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4450" w14:textId="b4144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бюджеттік бағдарламалардың паспорттарын бекіту туралы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Қазақстан Республикасы Үкіметінің 2006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149 </w:t>
      </w:r>
      <w:r>
        <w:rPr>
          <w:rFonts w:ascii="Times New Roman"/>
          <w:b w:val="false"/>
          <w:i w:val="false"/>
          <w:color w:val="000000"/>
          <w:sz w:val="28"/>
        </w:rPr>
        <w:t>
, 
</w:t>
      </w:r>
      <w:r>
        <w:rPr>
          <w:rFonts w:ascii="Times New Roman"/>
          <w:b w:val="false"/>
          <w:i w:val="false"/>
          <w:color w:val="000000"/>
          <w:sz w:val="28"/>
        </w:rPr>
        <w:t xml:space="preserve"> 150 </w:t>
      </w:r>
      <w:r>
        <w:rPr>
          <w:rFonts w:ascii="Times New Roman"/>
          <w:b w:val="false"/>
          <w:i w:val="false"/>
          <w:color w:val="000000"/>
          <w:sz w:val="28"/>
        </w:rPr>
        <w:t>
, 
</w:t>
      </w:r>
      <w:r>
        <w:rPr>
          <w:rFonts w:ascii="Times New Roman"/>
          <w:b w:val="false"/>
          <w:i w:val="false"/>
          <w:color w:val="000000"/>
          <w:sz w:val="28"/>
        </w:rPr>
        <w:t xml:space="preserve"> 151 </w:t>
      </w:r>
      <w:r>
        <w:rPr>
          <w:rFonts w:ascii="Times New Roman"/>
          <w:b w:val="false"/>
          <w:i w:val="false"/>
          <w:color w:val="000000"/>
          <w:sz w:val="28"/>
        </w:rPr>
        <w:t>
, 
</w:t>
      </w:r>
      <w:r>
        <w:rPr>
          <w:rFonts w:ascii="Times New Roman"/>
          <w:b w:val="false"/>
          <w:i w:val="false"/>
          <w:color w:val="000000"/>
          <w:sz w:val="28"/>
        </w:rPr>
        <w:t xml:space="preserve"> 152 </w:t>
      </w:r>
      <w:r>
        <w:rPr>
          <w:rFonts w:ascii="Times New Roman"/>
          <w:b w:val="false"/>
          <w:i w:val="false"/>
          <w:color w:val="000000"/>
          <w:sz w:val="28"/>
        </w:rPr>
        <w:t>
, 
</w:t>
      </w:r>
      <w:r>
        <w:rPr>
          <w:rFonts w:ascii="Times New Roman"/>
          <w:b w:val="false"/>
          <w:i w:val="false"/>
          <w:color w:val="000000"/>
          <w:sz w:val="28"/>
        </w:rPr>
        <w:t xml:space="preserve"> 153 </w:t>
      </w:r>
      <w:r>
        <w:rPr>
          <w:rFonts w:ascii="Times New Roman"/>
          <w:b w:val="false"/>
          <w:i w:val="false"/>
          <w:color w:val="000000"/>
          <w:sz w:val="28"/>
        </w:rPr>
        <w:t>
, 
</w:t>
      </w:r>
      <w:r>
        <w:rPr>
          <w:rFonts w:ascii="Times New Roman"/>
          <w:b w:val="false"/>
          <w:i w:val="false"/>
          <w:color w:val="000000"/>
          <w:sz w:val="28"/>
        </w:rPr>
        <w:t xml:space="preserve"> 154 </w:t>
      </w:r>
      <w:r>
        <w:rPr>
          <w:rFonts w:ascii="Times New Roman"/>
          <w:b w:val="false"/>
          <w:i w:val="false"/>
          <w:color w:val="000000"/>
          <w:sz w:val="28"/>
        </w:rPr>
        <w:t>
, 
</w:t>
      </w:r>
      <w:r>
        <w:rPr>
          <w:rFonts w:ascii="Times New Roman"/>
          <w:b w:val="false"/>
          <w:i w:val="false"/>
          <w:color w:val="000000"/>
          <w:sz w:val="28"/>
        </w:rPr>
        <w:t xml:space="preserve"> 155 </w:t>
      </w:r>
      <w:r>
        <w:rPr>
          <w:rFonts w:ascii="Times New Roman"/>
          <w:b w:val="false"/>
          <w:i w:val="false"/>
          <w:color w:val="000000"/>
          <w:sz w:val="28"/>
        </w:rPr>
        <w:t>
, 
</w:t>
      </w:r>
      <w:r>
        <w:rPr>
          <w:rFonts w:ascii="Times New Roman"/>
          <w:b w:val="false"/>
          <w:i w:val="false"/>
          <w:color w:val="000000"/>
          <w:sz w:val="28"/>
        </w:rPr>
        <w:t xml:space="preserve"> 156 </w:t>
      </w:r>
      <w:r>
        <w:rPr>
          <w:rFonts w:ascii="Times New Roman"/>
          <w:b w:val="false"/>
          <w:i w:val="false"/>
          <w:color w:val="000000"/>
          <w:sz w:val="28"/>
        </w:rPr>
        <w:t>
, 
</w:t>
      </w:r>
      <w:r>
        <w:rPr>
          <w:rFonts w:ascii="Times New Roman"/>
          <w:b w:val="false"/>
          <w:i w:val="false"/>
          <w:color w:val="000000"/>
          <w:sz w:val="28"/>
        </w:rPr>
        <w:t xml:space="preserve"> 157 </w:t>
      </w:r>
      <w:r>
        <w:rPr>
          <w:rFonts w:ascii="Times New Roman"/>
          <w:b w:val="false"/>
          <w:i w:val="false"/>
          <w:color w:val="000000"/>
          <w:sz w:val="28"/>
        </w:rPr>
        <w:t>
, 
</w:t>
      </w:r>
      <w:r>
        <w:rPr>
          <w:rFonts w:ascii="Times New Roman"/>
          <w:b w:val="false"/>
          <w:i w:val="false"/>
          <w:color w:val="000000"/>
          <w:sz w:val="28"/>
        </w:rPr>
        <w:t xml:space="preserve"> 158 </w:t>
      </w:r>
      <w:r>
        <w:rPr>
          <w:rFonts w:ascii="Times New Roman"/>
          <w:b w:val="false"/>
          <w:i w:val="false"/>
          <w:color w:val="000000"/>
          <w:sz w:val="28"/>
        </w:rPr>
        <w:t>
, 
</w:t>
      </w:r>
      <w:r>
        <w:rPr>
          <w:rFonts w:ascii="Times New Roman"/>
          <w:b w:val="false"/>
          <w:i w:val="false"/>
          <w:color w:val="000000"/>
          <w:sz w:val="28"/>
        </w:rPr>
        <w:t xml:space="preserve"> 159 </w:t>
      </w:r>
      <w:r>
        <w:rPr>
          <w:rFonts w:ascii="Times New Roman"/>
          <w:b w:val="false"/>
          <w:i w:val="false"/>
          <w:color w:val="000000"/>
          <w:sz w:val="28"/>
        </w:rPr>
        <w:t>
, 
</w:t>
      </w:r>
      <w:r>
        <w:rPr>
          <w:rFonts w:ascii="Times New Roman"/>
          <w:b w:val="false"/>
          <w:i w:val="false"/>
          <w:color w:val="000000"/>
          <w:sz w:val="28"/>
        </w:rPr>
        <w:t xml:space="preserve"> 160 </w:t>
      </w:r>
      <w:r>
        <w:rPr>
          <w:rFonts w:ascii="Times New Roman"/>
          <w:b w:val="false"/>
          <w:i w:val="false"/>
          <w:color w:val="000000"/>
          <w:sz w:val="28"/>
        </w:rPr>
        <w:t>
, 
</w:t>
      </w:r>
      <w:r>
        <w:rPr>
          <w:rFonts w:ascii="Times New Roman"/>
          <w:b w:val="false"/>
          <w:i w:val="false"/>
          <w:color w:val="000000"/>
          <w:sz w:val="28"/>
        </w:rPr>
        <w:t xml:space="preserve"> 161 </w:t>
      </w:r>
      <w:r>
        <w:rPr>
          <w:rFonts w:ascii="Times New Roman"/>
          <w:b w:val="false"/>
          <w:i w:val="false"/>
          <w:color w:val="000000"/>
          <w:sz w:val="28"/>
        </w:rPr>
        <w:t>
, 
</w:t>
      </w:r>
      <w:r>
        <w:rPr>
          <w:rFonts w:ascii="Times New Roman"/>
          <w:b w:val="false"/>
          <w:i w:val="false"/>
          <w:color w:val="000000"/>
          <w:sz w:val="28"/>
        </w:rPr>
        <w:t xml:space="preserve"> 162 </w:t>
      </w:r>
      <w:r>
        <w:rPr>
          <w:rFonts w:ascii="Times New Roman"/>
          <w:b w:val="false"/>
          <w:i w:val="false"/>
          <w:color w:val="000000"/>
          <w:sz w:val="28"/>
        </w:rPr>
        <w:t>
, 
</w:t>
      </w:r>
      <w:r>
        <w:rPr>
          <w:rFonts w:ascii="Times New Roman"/>
          <w:b w:val="false"/>
          <w:i w:val="false"/>
          <w:color w:val="000000"/>
          <w:sz w:val="28"/>
        </w:rPr>
        <w:t xml:space="preserve"> 163 </w:t>
      </w:r>
      <w:r>
        <w:rPr>
          <w:rFonts w:ascii="Times New Roman"/>
          <w:b w:val="false"/>
          <w:i w:val="false"/>
          <w:color w:val="000000"/>
          <w:sz w:val="28"/>
        </w:rPr>
        <w:t>
, 
</w:t>
      </w:r>
      <w:r>
        <w:rPr>
          <w:rFonts w:ascii="Times New Roman"/>
          <w:b w:val="false"/>
          <w:i w:val="false"/>
          <w:color w:val="000000"/>
          <w:sz w:val="28"/>
        </w:rPr>
        <w:t xml:space="preserve"> 164 </w:t>
      </w:r>
      <w:r>
        <w:rPr>
          <w:rFonts w:ascii="Times New Roman"/>
          <w:b w:val="false"/>
          <w:i w:val="false"/>
          <w:color w:val="000000"/>
          <w:sz w:val="28"/>
        </w:rPr>
        <w:t>
, 
</w:t>
      </w:r>
      <w:r>
        <w:rPr>
          <w:rFonts w:ascii="Times New Roman"/>
          <w:b w:val="false"/>
          <w:i w:val="false"/>
          <w:color w:val="000000"/>
          <w:sz w:val="28"/>
        </w:rPr>
        <w:t xml:space="preserve"> 165 </w:t>
      </w:r>
      <w:r>
        <w:rPr>
          <w:rFonts w:ascii="Times New Roman"/>
          <w:b w:val="false"/>
          <w:i w:val="false"/>
          <w:color w:val="000000"/>
          <w:sz w:val="28"/>
        </w:rPr>
        <w:t>
, 
</w:t>
      </w:r>
      <w:r>
        <w:rPr>
          <w:rFonts w:ascii="Times New Roman"/>
          <w:b w:val="false"/>
          <w:i w:val="false"/>
          <w:color w:val="000000"/>
          <w:sz w:val="28"/>
        </w:rPr>
        <w:t xml:space="preserve"> 166 </w:t>
      </w:r>
      <w:r>
        <w:rPr>
          <w:rFonts w:ascii="Times New Roman"/>
          <w:b w:val="false"/>
          <w:i w:val="false"/>
          <w:color w:val="000000"/>
          <w:sz w:val="28"/>
        </w:rPr>
        <w:t>
, 
</w:t>
      </w:r>
      <w:r>
        <w:rPr>
          <w:rFonts w:ascii="Times New Roman"/>
          <w:b w:val="false"/>
          <w:i w:val="false"/>
          <w:color w:val="000000"/>
          <w:sz w:val="28"/>
        </w:rPr>
        <w:t xml:space="preserve"> 167 </w:t>
      </w:r>
      <w:r>
        <w:rPr>
          <w:rFonts w:ascii="Times New Roman"/>
          <w:b w:val="false"/>
          <w:i w:val="false"/>
          <w:color w:val="000000"/>
          <w:sz w:val="28"/>
        </w:rPr>
        <w:t>
, 
</w:t>
      </w:r>
      <w:r>
        <w:rPr>
          <w:rFonts w:ascii="Times New Roman"/>
          <w:b w:val="false"/>
          <w:i w:val="false"/>
          <w:color w:val="000000"/>
          <w:sz w:val="28"/>
        </w:rPr>
        <w:t xml:space="preserve"> 168 </w:t>
      </w:r>
      <w:r>
        <w:rPr>
          <w:rFonts w:ascii="Times New Roman"/>
          <w:b w:val="false"/>
          <w:i w:val="false"/>
          <w:color w:val="000000"/>
          <w:sz w:val="28"/>
        </w:rPr>
        <w:t>
, 
</w:t>
      </w:r>
      <w:r>
        <w:rPr>
          <w:rFonts w:ascii="Times New Roman"/>
          <w:b w:val="false"/>
          <w:i w:val="false"/>
          <w:color w:val="000000"/>
          <w:sz w:val="28"/>
        </w:rPr>
        <w:t xml:space="preserve"> 169-қосымшаларға </w:t>
      </w:r>
      <w:r>
        <w:rPr>
          <w:rFonts w:ascii="Times New Roman"/>
          <w:b w:val="false"/>
          <w:i w:val="false"/>
          <w:color w:val="000000"/>
          <w:sz w:val="28"/>
        </w:rPr>
        <w:t>
 сәйкес Қазақстан Республикасы Еңбек және халықты әлеуметтік қорғау министрлігінің 2007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149-ҚОСЫМША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"Еңбек, жұмыспен қамту, халықты әлеуметтік қорғау және көші-қон саласындағы уәкілетті органның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1 987 226 мың теңге (бір миллиард тоғыз жүз сексен жеті миллион екі жүз жиырма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"Семей ядролық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 xml:space="preserve"> Заңы </w:t>
      </w:r>
      <w:r>
        <w:rPr>
          <w:rFonts w:ascii="Times New Roman"/>
          <w:b w:val="false"/>
          <w:i w:val="false"/>
          <w:color w:val="000000"/>
          <w:sz w:val="28"/>
        </w:rPr>
        <w:t>
; "Жаппай саяси қуғын-сүргін құрбандарын ақтау туралы" Қазақстан Республикасының 1993 жылғы 14 сәуірдегі 
</w:t>
      </w:r>
      <w:r>
        <w:rPr>
          <w:rFonts w:ascii="Times New Roman"/>
          <w:b w:val="false"/>
          <w:i w:val="false"/>
          <w:color w:val="000000"/>
          <w:sz w:val="28"/>
        </w:rPr>
        <w:t xml:space="preserve"> Заңы </w:t>
      </w:r>
      <w:r>
        <w:rPr>
          <w:rFonts w:ascii="Times New Roman"/>
          <w:b w:val="false"/>
          <w:i w:val="false"/>
          <w:color w:val="000000"/>
          <w:sz w:val="28"/>
        </w:rPr>
        <w:t>
; "Ұлы Отан соғысының қатысушыларына, мүгедектеріне және соларға теңестірілген адамдарға берілетін жеңілдіктер мен оларды әлеуметтік қорғау туралы" Қазақстан Республикасы 1995 жылғы 28 сәуірдегі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Республикасының 1997 жылғы 16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 </w:t>
      </w:r>
      <w:r>
        <w:rPr>
          <w:rFonts w:ascii="Times New Roman"/>
          <w:b w:val="false"/>
          <w:i w:val="false"/>
          <w:color w:val="000000"/>
          <w:sz w:val="28"/>
        </w:rPr>
        <w:t>
; "Халықтың көші-қоны туралы" Қазақстан Республикасының 1997 жылғы 13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 xml:space="preserve"> Заңы </w:t>
      </w:r>
      <w:r>
        <w:rPr>
          <w:rFonts w:ascii="Times New Roman"/>
          <w:b w:val="false"/>
          <w:i w:val="false"/>
          <w:color w:val="000000"/>
          <w:sz w:val="28"/>
        </w:rPr>
        <w:t>
; "Жер асты және ашық кен жұмыстарында, еңбек жағдайлары ерекше зиянды және ерекше ауыр жұмыстарда істеген адамдарға берілетін мемлекеттік арнаулы жәрдемақы туралы" Қазақстан Республикасының 1999 жылғы 13 шілдедегі 
</w:t>
      </w:r>
      <w:r>
        <w:rPr>
          <w:rFonts w:ascii="Times New Roman"/>
          <w:b w:val="false"/>
          <w:i w:val="false"/>
          <w:color w:val="000000"/>
          <w:sz w:val="28"/>
        </w:rPr>
        <w:t xml:space="preserve"> Заңы </w:t>
      </w:r>
      <w:r>
        <w:rPr>
          <w:rFonts w:ascii="Times New Roman"/>
          <w:b w:val="false"/>
          <w:i w:val="false"/>
          <w:color w:val="000000"/>
          <w:sz w:val="28"/>
        </w:rPr>
        <w:t>
; "Мемлекеттік қызмет туралы" Қазақстан Республикасының 1999 жылғы 23 шілдедегі 
</w:t>
      </w:r>
      <w:r>
        <w:rPr>
          <w:rFonts w:ascii="Times New Roman"/>
          <w:b w:val="false"/>
          <w:i w:val="false"/>
          <w:color w:val="000000"/>
          <w:sz w:val="28"/>
        </w:rPr>
        <w:t xml:space="preserve"> Заңы </w:t>
      </w:r>
      <w:r>
        <w:rPr>
          <w:rFonts w:ascii="Times New Roman"/>
          <w:b w:val="false"/>
          <w:i w:val="false"/>
          <w:color w:val="000000"/>
          <w:sz w:val="28"/>
        </w:rPr>
        <w:t>
; "Халықты жұмыспен қамту туралы" Қазақстан Республикасының 2001 жылғы 23 қаңтардағы 
</w:t>
      </w:r>
      <w:r>
        <w:rPr>
          <w:rFonts w:ascii="Times New Roman"/>
          <w:b w:val="false"/>
          <w:i w:val="false"/>
          <w:color w:val="000000"/>
          <w:sz w:val="28"/>
        </w:rPr>
        <w:t xml:space="preserve"> Заңы </w:t>
      </w:r>
      <w:r>
        <w:rPr>
          <w:rFonts w:ascii="Times New Roman"/>
          <w:b w:val="false"/>
          <w:i w:val="false"/>
          <w:color w:val="000000"/>
          <w:sz w:val="28"/>
        </w:rPr>
        <w:t>
;»"Мемлекеттік атаулы әлеуметтік көмек туралы" Қазақстан Республикасының 2001 жылғы 17 шілдедегі 
</w:t>
      </w:r>
      <w:r>
        <w:rPr>
          <w:rFonts w:ascii="Times New Roman"/>
          <w:b w:val="false"/>
          <w:i w:val="false"/>
          <w:color w:val="000000"/>
          <w:sz w:val="28"/>
        </w:rPr>
        <w:t xml:space="preserve"> Заңы </w:t>
      </w:r>
      <w:r>
        <w:rPr>
          <w:rFonts w:ascii="Times New Roman"/>
          <w:b w:val="false"/>
          <w:i w:val="false"/>
          <w:color w:val="000000"/>
          <w:sz w:val="28"/>
        </w:rPr>
        <w:t>
;»"Міндетті әлеуметтік сақтандыру туралы" Қазақстан Республикасының 2003 жылғы 25 сәуірдегі 
</w:t>
      </w:r>
      <w:r>
        <w:rPr>
          <w:rFonts w:ascii="Times New Roman"/>
          <w:b w:val="false"/>
          <w:i w:val="false"/>
          <w:color w:val="000000"/>
          <w:sz w:val="28"/>
        </w:rPr>
        <w:t xml:space="preserve"> Заңы </w:t>
      </w:r>
      <w:r>
        <w:rPr>
          <w:rFonts w:ascii="Times New Roman"/>
          <w:b w:val="false"/>
          <w:i w:val="false"/>
          <w:color w:val="000000"/>
          <w:sz w:val="28"/>
        </w:rPr>
        <w:t>
;»"Еңбек қауіпсіздігі және еңбекті қорғау туралы" Қазақстан Республикасының 2004 жылғы 27 ақпандағы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 xml:space="preserve"> Заңы </w:t>
      </w:r>
      <w:r>
        <w:rPr>
          <w:rFonts w:ascii="Times New Roman"/>
          <w:b w:val="false"/>
          <w:i w:val="false"/>
          <w:color w:val="000000"/>
          <w:sz w:val="28"/>
        </w:rPr>
        <w:t>
;»"Балалы отбасыларға берілетін мемлекеттік жәрдемақылар туралы" Қазақстан Республикасының 2005 жылғы 28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 тапқан, қайтыс болған әскери қызметшілердің ата-аналарына, асырап алушыларына, қамқоршыларына берілетін біржолғы төлемдер туралы" 1999 жылғы 13 желтоқсандағы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Еңбек және халықты әлеуметтік қорғау министрлігінің аумақтық органдарын құру туралы" Қазақстан Республикасы Үкіметінің 2000 жылғы 28 желтоқсандағы N 1920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 Еңбек және халықты әлеуметтік қорғау министрлігінің кейбір мәселелері" Қазақстан Республикасы Үкіметінің 2004 жылғы 29 қазандағы N 1132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әлеуметтік қамсыздандыру саласында азаматтардың конституциялық кепілдерін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еңбек, жұмыспен қамту, халықты әлеуметтік қорғау және халықтың  көші-қоны саласындағы мемлекеттік саясатты іске асыру;
</w:t>
      </w:r>
      <w:r>
        <w:br/>
      </w:r>
      <w:r>
        <w:rPr>
          <w:rFonts w:ascii="Times New Roman"/>
          <w:b w:val="false"/>
          <w:i w:val="false"/>
          <w:color w:val="000000"/>
          <w:sz w:val="28"/>
        </w:rPr>
        <w:t>
- нормативтік құқықтық актілерді әзірлеу және іске асыру;
</w:t>
      </w:r>
      <w:r>
        <w:br/>
      </w:r>
      <w:r>
        <w:rPr>
          <w:rFonts w:ascii="Times New Roman"/>
          <w:b w:val="false"/>
          <w:i w:val="false"/>
          <w:color w:val="000000"/>
          <w:sz w:val="28"/>
        </w:rPr>
        <w:t>
- еңбек, жұмыспен қамту, халықты әлеуметтік қорғау және халықтың көші-қоны саласындағы заңдардың сақталуын мемлекеттік бақылау;
</w:t>
      </w:r>
      <w:r>
        <w:br/>
      </w:r>
      <w:r>
        <w:rPr>
          <w:rFonts w:ascii="Times New Roman"/>
          <w:b w:val="false"/>
          <w:i w:val="false"/>
          <w:color w:val="000000"/>
          <w:sz w:val="28"/>
        </w:rPr>
        <w:t>
- еңбек, еңбек қауіпсіздігі және еңбекті қорғау, жұмыспен қамту, әлеуметтік әріптестік, халықты әлеуметтік қорғау, зейнетақымен қамсыздандыру, әлеуметтік сақтандыру және көші-қон процестерін реттеу саласындағы салааралық үйлестіру;
</w:t>
      </w:r>
      <w:r>
        <w:br/>
      </w:r>
      <w:r>
        <w:rPr>
          <w:rFonts w:ascii="Times New Roman"/>
          <w:b w:val="false"/>
          <w:i w:val="false"/>
          <w:color w:val="000000"/>
          <w:sz w:val="28"/>
        </w:rPr>
        <w:t>
- кәсіптік шеберлігін жетілдіру және қызметтік міндеттемелерін тиімді орындау мақсатында біліктілік талаптарына сәйкес кәсіптік қызмет саласында білім беру бағдарламалары бойынша дағдылар мен шеберлікті, теориялық және практикалық білімдерді жаңарту.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225"/>
        <w:gridCol w:w="1120"/>
        <w:gridCol w:w="1998"/>
        <w:gridCol w:w="5037"/>
        <w:gridCol w:w="1747"/>
        <w:gridCol w:w="2104"/>
      </w:tblGrid>
      <w:tr>
        <w:trPr>
          <w:trHeight w:val="90" w:hRule="atLeast"/>
        </w:trPr>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50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жұмыспен қамту, халықты әлеуметтік қорғау және көші-қон саласындағы уәкілетті органның қызметін қамтамасыз ету
</w:t>
            </w:r>
          </w:p>
        </w:tc>
        <w:tc>
          <w:tcPr>
            <w:tcW w:w="50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50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қызмет түрлері жүйесін, стандарттарды, МӘС және мүгедектерді оңалтуды, еңбек заңдарын одан әрі жетілдіру; нормативтік-құқықтық актілерді әзірлеу және іске асыру; әлеуметтік және еңбек қатынастары саласындағы әлеуметтік әріптестік жүйесін реттеу жөніндегі ұсыныстарды іске асыру, сондай-ақ өз құзыры шеңберінде әлеуметтік әріптестік жөніндегі республикалық үшжақты комиссияның жұмысын қамтамасыз ету; ақпараттық қамсыздандыру және әлеуметтік статистиканы дамыту; республикалық бюджеттен қаржыландырылатын зейнетақылар, жәрдемақылар, өтемақылық және біржолғы төлемдердің төленуін қамтамасыз ету; шетелдік жұмыс күшін тартуға көші-қон квоталарын қалыптастыру жөнінде ұсыныстар әзірлеу;  жұмыс күшіне деген сұраныс пен ұсынысқа мониторинг жасау; халықты еңбек рыногының жайы туралы ақпараттандыру; ішкі рынокті қорғау мақсатында инвестициялық келісім-шарттардың жобаларын қарау; Министрліктің Көші-қон жөніндегі комитетінің және аумақтық органдарының қызметін басқару және үйлестіру; жергілікті бюджеттерден қаржыландырылатын атқарушы органдарды еңбек, жұмыспен қамту, халықты әлеуметтік қорғау және көші-қон мәселелері бойынша әдістемелік басқару.
</w:t>
            </w:r>
            <w:r>
              <w:br/>
            </w:r>
            <w:r>
              <w:rPr>
                <w:rFonts w:ascii="Times New Roman"/>
                <w:b w:val="false"/>
                <w:i w:val="false"/>
                <w:color w:val="000000"/>
                <w:sz w:val="20"/>
              </w:rPr>
              <w:t>
 Ұйымдармен еңбек, жұмыспен қамту, халықты әлеуметтік қорғау және көші-қон мәселелерді жетілдіру бойынша консультациялық қызметтер көрсету жөніндегі келісім-шарттар жасау.
</w:t>
            </w:r>
            <w:r>
              <w:br/>
            </w:r>
            <w:r>
              <w:rPr>
                <w:rFonts w:ascii="Times New Roman"/>
                <w:b w:val="false"/>
                <w:i w:val="false"/>
                <w:color w:val="000000"/>
                <w:sz w:val="20"/>
              </w:rPr>
              <w:t>
 Еңбек, жұмыспен қамту және халықты әлеуметтік қорғау мәселелері бойынша видеофильмдер және жарнама роликтер, анықталық әдебиеттер мен кітапшалар шығару қызметтерін сатып алу.
</w:t>
            </w:r>
          </w:p>
        </w:tc>
        <w:tc>
          <w:tcPr>
            <w:tcW w:w="1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w:t>
            </w:r>
            <w:r>
              <w:br/>
            </w:r>
            <w:r>
              <w:rPr>
                <w:rFonts w:ascii="Times New Roman"/>
                <w:b w:val="false"/>
                <w:i w:val="false"/>
                <w:color w:val="000000"/>
                <w:sz w:val="20"/>
              </w:rPr>
              <w:t>
министрлігі.
</w:t>
            </w:r>
          </w:p>
        </w:tc>
      </w:tr>
      <w:tr>
        <w:trPr>
          <w:trHeight w:val="90" w:hRule="atLeast"/>
        </w:trPr>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органдардың
</w:t>
            </w:r>
            <w:r>
              <w:br/>
            </w:r>
            <w:r>
              <w:rPr>
                <w:rFonts w:ascii="Times New Roman"/>
                <w:b w:val="false"/>
                <w:i w:val="false"/>
                <w:color w:val="000000"/>
                <w:sz w:val="20"/>
              </w:rPr>
              <w:t>
аппараттары
</w:t>
            </w:r>
          </w:p>
        </w:tc>
        <w:tc>
          <w:tcPr>
            <w:tcW w:w="50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Мүгедектік тобын, еңбек ету қабілетінен айырылу дәрежесін белгілеу; республикалық бюджеттен қаржыландырылатын зейнетақыларды, жәрдемақыларды, өтемақылық және біржолғы төлемдерді, әлеуметтік сақтандыру қорынан әлеуметтік төлемдерді тағайындау; еңбек, еңбекті қорғау, жұмыспен қамту, көші-қон, халықты әлеуметтік қорғау саласындағы заңдардың орындалуын бақылау, тексерулер жүргізу; мүгедекті оңалтудың жеке бағдарламасының орындалуына бақылау жасау; өндірістегі жазатайым оқиғаларды және кәсіптік ауруларды тексеруге қатысу және олардың есебін жүргізу; құрылысы немесе қайта құруы аяқталған өндірістік объектілерді пайдалануға қабылдау жөніндегі комиссиялардың жұмысына қатысу; шетелдік жұмыс күшін тартуға берілетін рұқсат қағаздарда көрсетілген шарттардың орындалуын бақылау және тексеру; ұйымдарда еңбек заңнамасының сақталу күйін сипаттайтын көрсеткіштерді жинақтау, қорытындылау, жүйелеу және талдау жасау; еңбек, жұмыспен қамту, әлеуметтік қамсыздандыру, көші-қон мәселелері бойынша ұйымдарда, бұқаралық ақпарат құралдары арқылы түсіндіру жұмысын жүргізу.
</w:t>
            </w:r>
          </w:p>
        </w:tc>
        <w:tc>
          <w:tcPr>
            <w:tcW w:w="1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w:t>
            </w:r>
            <w:r>
              <w:br/>
            </w:r>
            <w:r>
              <w:rPr>
                <w:rFonts w:ascii="Times New Roman"/>
                <w:b w:val="false"/>
                <w:i w:val="false"/>
                <w:color w:val="000000"/>
                <w:sz w:val="20"/>
              </w:rPr>
              <w:t>
министрлігі.
</w:t>
            </w:r>
          </w:p>
        </w:tc>
      </w:tr>
      <w:tr>
        <w:trPr>
          <w:trHeight w:val="90" w:hRule="atLeast"/>
        </w:trPr>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қызметшілердің
</w:t>
            </w:r>
            <w:r>
              <w:br/>
            </w:r>
            <w:r>
              <w:rPr>
                <w:rFonts w:ascii="Times New Roman"/>
                <w:b w:val="false"/>
                <w:i w:val="false"/>
                <w:color w:val="000000"/>
                <w:sz w:val="20"/>
              </w:rPr>
              <w:t>
біліктілігін
</w:t>
            </w:r>
            <w:r>
              <w:br/>
            </w:r>
            <w:r>
              <w:rPr>
                <w:rFonts w:ascii="Times New Roman"/>
                <w:b w:val="false"/>
                <w:i w:val="false"/>
                <w:color w:val="000000"/>
                <w:sz w:val="20"/>
              </w:rPr>
              <w:t>
арттыру
</w:t>
            </w:r>
          </w:p>
        </w:tc>
        <w:tc>
          <w:tcPr>
            <w:tcW w:w="50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Төмендегідей тақырыптар бойынша біліктілігін арттыру жөніндегі қызмет түрлерін сатып алу:
</w:t>
            </w:r>
            <w:r>
              <w:br/>
            </w:r>
            <w:r>
              <w:rPr>
                <w:rFonts w:ascii="Times New Roman"/>
                <w:b w:val="false"/>
                <w:i w:val="false"/>
                <w:color w:val="000000"/>
                <w:sz w:val="20"/>
              </w:rPr>
              <w:t>
1. Еңбек және еңбекті
</w:t>
            </w:r>
            <w:r>
              <w:br/>
            </w:r>
            <w:r>
              <w:rPr>
                <w:rFonts w:ascii="Times New Roman"/>
                <w:b w:val="false"/>
                <w:i w:val="false"/>
                <w:color w:val="000000"/>
                <w:sz w:val="20"/>
              </w:rPr>
              <w:t>
қорғау туралы заңна-
</w:t>
            </w:r>
            <w:r>
              <w:br/>
            </w:r>
            <w:r>
              <w:rPr>
                <w:rFonts w:ascii="Times New Roman"/>
                <w:b w:val="false"/>
                <w:i w:val="false"/>
                <w:color w:val="000000"/>
                <w:sz w:val="20"/>
              </w:rPr>
              <w:t>
маның сақталуын
</w:t>
            </w:r>
            <w:r>
              <w:br/>
            </w:r>
            <w:r>
              <w:rPr>
                <w:rFonts w:ascii="Times New Roman"/>
                <w:b w:val="false"/>
                <w:i w:val="false"/>
                <w:color w:val="000000"/>
                <w:sz w:val="20"/>
              </w:rPr>
              <w:t>
мемлекеттік бақылау.
</w:t>
            </w:r>
            <w:r>
              <w:br/>
            </w:r>
            <w:r>
              <w:rPr>
                <w:rFonts w:ascii="Times New Roman"/>
                <w:b w:val="false"/>
                <w:i w:val="false"/>
                <w:color w:val="000000"/>
                <w:sz w:val="20"/>
              </w:rPr>
              <w:t>
2. Көші-қон мәселелері
</w:t>
            </w:r>
            <w:r>
              <w:br/>
            </w:r>
            <w:r>
              <w:rPr>
                <w:rFonts w:ascii="Times New Roman"/>
                <w:b w:val="false"/>
                <w:i w:val="false"/>
                <w:color w:val="000000"/>
                <w:sz w:val="20"/>
              </w:rPr>
              <w:t>
3. Медициналық- әлеуметтік сараптама және мүгедектерді оңалтудың өзекті мәселелері.
</w:t>
            </w:r>
            <w:r>
              <w:br/>
            </w:r>
            <w:r>
              <w:rPr>
                <w:rFonts w:ascii="Times New Roman"/>
                <w:b w:val="false"/>
                <w:i w:val="false"/>
                <w:color w:val="000000"/>
                <w:sz w:val="20"/>
              </w:rPr>
              <w:t>
4. Еңбек және халықты әлеуметтік қорғау министрлігі аумақтық департаменттеріндегі бухгалтерлік есеп және есептілік.
</w:t>
            </w:r>
            <w:r>
              <w:br/>
            </w:r>
            <w:r>
              <w:rPr>
                <w:rFonts w:ascii="Times New Roman"/>
                <w:b w:val="false"/>
                <w:i w:val="false"/>
                <w:color w:val="000000"/>
                <w:sz w:val="20"/>
              </w:rPr>
              <w:t>
Мемлекеттік және ағылшын тілдеріне үйрету.
</w:t>
            </w:r>
          </w:p>
        </w:tc>
        <w:tc>
          <w:tcPr>
            <w:tcW w:w="1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50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Жүктелген функцияларды сапалы және тиімді орындау мақсатында Министрліктің орталық аппараты мен аумақтық органдарын материалды-жабдықтау жарақтандыру.
</w:t>
            </w:r>
          </w:p>
        </w:tc>
        <w:tc>
          <w:tcPr>
            <w:tcW w:w="1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жүйелердің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қамтамасыз ету
</w:t>
            </w:r>
            <w:r>
              <w:br/>
            </w:r>
            <w:r>
              <w:rPr>
                <w:rFonts w:ascii="Times New Roman"/>
                <w:b w:val="false"/>
                <w:i w:val="false"/>
                <w:color w:val="000000"/>
                <w:sz w:val="20"/>
              </w:rPr>
              <w:t>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
</w:t>
            </w:r>
            <w:r>
              <w:br/>
            </w:r>
            <w:r>
              <w:rPr>
                <w:rFonts w:ascii="Times New Roman"/>
                <w:b w:val="false"/>
                <w:i w:val="false"/>
                <w:color w:val="000000"/>
                <w:sz w:val="20"/>
              </w:rPr>
              <w:t>
тық-техникалық
</w:t>
            </w:r>
            <w:r>
              <w:br/>
            </w:r>
            <w:r>
              <w:rPr>
                <w:rFonts w:ascii="Times New Roman"/>
                <w:b w:val="false"/>
                <w:i w:val="false"/>
                <w:color w:val="000000"/>
                <w:sz w:val="20"/>
              </w:rPr>
              <w:t>
қамтамасыз ету
</w:t>
            </w:r>
          </w:p>
        </w:tc>
        <w:tc>
          <w:tcPr>
            <w:tcW w:w="50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техникасы құралдарына және бағдарламалық өнімдерге техникалық қызмет көрсету, сүйемелдеу және әкімшілік ету қызметтерін төлеу.
</w:t>
            </w:r>
            <w:r>
              <w:br/>
            </w:r>
            <w:r>
              <w:rPr>
                <w:rFonts w:ascii="Times New Roman"/>
                <w:b w:val="false"/>
                <w:i w:val="false"/>
                <w:color w:val="000000"/>
                <w:sz w:val="20"/>
              </w:rPr>
              <w:t>
Шығыс және жинақтауыш материалдар, қосалқы бөлшектер сатып алу.
</w:t>
            </w:r>
            <w:r>
              <w:br/>
            </w:r>
            <w:r>
              <w:rPr>
                <w:rFonts w:ascii="Times New Roman"/>
                <w:b w:val="false"/>
                <w:i w:val="false"/>
                <w:color w:val="000000"/>
                <w:sz w:val="20"/>
              </w:rPr>
              <w:t>
Спутниктік байланыс каналын жалдау.
</w:t>
            </w:r>
            <w:r>
              <w:br/>
            </w:r>
            <w:r>
              <w:rPr>
                <w:rFonts w:ascii="Times New Roman"/>
                <w:b w:val="false"/>
                <w:i w:val="false"/>
                <w:color w:val="000000"/>
                <w:sz w:val="20"/>
              </w:rPr>
              <w:t>
Техникалық құралдарын сатып алу.
</w:t>
            </w:r>
            <w:r>
              <w:br/>
            </w:r>
            <w:r>
              <w:rPr>
                <w:rFonts w:ascii="Times New Roman"/>
                <w:b w:val="false"/>
                <w:i w:val="false"/>
                <w:color w:val="000000"/>
                <w:sz w:val="20"/>
              </w:rPr>
              <w:t>
Лицензияланған құралдарды сатып алу.
</w:t>
            </w:r>
            <w:r>
              <w:br/>
            </w:r>
            <w:r>
              <w:rPr>
                <w:rFonts w:ascii="Times New Roman"/>
                <w:b w:val="false"/>
                <w:i w:val="false"/>
                <w:color w:val="000000"/>
                <w:sz w:val="20"/>
              </w:rPr>
              <w:t>
Лицензияланған бағдарламалық өнімдерді сатып алу және орнату.
</w:t>
            </w:r>
          </w:p>
        </w:tc>
        <w:tc>
          <w:tcPr>
            <w:tcW w:w="1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ақпан-желтоқсан
</w:t>
            </w:r>
          </w:p>
          <w:p>
            <w:pPr>
              <w:spacing w:after="20"/>
              <w:ind w:left="20"/>
              <w:jc w:val="both"/>
            </w:pPr>
            <w:r>
              <w:rPr>
                <w:rFonts w:ascii="Times New Roman"/>
                <w:b w:val="false"/>
                <w:i w:val="false"/>
                <w:color w:val="000000"/>
                <w:sz w:val="20"/>
              </w:rPr>
              <w:t>
қаңтар-желтоқсан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қаңтар-желтоқсан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ақпан-желтоқсан
</w:t>
            </w:r>
          </w:p>
        </w:tc>
        <w:tc>
          <w:tcPr>
            <w:tcW w:w="21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 әлеуметтік қамсыздандыру саласында азаматтардың конституциялық кепілдерін қамтамасыз ету.
</w:t>
      </w:r>
      <w:r>
        <w:br/>
      </w:r>
      <w:r>
        <w:rPr>
          <w:rFonts w:ascii="Times New Roman"/>
          <w:b w:val="false"/>
          <w:i w:val="false"/>
          <w:color w:val="000000"/>
          <w:sz w:val="28"/>
        </w:rPr>
        <w:t>
- 200 адамның кәсіптік деңгейін жоғарылату;
</w:t>
      </w:r>
      <w:r>
        <w:br/>
      </w:r>
      <w:r>
        <w:rPr>
          <w:rFonts w:ascii="Times New Roman"/>
          <w:b w:val="false"/>
          <w:i w:val="false"/>
          <w:color w:val="000000"/>
          <w:sz w:val="28"/>
        </w:rPr>
        <w:t>
- 468 адамды мемлекеттік тілге оқыту.
</w:t>
      </w:r>
      <w:r>
        <w:br/>
      </w:r>
      <w:r>
        <w:rPr>
          <w:rFonts w:ascii="Times New Roman"/>
          <w:b w:val="false"/>
          <w:i w:val="false"/>
          <w:color w:val="000000"/>
          <w:sz w:val="28"/>
        </w:rPr>
        <w:t>
- 35 адамды ағылшын тіліне оқыту.
</w:t>
      </w:r>
      <w:r>
        <w:br/>
      </w:r>
      <w:r>
        <w:rPr>
          <w:rFonts w:ascii="Times New Roman"/>
          <w:b w:val="false"/>
          <w:i w:val="false"/>
          <w:color w:val="000000"/>
          <w:sz w:val="28"/>
        </w:rPr>
        <w:t>
Бір мемлекеттік қызметкердің біліктілігін арттырудың орташа шығыны 15,3 мың. теңге.
</w:t>
      </w:r>
      <w:r>
        <w:br/>
      </w:r>
      <w:r>
        <w:rPr>
          <w:rFonts w:ascii="Times New Roman"/>
          <w:b w:val="false"/>
          <w:i w:val="false"/>
          <w:color w:val="000000"/>
          <w:sz w:val="28"/>
        </w:rPr>
        <w:t>
Бір мемлекеттік қызметкерді мемлекеттік тілге оқытудың орташа шығыны 17,4 мың. теңге.
</w:t>
      </w:r>
      <w:r>
        <w:br/>
      </w:r>
      <w:r>
        <w:rPr>
          <w:rFonts w:ascii="Times New Roman"/>
          <w:b w:val="false"/>
          <w:i w:val="false"/>
          <w:color w:val="000000"/>
          <w:sz w:val="28"/>
        </w:rPr>
        <w:t>
Бір мемлекеттік қызметкерді ағылшын тіліне оқытудың орташа шығыны 30,0 мың. теңге.
</w:t>
      </w:r>
      <w:r>
        <w:br/>
      </w:r>
      <w:r>
        <w:rPr>
          <w:rFonts w:ascii="Times New Roman"/>
          <w:b w:val="false"/>
          <w:i w:val="false"/>
          <w:color w:val="000000"/>
          <w:sz w:val="28"/>
        </w:rPr>
        <w:t>
Әлеуметтік қамсыздандыру жүйесінің құқықтық-нормативтік базасын жетілдіру, мемлекеттік органдар жауапкершілігін арттыру, әлеуметтік қызметтер мен әлеуметтік қамсыздандыру жүйесі мамандарының біліктілік деңгейін арттыру және қол жетімділігін кеңейту.
</w:t>
      </w:r>
      <w:r>
        <w:br/>
      </w:r>
      <w:r>
        <w:rPr>
          <w:rFonts w:ascii="Times New Roman"/>
          <w:b w:val="false"/>
          <w:i w:val="false"/>
          <w:color w:val="000000"/>
          <w:sz w:val="28"/>
        </w:rPr>
        <w:t>
Қазіргі заманғы экономикалық жағдайлардағы кәсіби мемлекеттік қызмет талаптарына сәйкес мемлекеттік қызметшілердің кәсіби біліктілігін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150-ҚОСЫМША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"Зейнетақы бағдарламасы"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293156678 мың теңге (екі жүз тоқсан үш миллиард бір жүз елу алты миллион алты жүз жетпіс сегіз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Заңының 
</w:t>
      </w:r>
      <w:r>
        <w:rPr>
          <w:rFonts w:ascii="Times New Roman"/>
          <w:b w:val="false"/>
          <w:i w:val="false"/>
          <w:color w:val="000000"/>
          <w:sz w:val="28"/>
        </w:rPr>
        <w:t xml:space="preserve"> 13-бабы </w:t>
      </w:r>
      <w:r>
        <w:rPr>
          <w:rFonts w:ascii="Times New Roman"/>
          <w:b w:val="false"/>
          <w:i w:val="false"/>
          <w:color w:val="000000"/>
          <w:sz w:val="28"/>
        </w:rPr>
        <w:t>
;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Республикасының 1997 жылғы 16 маусымдағы Заңы 
</w:t>
      </w:r>
      <w:r>
        <w:rPr>
          <w:rFonts w:ascii="Times New Roman"/>
          <w:b w:val="false"/>
          <w:i w:val="false"/>
          <w:color w:val="000000"/>
          <w:sz w:val="28"/>
        </w:rPr>
        <w:t xml:space="preserve"> 12-бабының </w:t>
      </w:r>
      <w:r>
        <w:rPr>
          <w:rFonts w:ascii="Times New Roman"/>
          <w:b w:val="false"/>
          <w:i w:val="false"/>
          <w:color w:val="000000"/>
          <w:sz w:val="28"/>
        </w:rPr>
        <w:t>
 5-тармағы, 
</w:t>
      </w:r>
      <w:r>
        <w:rPr>
          <w:rFonts w:ascii="Times New Roman"/>
          <w:b w:val="false"/>
          <w:i w:val="false"/>
          <w:color w:val="000000"/>
          <w:sz w:val="28"/>
        </w:rPr>
        <w:t xml:space="preserve"> 16-бабының </w:t>
      </w:r>
      <w:r>
        <w:rPr>
          <w:rFonts w:ascii="Times New Roman"/>
          <w:b w:val="false"/>
          <w:i w:val="false"/>
          <w:color w:val="000000"/>
          <w:sz w:val="28"/>
        </w:rPr>
        <w:t>
 5 тармағы;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 2 , </w:t>
      </w:r>
      <w:r>
        <w:rPr>
          <w:rFonts w:ascii="Times New Roman"/>
          <w:b w:val="false"/>
          <w:i w:val="false"/>
          <w:color w:val="000000"/>
          <w:sz w:val="28"/>
        </w:rPr>
        <w:t>
</w:t>
      </w:r>
      <w:r>
        <w:rPr>
          <w:rFonts w:ascii="Times New Roman"/>
          <w:b w:val="false"/>
          <w:i w:val="false"/>
          <w:color w:val="000000"/>
          <w:sz w:val="28"/>
        </w:rPr>
        <w:t xml:space="preserve"> 5-баптары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азаматтардың зейнетақымен қамсыздандырылуға конституциялық құқықтарын іске асыру.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ағымдағы айдан кешіктірмей төлеу;
</w:t>
      </w:r>
      <w:r>
        <w:br/>
      </w:r>
      <w:r>
        <w:rPr>
          <w:rFonts w:ascii="Times New Roman"/>
          <w:b w:val="false"/>
          <w:i w:val="false"/>
          <w:color w:val="000000"/>
          <w:sz w:val="28"/>
        </w:rPr>
        <w:t>
- зейнетақы төлемдері мен базалық зейнетақы төлемдерін уақытында қамтамасыз ету;
</w:t>
      </w:r>
      <w:r>
        <w:br/>
      </w:r>
      <w:r>
        <w:rPr>
          <w:rFonts w:ascii="Times New Roman"/>
          <w:b w:val="false"/>
          <w:i w:val="false"/>
          <w:color w:val="000000"/>
          <w:sz w:val="28"/>
        </w:rPr>
        <w:t>
- Семей ядролық сынақ полигонындағы ядролық сынақтардың салдарынан зардап шеккен адамдарға, сондай-ақ олардың мұрагерлеріне зейнетақыға үстемеақы төлеу.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w:t>
            </w:r>
            <w:r>
              <w:br/>
            </w:r>
            <w:r>
              <w:rPr>
                <w:rFonts w:ascii="Times New Roman"/>
                <w:b w:val="false"/>
                <w:i w:val="false"/>
                <w:color w:val="000000"/>
                <w:sz w:val="20"/>
              </w:rPr>
              <w:t>
бағдарламасы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Ортақ
</w:t>
            </w:r>
            <w:r>
              <w:br/>
            </w:r>
            <w:r>
              <w:rPr>
                <w:rFonts w:ascii="Times New Roman"/>
                <w:b w:val="false"/>
                <w:i w:val="false"/>
                <w:color w:val="000000"/>
                <w:sz w:val="20"/>
              </w:rPr>
              <w:t>
зейнетақыларды
</w:t>
            </w:r>
            <w:r>
              <w:br/>
            </w:r>
            <w:r>
              <w:rPr>
                <w:rFonts w:ascii="Times New Roman"/>
                <w:b w:val="false"/>
                <w:i w:val="false"/>
                <w:color w:val="000000"/>
                <w:sz w:val="20"/>
              </w:rPr>
              <w:t>
төлеу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зейнеткерлік жасқа
</w:t>
            </w:r>
            <w:r>
              <w:br/>
            </w:r>
            <w:r>
              <w:rPr>
                <w:rFonts w:ascii="Times New Roman"/>
                <w:b w:val="false"/>
                <w:i w:val="false"/>
                <w:color w:val="000000"/>
                <w:sz w:val="20"/>
              </w:rPr>
              <w:t>
толған адамдарға ынты-
</w:t>
            </w:r>
            <w:r>
              <w:br/>
            </w:r>
            <w:r>
              <w:rPr>
                <w:rFonts w:ascii="Times New Roman"/>
                <w:b w:val="false"/>
                <w:i w:val="false"/>
                <w:color w:val="000000"/>
                <w:sz w:val="20"/>
              </w:rPr>
              <w:t>
мақты зейнетақылардың
</w:t>
            </w:r>
            <w:r>
              <w:br/>
            </w:r>
            <w:r>
              <w:rPr>
                <w:rFonts w:ascii="Times New Roman"/>
                <w:b w:val="false"/>
                <w:i w:val="false"/>
                <w:color w:val="000000"/>
                <w:sz w:val="20"/>
              </w:rPr>
              <w:t>
ай сайын төлемдерін
</w:t>
            </w:r>
            <w:r>
              <w:br/>
            </w:r>
            <w:r>
              <w:rPr>
                <w:rFonts w:ascii="Times New Roman"/>
                <w:b w:val="false"/>
                <w:i w:val="false"/>
                <w:color w:val="000000"/>
                <w:sz w:val="20"/>
              </w:rPr>
              <w:t>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w:t>
            </w:r>
            <w:r>
              <w:br/>
            </w:r>
            <w:r>
              <w:rPr>
                <w:rFonts w:ascii="Times New Roman"/>
                <w:b w:val="false"/>
                <w:i w:val="false"/>
                <w:color w:val="000000"/>
                <w:sz w:val="20"/>
              </w:rPr>
              <w:t>
ядролық
</w:t>
            </w:r>
            <w:r>
              <w:br/>
            </w:r>
            <w:r>
              <w:rPr>
                <w:rFonts w:ascii="Times New Roman"/>
                <w:b w:val="false"/>
                <w:i w:val="false"/>
                <w:color w:val="000000"/>
                <w:sz w:val="20"/>
              </w:rPr>
              <w:t>
сынақ
</w:t>
            </w:r>
            <w:r>
              <w:br/>
            </w:r>
            <w:r>
              <w:rPr>
                <w:rFonts w:ascii="Times New Roman"/>
                <w:b w:val="false"/>
                <w:i w:val="false"/>
                <w:color w:val="000000"/>
                <w:sz w:val="20"/>
              </w:rPr>
              <w:t>
полигонындағы
</w:t>
            </w:r>
            <w:r>
              <w:br/>
            </w:r>
            <w:r>
              <w:rPr>
                <w:rFonts w:ascii="Times New Roman"/>
                <w:b w:val="false"/>
                <w:i w:val="false"/>
                <w:color w:val="000000"/>
                <w:sz w:val="20"/>
              </w:rPr>
              <w:t>
ядролық
</w:t>
            </w:r>
            <w:r>
              <w:br/>
            </w:r>
            <w:r>
              <w:rPr>
                <w:rFonts w:ascii="Times New Roman"/>
                <w:b w:val="false"/>
                <w:i w:val="false"/>
                <w:color w:val="000000"/>
                <w:sz w:val="20"/>
              </w:rPr>
              <w:t>
сынақтар
</w:t>
            </w:r>
            <w:r>
              <w:br/>
            </w:r>
            <w:r>
              <w:rPr>
                <w:rFonts w:ascii="Times New Roman"/>
                <w:b w:val="false"/>
                <w:i w:val="false"/>
                <w:color w:val="000000"/>
                <w:sz w:val="20"/>
              </w:rPr>
              <w:t>
салдарынан зардап шеккен азаматтардың
</w:t>
            </w:r>
            <w:r>
              <w:br/>
            </w:r>
            <w:r>
              <w:rPr>
                <w:rFonts w:ascii="Times New Roman"/>
                <w:b w:val="false"/>
                <w:i w:val="false"/>
                <w:color w:val="000000"/>
                <w:sz w:val="20"/>
              </w:rPr>
              <w:t>
зейнетақыларына
</w:t>
            </w:r>
            <w:r>
              <w:br/>
            </w:r>
            <w:r>
              <w:rPr>
                <w:rFonts w:ascii="Times New Roman"/>
                <w:b w:val="false"/>
                <w:i w:val="false"/>
                <w:color w:val="000000"/>
                <w:sz w:val="20"/>
              </w:rPr>
              <w:t>
үстемеақылар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радиациялық қатер
</w:t>
            </w:r>
            <w:r>
              <w:br/>
            </w:r>
            <w:r>
              <w:rPr>
                <w:rFonts w:ascii="Times New Roman"/>
                <w:b w:val="false"/>
                <w:i w:val="false"/>
                <w:color w:val="000000"/>
                <w:sz w:val="20"/>
              </w:rPr>
              <w:t>
өңірлерінде тұрған
</w:t>
            </w:r>
            <w:r>
              <w:br/>
            </w:r>
            <w:r>
              <w:rPr>
                <w:rFonts w:ascii="Times New Roman"/>
                <w:b w:val="false"/>
                <w:i w:val="false"/>
                <w:color w:val="000000"/>
                <w:sz w:val="20"/>
              </w:rPr>
              <w:t>
және Семей ядролық
</w:t>
            </w:r>
            <w:r>
              <w:br/>
            </w:r>
            <w:r>
              <w:rPr>
                <w:rFonts w:ascii="Times New Roman"/>
                <w:b w:val="false"/>
                <w:i w:val="false"/>
                <w:color w:val="000000"/>
                <w:sz w:val="20"/>
              </w:rPr>
              <w:t>
сынақ полигонында
</w:t>
            </w:r>
            <w:r>
              <w:br/>
            </w:r>
            <w:r>
              <w:rPr>
                <w:rFonts w:ascii="Times New Roman"/>
                <w:b w:val="false"/>
                <w:i w:val="false"/>
                <w:color w:val="000000"/>
                <w:sz w:val="20"/>
              </w:rPr>
              <w:t>
ядролық сынақтар
</w:t>
            </w:r>
            <w:r>
              <w:br/>
            </w:r>
            <w:r>
              <w:rPr>
                <w:rFonts w:ascii="Times New Roman"/>
                <w:b w:val="false"/>
                <w:i w:val="false"/>
                <w:color w:val="000000"/>
                <w:sz w:val="20"/>
              </w:rPr>
              <w:t>
салдарынан зардап
</w:t>
            </w:r>
            <w:r>
              <w:br/>
            </w:r>
            <w:r>
              <w:rPr>
                <w:rFonts w:ascii="Times New Roman"/>
                <w:b w:val="false"/>
                <w:i w:val="false"/>
                <w:color w:val="000000"/>
                <w:sz w:val="20"/>
              </w:rPr>
              <w:t>
шеккен азаматтардың
</w:t>
            </w:r>
            <w:r>
              <w:br/>
            </w:r>
            <w:r>
              <w:rPr>
                <w:rFonts w:ascii="Times New Roman"/>
                <w:b w:val="false"/>
                <w:i w:val="false"/>
                <w:color w:val="000000"/>
                <w:sz w:val="20"/>
              </w:rPr>
              <w:t>
зейнетақыларына ай
</w:t>
            </w:r>
            <w:r>
              <w:br/>
            </w:r>
            <w:r>
              <w:rPr>
                <w:rFonts w:ascii="Times New Roman"/>
                <w:b w:val="false"/>
                <w:i w:val="false"/>
                <w:color w:val="000000"/>
                <w:sz w:val="20"/>
              </w:rPr>
              <w:t>
сайынғы үстемеақы тө-
</w:t>
            </w:r>
            <w:r>
              <w:br/>
            </w:r>
            <w:r>
              <w:rPr>
                <w:rFonts w:ascii="Times New Roman"/>
                <w:b w:val="false"/>
                <w:i w:val="false"/>
                <w:color w:val="000000"/>
                <w:sz w:val="20"/>
              </w:rPr>
              <w:t>
лемдерін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базалық
</w:t>
            </w:r>
            <w:r>
              <w:br/>
            </w:r>
            <w:r>
              <w:rPr>
                <w:rFonts w:ascii="Times New Roman"/>
                <w:b w:val="false"/>
                <w:i w:val="false"/>
                <w:color w:val="000000"/>
                <w:sz w:val="20"/>
              </w:rPr>
              <w:t>
зейнетақы
</w:t>
            </w:r>
            <w:r>
              <w:br/>
            </w:r>
            <w:r>
              <w:rPr>
                <w:rFonts w:ascii="Times New Roman"/>
                <w:b w:val="false"/>
                <w:i w:val="false"/>
                <w:color w:val="000000"/>
                <w:sz w:val="20"/>
              </w:rPr>
              <w:t>
төлемдері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зейнеткерлерге және
</w:t>
            </w:r>
            <w:r>
              <w:br/>
            </w:r>
            <w:r>
              <w:rPr>
                <w:rFonts w:ascii="Times New Roman"/>
                <w:b w:val="false"/>
                <w:i w:val="false"/>
                <w:color w:val="000000"/>
                <w:sz w:val="20"/>
              </w:rPr>
              <w:t>
зейнеткерлік жасқа
</w:t>
            </w:r>
            <w:r>
              <w:br/>
            </w:r>
            <w:r>
              <w:rPr>
                <w:rFonts w:ascii="Times New Roman"/>
                <w:b w:val="false"/>
                <w:i w:val="false"/>
                <w:color w:val="000000"/>
                <w:sz w:val="20"/>
              </w:rPr>
              <w:t>
толған мүгедектерге
</w:t>
            </w:r>
            <w:r>
              <w:br/>
            </w:r>
            <w:r>
              <w:rPr>
                <w:rFonts w:ascii="Times New Roman"/>
                <w:b w:val="false"/>
                <w:i w:val="false"/>
                <w:color w:val="000000"/>
                <w:sz w:val="20"/>
              </w:rPr>
              <w:t>
базалық ай сайынғы
</w:t>
            </w:r>
            <w:r>
              <w:br/>
            </w:r>
            <w:r>
              <w:rPr>
                <w:rFonts w:ascii="Times New Roman"/>
                <w:b w:val="false"/>
                <w:i w:val="false"/>
                <w:color w:val="000000"/>
                <w:sz w:val="20"/>
              </w:rPr>
              <w:t>
зейнетақы төлемдерін
</w:t>
            </w:r>
            <w:r>
              <w:br/>
            </w:r>
            <w:r>
              <w:rPr>
                <w:rFonts w:ascii="Times New Roman"/>
                <w:b w:val="false"/>
                <w:i w:val="false"/>
                <w:color w:val="000000"/>
                <w:sz w:val="20"/>
              </w:rPr>
              <w:t>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ынтымақты зейнетақыларды, Семей ядролық сынақ полигонында ядролық сынақтар салдарынан зардап шеккен азаматтардың зейнетақыларына үстемеақылар және зейнеткерлік жасқа толған адамдарға арналған базалық зейнетақы төлемдерін төлеу.
</w:t>
      </w:r>
      <w:r>
        <w:br/>
      </w:r>
      <w:r>
        <w:rPr>
          <w:rFonts w:ascii="Times New Roman"/>
          <w:b w:val="false"/>
          <w:i w:val="false"/>
          <w:color w:val="000000"/>
          <w:sz w:val="28"/>
        </w:rPr>
        <w:t>
Алушылардың орташа жылдық болжамды саны:
</w:t>
      </w:r>
      <w:r>
        <w:br/>
      </w:r>
      <w:r>
        <w:rPr>
          <w:rFonts w:ascii="Times New Roman"/>
          <w:b w:val="false"/>
          <w:i w:val="false"/>
          <w:color w:val="000000"/>
          <w:sz w:val="28"/>
        </w:rPr>
        <w:t>
- Ынтымақты зейнетақы - 1635,1 мың адам;
</w:t>
      </w:r>
      <w:r>
        <w:br/>
      </w:r>
      <w:r>
        <w:rPr>
          <w:rFonts w:ascii="Times New Roman"/>
          <w:b w:val="false"/>
          <w:i w:val="false"/>
          <w:color w:val="000000"/>
          <w:sz w:val="28"/>
        </w:rPr>
        <w:t>
- Семей ядролық сынақ полигонында ядролық сынақтар салдарынан зардап шеккен азаматтардың зейнетақыларына үстемеақы алушылардың саны - 0,3 мың адам;
</w:t>
      </w:r>
      <w:r>
        <w:br/>
      </w:r>
      <w:r>
        <w:rPr>
          <w:rFonts w:ascii="Times New Roman"/>
          <w:b w:val="false"/>
          <w:i w:val="false"/>
          <w:color w:val="000000"/>
          <w:sz w:val="28"/>
        </w:rPr>
        <w:t>
- базалық зейнетақы төлемдерін алушылар - 1671,9 мың адам;
</w:t>
      </w:r>
      <w:r>
        <w:br/>
      </w:r>
      <w:r>
        <w:rPr>
          <w:rFonts w:ascii="Times New Roman"/>
          <w:b w:val="false"/>
          <w:i w:val="false"/>
          <w:color w:val="000000"/>
          <w:sz w:val="28"/>
        </w:rPr>
        <w:t>
Түпкі нәтиже: ағымдағы айдан кешіктірмей төлеу: ынтымақты зейнетақылар мөлшерін 8 пайызға көбейту және зейнеткерлік жасқа толған адамдардың барлығына 3000 теңге мөлшерінде базалық зейнетақы төлемдерін төлеу.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зейнетақының ең төмен мөлшері - 7236 теңге;
</w:t>
      </w:r>
      <w:r>
        <w:br/>
      </w:r>
      <w:r>
        <w:rPr>
          <w:rFonts w:ascii="Times New Roman"/>
          <w:b w:val="false"/>
          <w:i w:val="false"/>
          <w:color w:val="000000"/>
          <w:sz w:val="28"/>
        </w:rPr>
        <w:t>
- зейнетақының орташа мөлшері - 10855 теңге;
</w:t>
      </w:r>
      <w:r>
        <w:br/>
      </w:r>
      <w:r>
        <w:rPr>
          <w:rFonts w:ascii="Times New Roman"/>
          <w:b w:val="false"/>
          <w:i w:val="false"/>
          <w:color w:val="000000"/>
          <w:sz w:val="28"/>
        </w:rPr>
        <w:t>
- зейнетақыларға үстемеақылардың орташа мөлшері - 17508 теңге.
</w:t>
      </w:r>
      <w:r>
        <w:br/>
      </w:r>
      <w:r>
        <w:rPr>
          <w:rFonts w:ascii="Times New Roman"/>
          <w:b w:val="false"/>
          <w:i w:val="false"/>
          <w:color w:val="000000"/>
          <w:sz w:val="28"/>
        </w:rPr>
        <w:t>
- мемлекеттік базалық зейнетақы төлемінің мөлшері - 3000 теңге.
</w:t>
      </w:r>
      <w:r>
        <w:br/>
      </w:r>
      <w:r>
        <w:rPr>
          <w:rFonts w:ascii="Times New Roman"/>
          <w:b w:val="false"/>
          <w:i w:val="false"/>
          <w:color w:val="000000"/>
          <w:sz w:val="28"/>
        </w:rPr>
        <w:t>
Уақтылығы: кестеге сәйкес ай сайын 25 күнге дейін уақытында төлеу. Сапасы:
</w:t>
      </w:r>
      <w:r>
        <w:br/>
      </w:r>
      <w:r>
        <w:rPr>
          <w:rFonts w:ascii="Times New Roman"/>
          <w:b w:val="false"/>
          <w:i w:val="false"/>
          <w:color w:val="000000"/>
          <w:sz w:val="28"/>
        </w:rPr>
        <w:t>
- тағайындалған зейнетақылар мен базалық зейнетақы төлемдерін 100 пайызға төлеу, радиациялық қатер өңірлерінде тұрғаны үшін және Семей ядролық сынақ полигонында ядролық сынақтар салдарынан зардап шеккен азаматтардың зейнетақыларына ай сайынғы үстемеақы төлемдерін Зейнетақы төлеу жөніндегі мемлекеттік орталық ұсынған қажеттілікке сәйкес 100 пайызға төлеу.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151-ҚОСЫМША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"Мемлекеттік әлеуметтік жәрдемақылар"
</w:t>
      </w:r>
      <w:r>
        <w:br/>
      </w:r>
      <w:r>
        <w:rPr>
          <w:rFonts w:ascii="Times New Roman"/>
          <w:b w:val="false"/>
          <w:i w:val="false"/>
          <w:color w:val="000000"/>
          <w:sz w:val="28"/>
        </w:rPr>
        <w:t>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73321815 мың теңге (жетпіс үш миллиард үш жүз жиырма бір миллион сегіз жүз он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Республикасының 1997 жылғы 16 маусымдағы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мүгедектігі,  асыраушысынан айрылу жағдайы бойынша және жасына байланысты әлеуметтік қамсыздандыруға мұқтаж азаматтарға ақшалай қаражат төлеу.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ағымдағы айға төлеу;
</w:t>
      </w:r>
      <w:r>
        <w:br/>
      </w:r>
      <w:r>
        <w:rPr>
          <w:rFonts w:ascii="Times New Roman"/>
          <w:b w:val="false"/>
          <w:i w:val="false"/>
          <w:color w:val="000000"/>
          <w:sz w:val="28"/>
        </w:rPr>
        <w:t>
- мемлекеттік әлеуметтік жәрдемақылардың мөлшерін ең төмен күнкөріс деңгейі шамасынан еселеп есептеу;
</w:t>
      </w:r>
      <w:r>
        <w:br/>
      </w:r>
      <w:r>
        <w:rPr>
          <w:rFonts w:ascii="Times New Roman"/>
          <w:b w:val="false"/>
          <w:i w:val="false"/>
          <w:color w:val="000000"/>
          <w:sz w:val="28"/>
        </w:rPr>
        <w:t>
- мемлекеттік әлеуметтік жәрдемақылардың жаңа мөлшерлерін ескере отырып уақытында төленуін қамтамасыз ету:
</w:t>
      </w:r>
      <w:r>
        <w:br/>
      </w:r>
      <w:r>
        <w:rPr>
          <w:rFonts w:ascii="Times New Roman"/>
          <w:b w:val="false"/>
          <w:i w:val="false"/>
          <w:color w:val="000000"/>
          <w:sz w:val="28"/>
        </w:rPr>
        <w:t>
- жасына байланысты;
</w:t>
      </w:r>
      <w:r>
        <w:br/>
      </w:r>
      <w:r>
        <w:rPr>
          <w:rFonts w:ascii="Times New Roman"/>
          <w:b w:val="false"/>
          <w:i w:val="false"/>
          <w:color w:val="000000"/>
          <w:sz w:val="28"/>
        </w:rPr>
        <w:t>
- мүгедектігі бойынша;
</w:t>
      </w:r>
      <w:r>
        <w:br/>
      </w:r>
      <w:r>
        <w:rPr>
          <w:rFonts w:ascii="Times New Roman"/>
          <w:b w:val="false"/>
          <w:i w:val="false"/>
          <w:color w:val="000000"/>
          <w:sz w:val="28"/>
        </w:rPr>
        <w:t>
- асыраушысынан айрылу жағдайы бойынша.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893"/>
        <w:gridCol w:w="4613"/>
        <w:gridCol w:w="1673"/>
        <w:gridCol w:w="203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әлеуметтік
</w:t>
            </w:r>
            <w:r>
              <w:br/>
            </w:r>
            <w:r>
              <w:rPr>
                <w:rFonts w:ascii="Times New Roman"/>
                <w:b w:val="false"/>
                <w:i w:val="false"/>
                <w:color w:val="000000"/>
                <w:sz w:val="20"/>
              </w:rPr>
              <w:t>
жәрдемақылар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Мүгедектігі
</w:t>
            </w:r>
            <w:r>
              <w:br/>
            </w:r>
            <w:r>
              <w:rPr>
                <w:rFonts w:ascii="Times New Roman"/>
                <w:b w:val="false"/>
                <w:i w:val="false"/>
                <w:color w:val="000000"/>
                <w:sz w:val="20"/>
              </w:rPr>
              <w:t>
бойынша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Мүгедектігі бойынша берілетін мемлекеттік әлеуметтік жәрдемақыларды ай сайын төлеуді қажеттілікке сәйкес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Асыраушысынан
</w:t>
            </w:r>
            <w:r>
              <w:br/>
            </w:r>
            <w:r>
              <w:rPr>
                <w:rFonts w:ascii="Times New Roman"/>
                <w:b w:val="false"/>
                <w:i w:val="false"/>
                <w:color w:val="000000"/>
                <w:sz w:val="20"/>
              </w:rPr>
              <w:t>
айрылуына байланысты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Асыраушысынан айрылу жағдайы бойынша берілетін мемлекеттік әлеуметтік жәрдемақыларды ай сайын төлеуді қажеттілікке сәйкес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
</w:t>
            </w:r>
            <w:r>
              <w:br/>
            </w:r>
            <w:r>
              <w:rPr>
                <w:rFonts w:ascii="Times New Roman"/>
                <w:b w:val="false"/>
                <w:i w:val="false"/>
                <w:color w:val="000000"/>
                <w:sz w:val="20"/>
              </w:rPr>
              <w:t>
бойынша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Жасына байланысты берілетін мемлекеттік әлеуметтік жәрдемақыларды ай сайын төлеуді қажеттілікке сәйкес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мүгедектігі бойынша, асыраушысынан айрылу жағдайы бойынша және жасына байланысты берілетін мемлекеттік әлеуметтік жәрдемақыларды төлеу.
</w:t>
      </w:r>
      <w:r>
        <w:br/>
      </w:r>
      <w:r>
        <w:rPr>
          <w:rFonts w:ascii="Times New Roman"/>
          <w:b w:val="false"/>
          <w:i w:val="false"/>
          <w:color w:val="000000"/>
          <w:sz w:val="28"/>
        </w:rPr>
        <w:t>
Мемлекеттік әлеуметтік жәрдемақылар алушылардың орташа жылдық болжамды саны:
</w:t>
      </w:r>
      <w:r>
        <w:br/>
      </w:r>
      <w:r>
        <w:rPr>
          <w:rFonts w:ascii="Times New Roman"/>
          <w:b w:val="false"/>
          <w:i w:val="false"/>
          <w:color w:val="000000"/>
          <w:sz w:val="28"/>
        </w:rPr>
        <w:t>
- мүгедектігі бойынша - 404,7 мың адам;
</w:t>
      </w:r>
      <w:r>
        <w:br/>
      </w:r>
      <w:r>
        <w:rPr>
          <w:rFonts w:ascii="Times New Roman"/>
          <w:b w:val="false"/>
          <w:i w:val="false"/>
          <w:color w:val="000000"/>
          <w:sz w:val="28"/>
        </w:rPr>
        <w:t>
- асыраушысынан айрылу жағдайы бойынша - 223,5 мың адам;
</w:t>
      </w:r>
      <w:r>
        <w:br/>
      </w:r>
      <w:r>
        <w:rPr>
          <w:rFonts w:ascii="Times New Roman"/>
          <w:b w:val="false"/>
          <w:i w:val="false"/>
          <w:color w:val="000000"/>
          <w:sz w:val="28"/>
        </w:rPr>
        <w:t>
- жасына байланысты - 12,9 мың адам.
</w:t>
      </w:r>
      <w:r>
        <w:br/>
      </w:r>
      <w:r>
        <w:rPr>
          <w:rFonts w:ascii="Times New Roman"/>
          <w:b w:val="false"/>
          <w:i w:val="false"/>
          <w:color w:val="000000"/>
          <w:sz w:val="28"/>
        </w:rPr>
        <w:t>
Түпкі нәтиже: ағымдағы айға төлеу; мемлекеттік әлеуметтік жәрдемақы алушылардың кірістерін көбейту.
</w:t>
      </w:r>
      <w:r>
        <w:br/>
      </w:r>
      <w:r>
        <w:rPr>
          <w:rFonts w:ascii="Times New Roman"/>
          <w:b w:val="false"/>
          <w:i w:val="false"/>
          <w:color w:val="000000"/>
          <w:sz w:val="28"/>
        </w:rPr>
        <w:t>
Қаржылық-экономикалық нәтиже: мемлекеттік әлеуметтік жәрдемақылардың орташа мөлшері
</w:t>
      </w:r>
      <w:r>
        <w:br/>
      </w:r>
      <w:r>
        <w:rPr>
          <w:rFonts w:ascii="Times New Roman"/>
          <w:b w:val="false"/>
          <w:i w:val="false"/>
          <w:color w:val="000000"/>
          <w:sz w:val="28"/>
        </w:rPr>
        <w:t>
- мүгедектігі бойынша - 9316 теңге;
</w:t>
      </w:r>
      <w:r>
        <w:br/>
      </w:r>
      <w:r>
        <w:rPr>
          <w:rFonts w:ascii="Times New Roman"/>
          <w:b w:val="false"/>
          <w:i w:val="false"/>
          <w:color w:val="000000"/>
          <w:sz w:val="28"/>
        </w:rPr>
        <w:t>
- асыраушысынан айрылу жағдайы бойынша - 8244 теңге;
</w:t>
      </w:r>
      <w:r>
        <w:br/>
      </w:r>
      <w:r>
        <w:rPr>
          <w:rFonts w:ascii="Times New Roman"/>
          <w:b w:val="false"/>
          <w:i w:val="false"/>
          <w:color w:val="000000"/>
          <w:sz w:val="28"/>
        </w:rPr>
        <w:t>
- жасына байланысты - 4431 теңге.
</w:t>
      </w:r>
      <w:r>
        <w:br/>
      </w:r>
      <w:r>
        <w:rPr>
          <w:rFonts w:ascii="Times New Roman"/>
          <w:b w:val="false"/>
          <w:i w:val="false"/>
          <w:color w:val="000000"/>
          <w:sz w:val="28"/>
        </w:rPr>
        <w:t>
Уақтылығы: кестеге сәйкес ай сайын 25 күнге дейін уақытында төлеу.
</w:t>
      </w:r>
      <w:r>
        <w:br/>
      </w:r>
      <w:r>
        <w:rPr>
          <w:rFonts w:ascii="Times New Roman"/>
          <w:b w:val="false"/>
          <w:i w:val="false"/>
          <w:color w:val="000000"/>
          <w:sz w:val="28"/>
        </w:rPr>
        <w:t>
Сапасы: мүгедектігі бойынша, асыраушысынан айрылу жағдайы бойынша және жасына байланысты тағайындалған мемлекеттік әлеуметтік жәрдемақыларды 100 пайызға төлеу.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152-ҚОСЫМША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"Арнайы мемлекеттік жәрдемақылар"
</w:t>
      </w:r>
      <w:r>
        <w:br/>
      </w:r>
      <w:r>
        <w:rPr>
          <w:rFonts w:ascii="Times New Roman"/>
          <w:b w:val="false"/>
          <w:i w:val="false"/>
          <w:color w:val="000000"/>
          <w:sz w:val="28"/>
        </w:rPr>
        <w:t>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41089918 мың теңге (қырық бір миллиард сексен тоғыз миллион тоғыз жүз он сегіз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 xml:space="preserve"> Заңы </w:t>
      </w:r>
      <w:r>
        <w:rPr>
          <w:rFonts w:ascii="Times New Roman"/>
          <w:b w:val="false"/>
          <w:i w:val="false"/>
          <w:color w:val="000000"/>
          <w:sz w:val="28"/>
        </w:rPr>
        <w:t>
; "Арнаулы мемлекеттік жәрдемақы тағайындаудың және төлеудің ережесін бекіту туралы" Қазақстан Республикасы Үкіметінің 2001 жылғы 31 қаңтардағы N 161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азаматтардың жеке санаттарына қосымша материалдық қолдау көрсету.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арнаулы мемлекеттік жәрдемақы төлеу ағымдағы ай үшін;
</w:t>
      </w:r>
      <w:r>
        <w:br/>
      </w:r>
      <w:r>
        <w:rPr>
          <w:rFonts w:ascii="Times New Roman"/>
          <w:b w:val="false"/>
          <w:i w:val="false"/>
          <w:color w:val="000000"/>
          <w:sz w:val="28"/>
        </w:rPr>
        <w:t>
- арнаулы мемлекеттік жәрдемақы төлемдерін жаңа мөлшерінде уақытылы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893"/>
        <w:gridCol w:w="4613"/>
        <w:gridCol w:w="1673"/>
        <w:gridCol w:w="207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бағдарламаyың)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мемлекеттік жәрдемақылар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мүгедектері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мүгедектеріне арнаулы мемлекеттік жәрдемақы төлемдерін ай сайын қажеттілікке сәйкес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қатысушылары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ҰОС қатысушыларына арнаулы мемлекеттік жәрдемақы төлемдерін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w:t>
            </w:r>
            <w:r>
              <w:br/>
            </w:r>
            <w:r>
              <w:rPr>
                <w:rFonts w:ascii="Times New Roman"/>
                <w:b w:val="false"/>
                <w:i w:val="false"/>
                <w:color w:val="000000"/>
                <w:sz w:val="20"/>
              </w:rPr>
              <w:t>
мүгедектеріне
</w:t>
            </w:r>
            <w:r>
              <w:br/>
            </w:r>
            <w:r>
              <w:rPr>
                <w:rFonts w:ascii="Times New Roman"/>
                <w:b w:val="false"/>
                <w:i w:val="false"/>
                <w:color w:val="000000"/>
                <w:sz w:val="20"/>
              </w:rPr>
              <w:t>
теңестірілген
</w:t>
            </w:r>
            <w:r>
              <w:br/>
            </w:r>
            <w:r>
              <w:rPr>
                <w:rFonts w:ascii="Times New Roman"/>
                <w:b w:val="false"/>
                <w:i w:val="false"/>
                <w:color w:val="000000"/>
                <w:sz w:val="20"/>
              </w:rPr>
              <w:t>
адамдар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ҰОС мүгедектеріне
</w:t>
            </w:r>
            <w:r>
              <w:br/>
            </w:r>
            <w:r>
              <w:rPr>
                <w:rFonts w:ascii="Times New Roman"/>
                <w:b w:val="false"/>
                <w:i w:val="false"/>
                <w:color w:val="000000"/>
                <w:sz w:val="20"/>
              </w:rPr>
              <w:t>
теңестірілген адамдарға арнаулы
</w:t>
            </w:r>
            <w:r>
              <w:br/>
            </w:r>
            <w:r>
              <w:rPr>
                <w:rFonts w:ascii="Times New Roman"/>
                <w:b w:val="false"/>
                <w:i w:val="false"/>
                <w:color w:val="000000"/>
                <w:sz w:val="20"/>
              </w:rPr>
              <w:t>
мемлекеттік жәрдемақы
</w:t>
            </w:r>
            <w:r>
              <w:br/>
            </w:r>
            <w:r>
              <w:rPr>
                <w:rFonts w:ascii="Times New Roman"/>
                <w:b w:val="false"/>
                <w:i w:val="false"/>
                <w:color w:val="000000"/>
                <w:sz w:val="20"/>
              </w:rPr>
              <w:t>
төлемдерін ай
</w:t>
            </w:r>
            <w:r>
              <w:br/>
            </w:r>
            <w:r>
              <w:rPr>
                <w:rFonts w:ascii="Times New Roman"/>
                <w:b w:val="false"/>
                <w:i w:val="false"/>
                <w:color w:val="000000"/>
                <w:sz w:val="20"/>
              </w:rPr>
              <w:t>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w:t>
            </w:r>
            <w:r>
              <w:br/>
            </w:r>
            <w:r>
              <w:rPr>
                <w:rFonts w:ascii="Times New Roman"/>
                <w:b w:val="false"/>
                <w:i w:val="false"/>
                <w:color w:val="000000"/>
                <w:sz w:val="20"/>
              </w:rPr>
              <w:t>
қатысушыларына
</w:t>
            </w:r>
            <w:r>
              <w:br/>
            </w:r>
            <w:r>
              <w:rPr>
                <w:rFonts w:ascii="Times New Roman"/>
                <w:b w:val="false"/>
                <w:i w:val="false"/>
                <w:color w:val="000000"/>
                <w:sz w:val="20"/>
              </w:rPr>
              <w:t>
теңестірілген
</w:t>
            </w:r>
            <w:r>
              <w:br/>
            </w:r>
            <w:r>
              <w:rPr>
                <w:rFonts w:ascii="Times New Roman"/>
                <w:b w:val="false"/>
                <w:i w:val="false"/>
                <w:color w:val="000000"/>
                <w:sz w:val="20"/>
              </w:rPr>
              <w:t>
адамдар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ҰОС қатысушыларына
</w:t>
            </w:r>
            <w:r>
              <w:br/>
            </w:r>
            <w:r>
              <w:rPr>
                <w:rFonts w:ascii="Times New Roman"/>
                <w:b w:val="false"/>
                <w:i w:val="false"/>
                <w:color w:val="000000"/>
                <w:sz w:val="20"/>
              </w:rPr>
              <w:t>
теңестірілген адамдарға арнаулы мемлекеттік жәрдемақы төлемдерін ай сайын
</w:t>
            </w:r>
            <w:r>
              <w:br/>
            </w:r>
            <w:r>
              <w:rPr>
                <w:rFonts w:ascii="Times New Roman"/>
                <w:b w:val="false"/>
                <w:i w:val="false"/>
                <w:color w:val="000000"/>
                <w:sz w:val="20"/>
              </w:rPr>
              <w:t>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қаза
</w:t>
            </w:r>
            <w:r>
              <w:br/>
            </w:r>
            <w:r>
              <w:rPr>
                <w:rFonts w:ascii="Times New Roman"/>
                <w:b w:val="false"/>
                <w:i w:val="false"/>
                <w:color w:val="000000"/>
                <w:sz w:val="20"/>
              </w:rPr>
              <w:t>
болған
</w:t>
            </w:r>
            <w:r>
              <w:br/>
            </w:r>
            <w:r>
              <w:rPr>
                <w:rFonts w:ascii="Times New Roman"/>
                <w:b w:val="false"/>
                <w:i w:val="false"/>
                <w:color w:val="000000"/>
                <w:sz w:val="20"/>
              </w:rPr>
              <w:t>
жауынгерлердің  жесірлері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ҰОС қаза болған
</w:t>
            </w:r>
            <w:r>
              <w:br/>
            </w:r>
            <w:r>
              <w:rPr>
                <w:rFonts w:ascii="Times New Roman"/>
                <w:b w:val="false"/>
                <w:i w:val="false"/>
                <w:color w:val="000000"/>
                <w:sz w:val="20"/>
              </w:rPr>
              <w:t>
жауынгерлердің жесірлеріне арнаулы мемлекеттік жәрдемақы
</w:t>
            </w:r>
            <w:r>
              <w:br/>
            </w:r>
            <w:r>
              <w:rPr>
                <w:rFonts w:ascii="Times New Roman"/>
                <w:b w:val="false"/>
                <w:i w:val="false"/>
                <w:color w:val="000000"/>
                <w:sz w:val="20"/>
              </w:rPr>
              <w:t>
төлемдерін ай сайын
</w:t>
            </w:r>
            <w:r>
              <w:br/>
            </w:r>
            <w:r>
              <w:rPr>
                <w:rFonts w:ascii="Times New Roman"/>
                <w:b w:val="false"/>
                <w:i w:val="false"/>
                <w:color w:val="000000"/>
                <w:sz w:val="20"/>
              </w:rPr>
              <w:t>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Қайтыс
</w:t>
            </w:r>
            <w:r>
              <w:br/>
            </w:r>
            <w:r>
              <w:rPr>
                <w:rFonts w:ascii="Times New Roman"/>
                <w:b w:val="false"/>
                <w:i w:val="false"/>
                <w:color w:val="000000"/>
                <w:sz w:val="20"/>
              </w:rPr>
              <w:t>
болған
</w:t>
            </w:r>
            <w:r>
              <w:br/>
            </w:r>
            <w:r>
              <w:rPr>
                <w:rFonts w:ascii="Times New Roman"/>
                <w:b w:val="false"/>
                <w:i w:val="false"/>
                <w:color w:val="000000"/>
                <w:sz w:val="20"/>
              </w:rPr>
              <w:t>
ҰОС
</w:t>
            </w:r>
            <w:r>
              <w:br/>
            </w:r>
            <w:r>
              <w:rPr>
                <w:rFonts w:ascii="Times New Roman"/>
                <w:b w:val="false"/>
                <w:i w:val="false"/>
                <w:color w:val="000000"/>
                <w:sz w:val="20"/>
              </w:rPr>
              <w:t>
мүгедектерінің
</w:t>
            </w:r>
            <w:r>
              <w:br/>
            </w:r>
            <w:r>
              <w:rPr>
                <w:rFonts w:ascii="Times New Roman"/>
                <w:b w:val="false"/>
                <w:i w:val="false"/>
                <w:color w:val="000000"/>
                <w:sz w:val="20"/>
              </w:rPr>
              <w:t>
әйелдері
</w:t>
            </w:r>
            <w:r>
              <w:br/>
            </w:r>
            <w:r>
              <w:rPr>
                <w:rFonts w:ascii="Times New Roman"/>
                <w:b w:val="false"/>
                <w:i w:val="false"/>
                <w:color w:val="000000"/>
                <w:sz w:val="20"/>
              </w:rPr>
              <w:t>
(күйеулері)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қайтыс болған ҰОС
</w:t>
            </w:r>
            <w:r>
              <w:br/>
            </w:r>
            <w:r>
              <w:rPr>
                <w:rFonts w:ascii="Times New Roman"/>
                <w:b w:val="false"/>
                <w:i w:val="false"/>
                <w:color w:val="000000"/>
                <w:sz w:val="20"/>
              </w:rPr>
              <w:t>
мүгедектерінің әйелдеріне (күйеулеріне)
</w:t>
            </w:r>
            <w:r>
              <w:br/>
            </w:r>
            <w:r>
              <w:rPr>
                <w:rFonts w:ascii="Times New Roman"/>
                <w:b w:val="false"/>
                <w:i w:val="false"/>
                <w:color w:val="000000"/>
                <w:sz w:val="20"/>
              </w:rPr>
              <w:t>
арнаулы мемлекеттік
</w:t>
            </w:r>
            <w:r>
              <w:br/>
            </w:r>
            <w:r>
              <w:rPr>
                <w:rFonts w:ascii="Times New Roman"/>
                <w:b w:val="false"/>
                <w:i w:val="false"/>
                <w:color w:val="000000"/>
                <w:sz w:val="20"/>
              </w:rPr>
              <w:t>
жәрдемақы төлемдерін
</w:t>
            </w:r>
            <w:r>
              <w:br/>
            </w:r>
            <w:r>
              <w:rPr>
                <w:rFonts w:ascii="Times New Roman"/>
                <w:b w:val="false"/>
                <w:i w:val="false"/>
                <w:color w:val="000000"/>
                <w:sz w:val="20"/>
              </w:rPr>
              <w:t>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w:t>
            </w:r>
            <w:r>
              <w:br/>
            </w:r>
            <w:r>
              <w:rPr>
                <w:rFonts w:ascii="Times New Roman"/>
                <w:b w:val="false"/>
                <w:i w:val="false"/>
                <w:color w:val="000000"/>
                <w:sz w:val="20"/>
              </w:rPr>
              <w:t>
Одағының
</w:t>
            </w:r>
            <w:r>
              <w:br/>
            </w:r>
            <w:r>
              <w:rPr>
                <w:rFonts w:ascii="Times New Roman"/>
                <w:b w:val="false"/>
                <w:i w:val="false"/>
                <w:color w:val="000000"/>
                <w:sz w:val="20"/>
              </w:rPr>
              <w:t>
батырла-
</w:t>
            </w:r>
            <w:r>
              <w:br/>
            </w:r>
            <w:r>
              <w:rPr>
                <w:rFonts w:ascii="Times New Roman"/>
                <w:b w:val="false"/>
                <w:i w:val="false"/>
                <w:color w:val="000000"/>
                <w:sz w:val="20"/>
              </w:rPr>
              <w:t>
ры, Социалистік
</w:t>
            </w:r>
            <w:r>
              <w:br/>
            </w:r>
            <w:r>
              <w:rPr>
                <w:rFonts w:ascii="Times New Roman"/>
                <w:b w:val="false"/>
                <w:i w:val="false"/>
                <w:color w:val="000000"/>
                <w:sz w:val="20"/>
              </w:rPr>
              <w:t>
Еңбек
</w:t>
            </w:r>
            <w:r>
              <w:br/>
            </w:r>
            <w:r>
              <w:rPr>
                <w:rFonts w:ascii="Times New Roman"/>
                <w:b w:val="false"/>
                <w:i w:val="false"/>
                <w:color w:val="000000"/>
                <w:sz w:val="20"/>
              </w:rPr>
              <w:t>
Ерлері,
</w:t>
            </w:r>
            <w:r>
              <w:br/>
            </w:r>
            <w:r>
              <w:rPr>
                <w:rFonts w:ascii="Times New Roman"/>
                <w:b w:val="false"/>
                <w:i w:val="false"/>
                <w:color w:val="000000"/>
                <w:sz w:val="20"/>
              </w:rPr>
              <w:t>
үш
</w:t>
            </w:r>
            <w:r>
              <w:br/>
            </w:r>
            <w:r>
              <w:rPr>
                <w:rFonts w:ascii="Times New Roman"/>
                <w:b w:val="false"/>
                <w:i w:val="false"/>
                <w:color w:val="000000"/>
                <w:sz w:val="20"/>
              </w:rPr>
              <w:t>
дәрежелі
</w:t>
            </w:r>
            <w:r>
              <w:br/>
            </w:r>
            <w:r>
              <w:rPr>
                <w:rFonts w:ascii="Times New Roman"/>
                <w:b w:val="false"/>
                <w:i w:val="false"/>
                <w:color w:val="000000"/>
                <w:sz w:val="20"/>
              </w:rPr>
              <w:t>
Даңқ, үш
</w:t>
            </w:r>
            <w:r>
              <w:br/>
            </w:r>
            <w:r>
              <w:rPr>
                <w:rFonts w:ascii="Times New Roman"/>
                <w:b w:val="false"/>
                <w:i w:val="false"/>
                <w:color w:val="000000"/>
                <w:sz w:val="20"/>
              </w:rPr>
              <w:t>
дәрежелі
</w:t>
            </w:r>
            <w:r>
              <w:br/>
            </w:r>
            <w:r>
              <w:rPr>
                <w:rFonts w:ascii="Times New Roman"/>
                <w:b w:val="false"/>
                <w:i w:val="false"/>
                <w:color w:val="000000"/>
                <w:sz w:val="20"/>
              </w:rPr>
              <w:t>
Еңбек
</w:t>
            </w:r>
            <w:r>
              <w:br/>
            </w:r>
            <w:r>
              <w:rPr>
                <w:rFonts w:ascii="Times New Roman"/>
                <w:b w:val="false"/>
                <w:i w:val="false"/>
                <w:color w:val="000000"/>
                <w:sz w:val="20"/>
              </w:rPr>
              <w:t>
Даңқы
</w:t>
            </w:r>
            <w:r>
              <w:br/>
            </w:r>
            <w:r>
              <w:rPr>
                <w:rFonts w:ascii="Times New Roman"/>
                <w:b w:val="false"/>
                <w:i w:val="false"/>
                <w:color w:val="000000"/>
                <w:sz w:val="20"/>
              </w:rPr>
              <w:t>
орден-
</w:t>
            </w:r>
            <w:r>
              <w:br/>
            </w:r>
            <w:r>
              <w:rPr>
                <w:rFonts w:ascii="Times New Roman"/>
                <w:b w:val="false"/>
                <w:i w:val="false"/>
                <w:color w:val="000000"/>
                <w:sz w:val="20"/>
              </w:rPr>
              <w:t>
дерінің
</w:t>
            </w:r>
            <w:r>
              <w:br/>
            </w:r>
            <w:r>
              <w:rPr>
                <w:rFonts w:ascii="Times New Roman"/>
                <w:b w:val="false"/>
                <w:i w:val="false"/>
                <w:color w:val="000000"/>
                <w:sz w:val="20"/>
              </w:rPr>
              <w:t>
иегер-
</w:t>
            </w:r>
            <w:r>
              <w:br/>
            </w:r>
            <w:r>
              <w:rPr>
                <w:rFonts w:ascii="Times New Roman"/>
                <w:b w:val="false"/>
                <w:i w:val="false"/>
                <w:color w:val="000000"/>
                <w:sz w:val="20"/>
              </w:rPr>
              <w:t>
лері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Совет Одағының
</w:t>
            </w:r>
            <w:r>
              <w:br/>
            </w:r>
            <w:r>
              <w:rPr>
                <w:rFonts w:ascii="Times New Roman"/>
                <w:b w:val="false"/>
                <w:i w:val="false"/>
                <w:color w:val="000000"/>
                <w:sz w:val="20"/>
              </w:rPr>
              <w:t>
батырларына, Социалистік
</w:t>
            </w:r>
            <w:r>
              <w:br/>
            </w:r>
            <w:r>
              <w:rPr>
                <w:rFonts w:ascii="Times New Roman"/>
                <w:b w:val="false"/>
                <w:i w:val="false"/>
                <w:color w:val="000000"/>
                <w:sz w:val="20"/>
              </w:rPr>
              <w:t>
Еңбек Ерлеріне, Даңқ орденінің үш дәрежесінің, Еңбек Даңқы орденінің үш дәрежесінің иегерлеріне арнаулы мемлекеттік жәрдемақы төлемдерін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ЧАЭС оқиғасында апат салдарын
</w:t>
            </w:r>
            <w:r>
              <w:br/>
            </w:r>
            <w:r>
              <w:rPr>
                <w:rFonts w:ascii="Times New Roman"/>
                <w:b w:val="false"/>
                <w:i w:val="false"/>
                <w:color w:val="000000"/>
                <w:sz w:val="20"/>
              </w:rPr>
              <w:t>
жою кезінде
</w:t>
            </w:r>
            <w:r>
              <w:br/>
            </w:r>
            <w:r>
              <w:rPr>
                <w:rFonts w:ascii="Times New Roman"/>
                <w:b w:val="false"/>
                <w:i w:val="false"/>
                <w:color w:val="000000"/>
                <w:sz w:val="20"/>
              </w:rPr>
              <w:t>
қаза болған
</w:t>
            </w:r>
            <w:r>
              <w:br/>
            </w:r>
            <w:r>
              <w:rPr>
                <w:rFonts w:ascii="Times New Roman"/>
                <w:b w:val="false"/>
                <w:i w:val="false"/>
                <w:color w:val="000000"/>
                <w:sz w:val="20"/>
              </w:rPr>
              <w:t>
(қайтыс
</w:t>
            </w:r>
            <w:r>
              <w:br/>
            </w:r>
            <w:r>
              <w:rPr>
                <w:rFonts w:ascii="Times New Roman"/>
                <w:b w:val="false"/>
                <w:i w:val="false"/>
                <w:color w:val="000000"/>
                <w:sz w:val="20"/>
              </w:rPr>
              <w:t>
болған,
</w:t>
            </w:r>
            <w:r>
              <w:br/>
            </w:r>
            <w:r>
              <w:rPr>
                <w:rFonts w:ascii="Times New Roman"/>
                <w:b w:val="false"/>
                <w:i w:val="false"/>
                <w:color w:val="000000"/>
                <w:sz w:val="20"/>
              </w:rPr>
              <w:t>
хабар
</w:t>
            </w:r>
            <w:r>
              <w:br/>
            </w:r>
            <w:r>
              <w:rPr>
                <w:rFonts w:ascii="Times New Roman"/>
                <w:b w:val="false"/>
                <w:i w:val="false"/>
                <w:color w:val="000000"/>
                <w:sz w:val="20"/>
              </w:rPr>
              <w:t>
ошарсыз
</w:t>
            </w:r>
            <w:r>
              <w:br/>
            </w:r>
            <w:r>
              <w:rPr>
                <w:rFonts w:ascii="Times New Roman"/>
                <w:b w:val="false"/>
                <w:i w:val="false"/>
                <w:color w:val="000000"/>
                <w:sz w:val="20"/>
              </w:rPr>
              <w:t>
кеткен),
</w:t>
            </w:r>
            <w:r>
              <w:br/>
            </w:r>
            <w:r>
              <w:rPr>
                <w:rFonts w:ascii="Times New Roman"/>
                <w:b w:val="false"/>
                <w:i w:val="false"/>
                <w:color w:val="000000"/>
                <w:sz w:val="20"/>
              </w:rPr>
              <w:t>
әскери
</w:t>
            </w:r>
            <w:r>
              <w:br/>
            </w:r>
            <w:r>
              <w:rPr>
                <w:rFonts w:ascii="Times New Roman"/>
                <w:b w:val="false"/>
                <w:i w:val="false"/>
                <w:color w:val="000000"/>
                <w:sz w:val="20"/>
              </w:rPr>
              <w:t>
қызметкерлерінің, ішкі
</w:t>
            </w:r>
            <w:r>
              <w:br/>
            </w:r>
            <w:r>
              <w:rPr>
                <w:rFonts w:ascii="Times New Roman"/>
                <w:b w:val="false"/>
                <w:i w:val="false"/>
                <w:color w:val="000000"/>
                <w:sz w:val="20"/>
              </w:rPr>
              <w:t>
істер органдары қызметкерлерінің және
</w:t>
            </w:r>
            <w:r>
              <w:br/>
            </w:r>
            <w:r>
              <w:rPr>
                <w:rFonts w:ascii="Times New Roman"/>
                <w:b w:val="false"/>
                <w:i w:val="false"/>
                <w:color w:val="000000"/>
                <w:sz w:val="20"/>
              </w:rPr>
              <w:t>
қаза
</w:t>
            </w:r>
            <w:r>
              <w:br/>
            </w:r>
            <w:r>
              <w:rPr>
                <w:rFonts w:ascii="Times New Roman"/>
                <w:b w:val="false"/>
                <w:i w:val="false"/>
                <w:color w:val="000000"/>
                <w:sz w:val="20"/>
              </w:rPr>
              <w:t>
болған
</w:t>
            </w:r>
            <w:r>
              <w:br/>
            </w:r>
            <w:r>
              <w:rPr>
                <w:rFonts w:ascii="Times New Roman"/>
                <w:b w:val="false"/>
                <w:i w:val="false"/>
                <w:color w:val="000000"/>
                <w:sz w:val="20"/>
              </w:rPr>
              <w:t>
адамдардың отбасылары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қаза тапқан (қайтыс болған, хабарсыз
</w:t>
            </w:r>
            <w:r>
              <w:br/>
            </w:r>
            <w:r>
              <w:rPr>
                <w:rFonts w:ascii="Times New Roman"/>
                <w:b w:val="false"/>
                <w:i w:val="false"/>
                <w:color w:val="000000"/>
                <w:sz w:val="20"/>
              </w:rPr>
              <w:t>
кеткен) әскери қызметшілердің, ішкі
</w:t>
            </w:r>
            <w:r>
              <w:br/>
            </w:r>
            <w:r>
              <w:rPr>
                <w:rFonts w:ascii="Times New Roman"/>
                <w:b w:val="false"/>
                <w:i w:val="false"/>
                <w:color w:val="000000"/>
                <w:sz w:val="20"/>
              </w:rPr>
              <w:t>
істер органдары қызметкерлерінің ЧАЭС апаттың салдарын жою кезінде қаза тапқан
</w:t>
            </w:r>
            <w:r>
              <w:br/>
            </w:r>
            <w:r>
              <w:rPr>
                <w:rFonts w:ascii="Times New Roman"/>
                <w:b w:val="false"/>
                <w:i w:val="false"/>
                <w:color w:val="000000"/>
                <w:sz w:val="20"/>
              </w:rPr>
              <w:t>
адамдардың отбасыларына арнаулы
</w:t>
            </w:r>
            <w:r>
              <w:br/>
            </w:r>
            <w:r>
              <w:rPr>
                <w:rFonts w:ascii="Times New Roman"/>
                <w:b w:val="false"/>
                <w:i w:val="false"/>
                <w:color w:val="000000"/>
                <w:sz w:val="20"/>
              </w:rPr>
              <w:t>
мемлекеттік жәрдемақы
</w:t>
            </w:r>
            <w:r>
              <w:br/>
            </w:r>
            <w:r>
              <w:rPr>
                <w:rFonts w:ascii="Times New Roman"/>
                <w:b w:val="false"/>
                <w:i w:val="false"/>
                <w:color w:val="000000"/>
                <w:sz w:val="20"/>
              </w:rPr>
              <w:t>
төлемдерін ай сайын
</w:t>
            </w:r>
            <w:r>
              <w:br/>
            </w:r>
            <w:r>
              <w:rPr>
                <w:rFonts w:ascii="Times New Roman"/>
                <w:b w:val="false"/>
                <w:i w:val="false"/>
                <w:color w:val="000000"/>
                <w:sz w:val="20"/>
              </w:rPr>
              <w:t>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w:t>
            </w:r>
            <w:r>
              <w:br/>
            </w:r>
            <w:r>
              <w:rPr>
                <w:rFonts w:ascii="Times New Roman"/>
                <w:b w:val="false"/>
                <w:i w:val="false"/>
                <w:color w:val="000000"/>
                <w:sz w:val="20"/>
              </w:rPr>
              <w:t>
соғысы
</w:t>
            </w:r>
            <w:r>
              <w:br/>
            </w:r>
            <w:r>
              <w:rPr>
                <w:rFonts w:ascii="Times New Roman"/>
                <w:b w:val="false"/>
                <w:i w:val="false"/>
                <w:color w:val="000000"/>
                <w:sz w:val="20"/>
              </w:rPr>
              <w:t>
жылдарындағы
</w:t>
            </w:r>
            <w:r>
              <w:br/>
            </w:r>
            <w:r>
              <w:rPr>
                <w:rFonts w:ascii="Times New Roman"/>
                <w:b w:val="false"/>
                <w:i w:val="false"/>
                <w:color w:val="000000"/>
                <w:sz w:val="20"/>
              </w:rPr>
              <w:t>
тыл
</w:t>
            </w:r>
            <w:r>
              <w:br/>
            </w:r>
            <w:r>
              <w:rPr>
                <w:rFonts w:ascii="Times New Roman"/>
                <w:b w:val="false"/>
                <w:i w:val="false"/>
                <w:color w:val="000000"/>
                <w:sz w:val="20"/>
              </w:rPr>
              <w:t>
еңбекшілері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ҰОС жылдарындағы тыл
</w:t>
            </w:r>
            <w:r>
              <w:br/>
            </w:r>
            <w:r>
              <w:rPr>
                <w:rFonts w:ascii="Times New Roman"/>
                <w:b w:val="false"/>
                <w:i w:val="false"/>
                <w:color w:val="000000"/>
                <w:sz w:val="20"/>
              </w:rPr>
              <w:t>
еңбекшілеріне арнаулы
</w:t>
            </w:r>
            <w:r>
              <w:br/>
            </w:r>
            <w:r>
              <w:rPr>
                <w:rFonts w:ascii="Times New Roman"/>
                <w:b w:val="false"/>
                <w:i w:val="false"/>
                <w:color w:val="000000"/>
                <w:sz w:val="20"/>
              </w:rPr>
              <w:t>
мемлекеттік жәрдемақы
</w:t>
            </w:r>
            <w:r>
              <w:br/>
            </w:r>
            <w:r>
              <w:rPr>
                <w:rFonts w:ascii="Times New Roman"/>
                <w:b w:val="false"/>
                <w:i w:val="false"/>
                <w:color w:val="000000"/>
                <w:sz w:val="20"/>
              </w:rPr>
              <w:t>
төлемдерін ай сайын
</w:t>
            </w:r>
            <w:r>
              <w:br/>
            </w:r>
            <w:r>
              <w:rPr>
                <w:rFonts w:ascii="Times New Roman"/>
                <w:b w:val="false"/>
                <w:i w:val="false"/>
                <w:color w:val="000000"/>
                <w:sz w:val="20"/>
              </w:rPr>
              <w:t>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Көшіру
</w:t>
            </w:r>
            <w:r>
              <w:br/>
            </w:r>
            <w:r>
              <w:rPr>
                <w:rFonts w:ascii="Times New Roman"/>
                <w:b w:val="false"/>
                <w:i w:val="false"/>
                <w:color w:val="000000"/>
                <w:sz w:val="20"/>
              </w:rPr>
              <w:t>
күні
</w:t>
            </w:r>
            <w:r>
              <w:br/>
            </w:r>
            <w:r>
              <w:rPr>
                <w:rFonts w:ascii="Times New Roman"/>
                <w:b w:val="false"/>
                <w:i w:val="false"/>
                <w:color w:val="000000"/>
                <w:sz w:val="20"/>
              </w:rPr>
              <w:t>
құрсақта
</w:t>
            </w:r>
            <w:r>
              <w:br/>
            </w:r>
            <w:r>
              <w:rPr>
                <w:rFonts w:ascii="Times New Roman"/>
                <w:b w:val="false"/>
                <w:i w:val="false"/>
                <w:color w:val="000000"/>
                <w:sz w:val="20"/>
              </w:rPr>
              <w:t>
болған
</w:t>
            </w:r>
            <w:r>
              <w:br/>
            </w:r>
            <w:r>
              <w:rPr>
                <w:rFonts w:ascii="Times New Roman"/>
                <w:b w:val="false"/>
                <w:i w:val="false"/>
                <w:color w:val="000000"/>
                <w:sz w:val="20"/>
              </w:rPr>
              <w:t>
балаларды қоса
</w:t>
            </w:r>
            <w:r>
              <w:br/>
            </w:r>
            <w:r>
              <w:rPr>
                <w:rFonts w:ascii="Times New Roman"/>
                <w:b w:val="false"/>
                <w:i w:val="false"/>
                <w:color w:val="000000"/>
                <w:sz w:val="20"/>
              </w:rPr>
              <w:t>
алғанда
</w:t>
            </w:r>
            <w:r>
              <w:br/>
            </w:r>
            <w:r>
              <w:rPr>
                <w:rFonts w:ascii="Times New Roman"/>
                <w:b w:val="false"/>
                <w:i w:val="false"/>
                <w:color w:val="000000"/>
                <w:sz w:val="20"/>
              </w:rPr>
              <w:t>
Қазақстан Республикасынан
</w:t>
            </w:r>
            <w:r>
              <w:br/>
            </w:r>
            <w:r>
              <w:rPr>
                <w:rFonts w:ascii="Times New Roman"/>
                <w:b w:val="false"/>
                <w:i w:val="false"/>
                <w:color w:val="000000"/>
                <w:sz w:val="20"/>
              </w:rPr>
              <w:t>
шеттету
</w:t>
            </w:r>
            <w:r>
              <w:br/>
            </w:r>
            <w:r>
              <w:rPr>
                <w:rFonts w:ascii="Times New Roman"/>
                <w:b w:val="false"/>
                <w:i w:val="false"/>
                <w:color w:val="000000"/>
                <w:sz w:val="20"/>
              </w:rPr>
              <w:t>
және
</w:t>
            </w:r>
            <w:r>
              <w:br/>
            </w:r>
            <w:r>
              <w:rPr>
                <w:rFonts w:ascii="Times New Roman"/>
                <w:b w:val="false"/>
                <w:i w:val="false"/>
                <w:color w:val="000000"/>
                <w:sz w:val="20"/>
              </w:rPr>
              <w:t>
қоныс
</w:t>
            </w:r>
            <w:r>
              <w:br/>
            </w:r>
            <w:r>
              <w:rPr>
                <w:rFonts w:ascii="Times New Roman"/>
                <w:b w:val="false"/>
                <w:i w:val="false"/>
                <w:color w:val="000000"/>
                <w:sz w:val="20"/>
              </w:rPr>
              <w:t>
аудару
</w:t>
            </w:r>
            <w:r>
              <w:br/>
            </w:r>
            <w:r>
              <w:rPr>
                <w:rFonts w:ascii="Times New Roman"/>
                <w:b w:val="false"/>
                <w:i w:val="false"/>
                <w:color w:val="000000"/>
                <w:sz w:val="20"/>
              </w:rPr>
              <w:t>
аймағынан көшірілген ЧАЭС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қоныс аудару күнінде құрсақта болған балаларын қоса, оқшаулау және көшіру аймағынан Қазақстан Республикасына қоныстанған ЧАЭС апаттың салдарын жоюға қатысушыларға арнаулы мемлекеттік жәрдемақы төлемдерін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және
</w:t>
            </w:r>
            <w:r>
              <w:br/>
            </w:r>
            <w:r>
              <w:rPr>
                <w:rFonts w:ascii="Times New Roman"/>
                <w:b w:val="false"/>
                <w:i w:val="false"/>
                <w:color w:val="000000"/>
                <w:sz w:val="20"/>
              </w:rPr>
              <w:t>
II топтағы мүгедектер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I және II топтағы мүгедектеріне арнаулы мемлекеттік жәрдемақы төлемдерін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топтағы мүгедектер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III топ мүгедектеріне арнаулы мемлекеттік жәрдемақы төлемдерін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жасқа дейінгі мүгедек балалар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16 жасқа дейінгі мүгедек-балаларға арнаулы мемлекеттік жәрдемақы төлемдерін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w:t>
            </w:r>
            <w:r>
              <w:br/>
            </w:r>
            <w:r>
              <w:rPr>
                <w:rFonts w:ascii="Times New Roman"/>
                <w:b w:val="false"/>
                <w:i w:val="false"/>
                <w:color w:val="000000"/>
                <w:sz w:val="20"/>
              </w:rPr>
              <w:t>
алқа",
</w:t>
            </w:r>
            <w:r>
              <w:br/>
            </w:r>
            <w:r>
              <w:rPr>
                <w:rFonts w:ascii="Times New Roman"/>
                <w:b w:val="false"/>
                <w:i w:val="false"/>
                <w:color w:val="000000"/>
                <w:sz w:val="20"/>
              </w:rPr>
              <w:t>
"Күміс
</w:t>
            </w:r>
            <w:r>
              <w:br/>
            </w:r>
            <w:r>
              <w:rPr>
                <w:rFonts w:ascii="Times New Roman"/>
                <w:b w:val="false"/>
                <w:i w:val="false"/>
                <w:color w:val="000000"/>
                <w:sz w:val="20"/>
              </w:rPr>
              <w:t>
алқа"
</w:t>
            </w:r>
            <w:r>
              <w:br/>
            </w:r>
            <w:r>
              <w:rPr>
                <w:rFonts w:ascii="Times New Roman"/>
                <w:b w:val="false"/>
                <w:i w:val="false"/>
                <w:color w:val="000000"/>
                <w:sz w:val="20"/>
              </w:rPr>
              <w:t>
белгілерімен
</w:t>
            </w:r>
            <w:r>
              <w:br/>
            </w:r>
            <w:r>
              <w:rPr>
                <w:rFonts w:ascii="Times New Roman"/>
                <w:b w:val="false"/>
                <w:i w:val="false"/>
                <w:color w:val="000000"/>
                <w:sz w:val="20"/>
              </w:rPr>
              <w:t>
марапатталған
</w:t>
            </w:r>
            <w:r>
              <w:br/>
            </w:r>
            <w:r>
              <w:rPr>
                <w:rFonts w:ascii="Times New Roman"/>
                <w:b w:val="false"/>
                <w:i w:val="false"/>
                <w:color w:val="000000"/>
                <w:sz w:val="20"/>
              </w:rPr>
              <w:t>
немесе
</w:t>
            </w:r>
            <w:r>
              <w:br/>
            </w:r>
            <w:r>
              <w:rPr>
                <w:rFonts w:ascii="Times New Roman"/>
                <w:b w:val="false"/>
                <w:i w:val="false"/>
                <w:color w:val="000000"/>
                <w:sz w:val="20"/>
              </w:rPr>
              <w:t>
бұрын
</w:t>
            </w:r>
            <w:r>
              <w:br/>
            </w:r>
            <w:r>
              <w:rPr>
                <w:rFonts w:ascii="Times New Roman"/>
                <w:b w:val="false"/>
                <w:i w:val="false"/>
                <w:color w:val="000000"/>
                <w:sz w:val="20"/>
              </w:rPr>
              <w:t>
"Батыр-
</w:t>
            </w:r>
            <w:r>
              <w:br/>
            </w:r>
            <w:r>
              <w:rPr>
                <w:rFonts w:ascii="Times New Roman"/>
                <w:b w:val="false"/>
                <w:i w:val="false"/>
                <w:color w:val="000000"/>
                <w:sz w:val="20"/>
              </w:rPr>
              <w:t>
ана"
</w:t>
            </w:r>
            <w:r>
              <w:br/>
            </w:r>
            <w:r>
              <w:rPr>
                <w:rFonts w:ascii="Times New Roman"/>
                <w:b w:val="false"/>
                <w:i w:val="false"/>
                <w:color w:val="000000"/>
                <w:sz w:val="20"/>
              </w:rPr>
              <w:t>
атағын
</w:t>
            </w:r>
            <w:r>
              <w:br/>
            </w:r>
            <w:r>
              <w:rPr>
                <w:rFonts w:ascii="Times New Roman"/>
                <w:b w:val="false"/>
                <w:i w:val="false"/>
                <w:color w:val="000000"/>
                <w:sz w:val="20"/>
              </w:rPr>
              <w:t>
алған
</w:t>
            </w:r>
            <w:r>
              <w:br/>
            </w:r>
            <w:r>
              <w:rPr>
                <w:rFonts w:ascii="Times New Roman"/>
                <w:b w:val="false"/>
                <w:i w:val="false"/>
                <w:color w:val="000000"/>
                <w:sz w:val="20"/>
              </w:rPr>
              <w:t>
және
</w:t>
            </w:r>
            <w:r>
              <w:br/>
            </w:r>
            <w:r>
              <w:rPr>
                <w:rFonts w:ascii="Times New Roman"/>
                <w:b w:val="false"/>
                <w:i w:val="false"/>
                <w:color w:val="000000"/>
                <w:sz w:val="20"/>
              </w:rPr>
              <w:t>
"Ана
</w:t>
            </w:r>
            <w:r>
              <w:br/>
            </w:r>
            <w:r>
              <w:rPr>
                <w:rFonts w:ascii="Times New Roman"/>
                <w:b w:val="false"/>
                <w:i w:val="false"/>
                <w:color w:val="000000"/>
                <w:sz w:val="20"/>
              </w:rPr>
              <w:t>
даңқы"
</w:t>
            </w:r>
            <w:r>
              <w:br/>
            </w:r>
            <w:r>
              <w:rPr>
                <w:rFonts w:ascii="Times New Roman"/>
                <w:b w:val="false"/>
                <w:i w:val="false"/>
                <w:color w:val="000000"/>
                <w:sz w:val="20"/>
              </w:rPr>
              <w:t>
орденімен марапатталған
</w:t>
            </w:r>
            <w:r>
              <w:br/>
            </w:r>
            <w:r>
              <w:rPr>
                <w:rFonts w:ascii="Times New Roman"/>
                <w:b w:val="false"/>
                <w:i w:val="false"/>
                <w:color w:val="000000"/>
                <w:sz w:val="20"/>
              </w:rPr>
              <w:t>
көп
</w:t>
            </w:r>
            <w:r>
              <w:br/>
            </w:r>
            <w:r>
              <w:rPr>
                <w:rFonts w:ascii="Times New Roman"/>
                <w:b w:val="false"/>
                <w:i w:val="false"/>
                <w:color w:val="000000"/>
                <w:sz w:val="20"/>
              </w:rPr>
              <w:t>
балалы
</w:t>
            </w:r>
            <w:r>
              <w:br/>
            </w:r>
            <w:r>
              <w:rPr>
                <w:rFonts w:ascii="Times New Roman"/>
                <w:b w:val="false"/>
                <w:i w:val="false"/>
                <w:color w:val="000000"/>
                <w:sz w:val="20"/>
              </w:rPr>
              <w:t>
аналар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"Алтын алқа", "Күміс алқа" белгілерімен марапатталған немесе бұрын "Батыр-ана" атағын алған және "Ана даңқы" орденімен марапатталған көп
</w:t>
            </w:r>
            <w:r>
              <w:br/>
            </w:r>
            <w:r>
              <w:rPr>
                <w:rFonts w:ascii="Times New Roman"/>
                <w:b w:val="false"/>
                <w:i w:val="false"/>
                <w:color w:val="000000"/>
                <w:sz w:val="20"/>
              </w:rPr>
              <w:t>
балалы аналарға арнаулы мемлекеттік жәрдемақы төлемдерін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Төрт
</w:t>
            </w:r>
            <w:r>
              <w:br/>
            </w:r>
            <w:r>
              <w:rPr>
                <w:rFonts w:ascii="Times New Roman"/>
                <w:b w:val="false"/>
                <w:i w:val="false"/>
                <w:color w:val="000000"/>
                <w:sz w:val="20"/>
              </w:rPr>
              <w:t>
немесе
</w:t>
            </w:r>
            <w:r>
              <w:br/>
            </w:r>
            <w:r>
              <w:rPr>
                <w:rFonts w:ascii="Times New Roman"/>
                <w:b w:val="false"/>
                <w:i w:val="false"/>
                <w:color w:val="000000"/>
                <w:sz w:val="20"/>
              </w:rPr>
              <w:t>
одан да
</w:t>
            </w:r>
            <w:r>
              <w:br/>
            </w:r>
            <w:r>
              <w:rPr>
                <w:rFonts w:ascii="Times New Roman"/>
                <w:b w:val="false"/>
                <w:i w:val="false"/>
                <w:color w:val="000000"/>
                <w:sz w:val="20"/>
              </w:rPr>
              <w:t>
көп
</w:t>
            </w:r>
            <w:r>
              <w:br/>
            </w:r>
            <w:r>
              <w:rPr>
                <w:rFonts w:ascii="Times New Roman"/>
                <w:b w:val="false"/>
                <w:i w:val="false"/>
                <w:color w:val="000000"/>
                <w:sz w:val="20"/>
              </w:rPr>
              <w:t>
бірге
</w:t>
            </w:r>
            <w:r>
              <w:br/>
            </w:r>
            <w:r>
              <w:rPr>
                <w:rFonts w:ascii="Times New Roman"/>
                <w:b w:val="false"/>
                <w:i w:val="false"/>
                <w:color w:val="000000"/>
                <w:sz w:val="20"/>
              </w:rPr>
              <w:t>
тұратын
</w:t>
            </w:r>
            <w:r>
              <w:br/>
            </w:r>
            <w:r>
              <w:rPr>
                <w:rFonts w:ascii="Times New Roman"/>
                <w:b w:val="false"/>
                <w:i w:val="false"/>
                <w:color w:val="000000"/>
                <w:sz w:val="20"/>
              </w:rPr>
              <w:t>
кәмелетке толмаған
</w:t>
            </w:r>
            <w:r>
              <w:br/>
            </w:r>
            <w:r>
              <w:rPr>
                <w:rFonts w:ascii="Times New Roman"/>
                <w:b w:val="false"/>
                <w:i w:val="false"/>
                <w:color w:val="000000"/>
                <w:sz w:val="20"/>
              </w:rPr>
              <w:t>
балалары
</w:t>
            </w:r>
            <w:r>
              <w:br/>
            </w:r>
            <w:r>
              <w:rPr>
                <w:rFonts w:ascii="Times New Roman"/>
                <w:b w:val="false"/>
                <w:i w:val="false"/>
                <w:color w:val="000000"/>
                <w:sz w:val="20"/>
              </w:rPr>
              <w:t>
бар көп
</w:t>
            </w:r>
            <w:r>
              <w:br/>
            </w:r>
            <w:r>
              <w:rPr>
                <w:rFonts w:ascii="Times New Roman"/>
                <w:b w:val="false"/>
                <w:i w:val="false"/>
                <w:color w:val="000000"/>
                <w:sz w:val="20"/>
              </w:rPr>
              <w:t>
балалы
</w:t>
            </w:r>
            <w:r>
              <w:br/>
            </w:r>
            <w:r>
              <w:rPr>
                <w:rFonts w:ascii="Times New Roman"/>
                <w:b w:val="false"/>
                <w:i w:val="false"/>
                <w:color w:val="000000"/>
                <w:sz w:val="20"/>
              </w:rPr>
              <w:t>
отбасы-
</w:t>
            </w:r>
            <w:r>
              <w:br/>
            </w:r>
            <w:r>
              <w:rPr>
                <w:rFonts w:ascii="Times New Roman"/>
                <w:b w:val="false"/>
                <w:i w:val="false"/>
                <w:color w:val="000000"/>
                <w:sz w:val="20"/>
              </w:rPr>
              <w:t>
лар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кәмелетке толмаған, бірге тұратын төрт немесе одан да көп балалары бар көп балалы отбасыларға арнаулы мемлекеттік жәрдемақы төлемдерін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Мүгедектігі бар
</w:t>
            </w:r>
            <w:r>
              <w:br/>
            </w:r>
            <w:r>
              <w:rPr>
                <w:rFonts w:ascii="Times New Roman"/>
                <w:b w:val="false"/>
                <w:i w:val="false"/>
                <w:color w:val="000000"/>
                <w:sz w:val="20"/>
              </w:rPr>
              <w:t>
немесе
</w:t>
            </w:r>
            <w:r>
              <w:br/>
            </w:r>
            <w:r>
              <w:rPr>
                <w:rFonts w:ascii="Times New Roman"/>
                <w:b w:val="false"/>
                <w:i w:val="false"/>
                <w:color w:val="000000"/>
                <w:sz w:val="20"/>
              </w:rPr>
              <w:t>
зейнеткер болып табылатын жаппай
</w:t>
            </w:r>
            <w:r>
              <w:br/>
            </w:r>
            <w:r>
              <w:rPr>
                <w:rFonts w:ascii="Times New Roman"/>
                <w:b w:val="false"/>
                <w:i w:val="false"/>
                <w:color w:val="000000"/>
                <w:sz w:val="20"/>
              </w:rPr>
              <w:t>
саяси қуғын-
</w:t>
            </w:r>
            <w:r>
              <w:br/>
            </w:r>
            <w:r>
              <w:rPr>
                <w:rFonts w:ascii="Times New Roman"/>
                <w:b w:val="false"/>
                <w:i w:val="false"/>
                <w:color w:val="000000"/>
                <w:sz w:val="20"/>
              </w:rPr>
              <w:t>
сүргін
</w:t>
            </w:r>
            <w:r>
              <w:br/>
            </w:r>
            <w:r>
              <w:rPr>
                <w:rFonts w:ascii="Times New Roman"/>
                <w:b w:val="false"/>
                <w:i w:val="false"/>
                <w:color w:val="000000"/>
                <w:sz w:val="20"/>
              </w:rPr>
              <w:t>
құрбандары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мүгедектігі бар немесе
</w:t>
            </w:r>
            <w:r>
              <w:br/>
            </w:r>
            <w:r>
              <w:rPr>
                <w:rFonts w:ascii="Times New Roman"/>
                <w:b w:val="false"/>
                <w:i w:val="false"/>
                <w:color w:val="000000"/>
                <w:sz w:val="20"/>
              </w:rPr>
              <w:t>
зейнеткер болып табылатын саяси қуғын-
</w:t>
            </w:r>
            <w:r>
              <w:br/>
            </w:r>
            <w:r>
              <w:rPr>
                <w:rFonts w:ascii="Times New Roman"/>
                <w:b w:val="false"/>
                <w:i w:val="false"/>
                <w:color w:val="000000"/>
                <w:sz w:val="20"/>
              </w:rPr>
              <w:t>
сүргін құрбандарына
</w:t>
            </w:r>
            <w:r>
              <w:br/>
            </w:r>
            <w:r>
              <w:rPr>
                <w:rFonts w:ascii="Times New Roman"/>
                <w:b w:val="false"/>
                <w:i w:val="false"/>
                <w:color w:val="000000"/>
                <w:sz w:val="20"/>
              </w:rPr>
              <w:t>
арнаулы мемлекеттік
</w:t>
            </w:r>
            <w:r>
              <w:br/>
            </w:r>
            <w:r>
              <w:rPr>
                <w:rFonts w:ascii="Times New Roman"/>
                <w:b w:val="false"/>
                <w:i w:val="false"/>
                <w:color w:val="000000"/>
                <w:sz w:val="20"/>
              </w:rPr>
              <w:t>
жәрдемақы төлемдерін
</w:t>
            </w:r>
            <w:r>
              <w:br/>
            </w:r>
            <w:r>
              <w:rPr>
                <w:rFonts w:ascii="Times New Roman"/>
                <w:b w:val="false"/>
                <w:i w:val="false"/>
                <w:color w:val="000000"/>
                <w:sz w:val="20"/>
              </w:rPr>
              <w:t>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алдында
</w:t>
            </w:r>
            <w:r>
              <w:br/>
            </w:r>
            <w:r>
              <w:rPr>
                <w:rFonts w:ascii="Times New Roman"/>
                <w:b w:val="false"/>
                <w:i w:val="false"/>
                <w:color w:val="000000"/>
                <w:sz w:val="20"/>
              </w:rPr>
              <w:t>
ерекше
</w:t>
            </w:r>
            <w:r>
              <w:br/>
            </w:r>
            <w:r>
              <w:rPr>
                <w:rFonts w:ascii="Times New Roman"/>
                <w:b w:val="false"/>
                <w:i w:val="false"/>
                <w:color w:val="000000"/>
                <w:sz w:val="20"/>
              </w:rPr>
              <w:t>
еңбек
</w:t>
            </w:r>
            <w:r>
              <w:br/>
            </w:r>
            <w:r>
              <w:rPr>
                <w:rFonts w:ascii="Times New Roman"/>
                <w:b w:val="false"/>
                <w:i w:val="false"/>
                <w:color w:val="000000"/>
                <w:sz w:val="20"/>
              </w:rPr>
              <w:t>
сіңіргені үшін
</w:t>
            </w:r>
            <w:r>
              <w:br/>
            </w:r>
            <w:r>
              <w:rPr>
                <w:rFonts w:ascii="Times New Roman"/>
                <w:b w:val="false"/>
                <w:i w:val="false"/>
                <w:color w:val="000000"/>
                <w:sz w:val="20"/>
              </w:rPr>
              <w:t>
зейнетақы
</w:t>
            </w:r>
            <w:r>
              <w:br/>
            </w:r>
            <w:r>
              <w:rPr>
                <w:rFonts w:ascii="Times New Roman"/>
                <w:b w:val="false"/>
                <w:i w:val="false"/>
                <w:color w:val="000000"/>
                <w:sz w:val="20"/>
              </w:rPr>
              <w:t>
тағайындалған
</w:t>
            </w:r>
            <w:r>
              <w:br/>
            </w:r>
            <w:r>
              <w:rPr>
                <w:rFonts w:ascii="Times New Roman"/>
                <w:b w:val="false"/>
                <w:i w:val="false"/>
                <w:color w:val="000000"/>
                <w:sz w:val="20"/>
              </w:rPr>
              <w:t>
тұлғалар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Қазақтан Республикасы
</w:t>
            </w:r>
            <w:r>
              <w:br/>
            </w:r>
            <w:r>
              <w:rPr>
                <w:rFonts w:ascii="Times New Roman"/>
                <w:b w:val="false"/>
                <w:i w:val="false"/>
                <w:color w:val="000000"/>
                <w:sz w:val="20"/>
              </w:rPr>
              <w:t>
алдында сіңірген ерекше еңбек үшін зейнетақы тағайындалған адамдарға арнайы мемлекеттік жәрдемақы төлемдерін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Еңбек және халықты
</w:t>
            </w:r>
            <w:r>
              <w:br/>
            </w:r>
            <w:r>
              <w:rPr>
                <w:rFonts w:ascii="Times New Roman"/>
                <w:b w:val="false"/>
                <w:i w:val="false"/>
                <w:color w:val="000000"/>
                <w:sz w:val="20"/>
              </w:rPr>
              <w:t>
әлеуметтік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азаматтардың 17 санатына арнаулы мемлекеттік   жәрдемақылар төлеу. Арнаулы мемлекеттік жәрдемақылар алушылардың болжамды орташа жылдық саны - 1123,1 мың адам болады.
</w:t>
      </w:r>
      <w:r>
        <w:br/>
      </w:r>
      <w:r>
        <w:rPr>
          <w:rFonts w:ascii="Times New Roman"/>
          <w:b w:val="false"/>
          <w:i w:val="false"/>
          <w:color w:val="000000"/>
          <w:sz w:val="28"/>
        </w:rPr>
        <w:t>
Түпкі нәтиже: азаматтардың жекелеген санаттарына арнаулы мемлекеттік жәрдемақылар түрінде қосымша материалдық қолдау көрсету.
</w:t>
      </w:r>
      <w:r>
        <w:br/>
      </w:r>
      <w:r>
        <w:rPr>
          <w:rFonts w:ascii="Times New Roman"/>
          <w:b w:val="false"/>
          <w:i w:val="false"/>
          <w:color w:val="000000"/>
          <w:sz w:val="28"/>
        </w:rPr>
        <w:t>
Қаржылық-экономикалық нәтиже: арнаулы мемлекеттік жәрдемақылар мөлшері 5,7 пайызға өсуі. Арнаулы мемлекеттік жәрдемақылардың орташа мөлшері 5155 теңгені құрайды.
</w:t>
      </w:r>
      <w:r>
        <w:br/>
      </w:r>
      <w:r>
        <w:rPr>
          <w:rFonts w:ascii="Times New Roman"/>
          <w:b w:val="false"/>
          <w:i w:val="false"/>
          <w:color w:val="000000"/>
          <w:sz w:val="28"/>
        </w:rPr>
        <w:t>
Уақтылығы: кестеге сәйкес ай сайын 25-не дейін уақтылы төлеу.
</w:t>
      </w:r>
      <w:r>
        <w:br/>
      </w:r>
      <w:r>
        <w:rPr>
          <w:rFonts w:ascii="Times New Roman"/>
          <w:b w:val="false"/>
          <w:i w:val="false"/>
          <w:color w:val="000000"/>
          <w:sz w:val="28"/>
        </w:rPr>
        <w:t>
Сапасы: азаматтардың 17 санатына Заңмен белгіленген мөлшерде тағайындалған арнаулы мемлекеттік жәрдемақыларды 100 пайызға төлеу.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153-ҚОСЫМША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"Жерлеуге берілетін жәрдемақы"
</w:t>
      </w:r>
      <w:r>
        <w:br/>
      </w:r>
      <w:r>
        <w:rPr>
          <w:rFonts w:ascii="Times New Roman"/>
          <w:b w:val="false"/>
          <w:i w:val="false"/>
          <w:color w:val="000000"/>
          <w:sz w:val="28"/>
        </w:rPr>
        <w:t>
деген 005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1837082 мың теңге (бір миллиард сегіз жүз отыз жеті миллион сексен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"Ұлы Отан соғысының қатысушыларына,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 xml:space="preserve"> 11-бабы </w:t>
      </w:r>
      <w:r>
        <w:rPr>
          <w:rFonts w:ascii="Times New Roman"/>
          <w:b w:val="false"/>
          <w:i w:val="false"/>
          <w:color w:val="000000"/>
          <w:sz w:val="28"/>
        </w:rPr>
        <w:t>
;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Республикасының 1997 жылғы 16 маусымдағы Заңының 
</w:t>
      </w:r>
      <w:r>
        <w:rPr>
          <w:rFonts w:ascii="Times New Roman"/>
          <w:b w:val="false"/>
          <w:i w:val="false"/>
          <w:color w:val="000000"/>
          <w:sz w:val="28"/>
        </w:rPr>
        <w:t xml:space="preserve"> 6-бабы </w:t>
      </w:r>
      <w:r>
        <w:rPr>
          <w:rFonts w:ascii="Times New Roman"/>
          <w:b w:val="false"/>
          <w:i w:val="false"/>
          <w:color w:val="000000"/>
          <w:sz w:val="28"/>
        </w:rPr>
        <w:t>
;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 8-бабы </w:t>
      </w:r>
      <w:r>
        <w:rPr>
          <w:rFonts w:ascii="Times New Roman"/>
          <w:b w:val="false"/>
          <w:i w:val="false"/>
          <w:color w:val="000000"/>
          <w:sz w:val="28"/>
        </w:rPr>
        <w:t>
; "Жер асты және ашық кен жұмыстарында, еңбек жағдайлары ерекше зиянды және ерекше ауыр жұмыстарда істеген адамдарға берілетін мемлекеттік арнайы жәрдемақы туралы" Қазақстан Республикасының 1999 жылғы 13 шілдедегі Заңының 
</w:t>
      </w:r>
      <w:r>
        <w:rPr>
          <w:rFonts w:ascii="Times New Roman"/>
          <w:b w:val="false"/>
          <w:i w:val="false"/>
          <w:color w:val="000000"/>
          <w:sz w:val="28"/>
        </w:rPr>
        <w:t xml:space="preserve"> 7-бабы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зейнетақы және жәрдемақы алушыларды жерлеуді жүзеге асырған отбасыларға (тұлғаларға) мемлекеттің қосымша материалдық қолдауы.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зейнеткерлерді, Ұлы Отан соғысының қатысушылары мен мүгедектерін, мемлекеттік әлеуметтік жәрдемақы алушыларды, жерасты және ашық тау-кен жұмыстарында, еңбек жағдайлары ерекше зиянды және ерекше ауыр жұмыстарда істеген мемлекеттік арнайы жәрдемақы алушыларды жерлеуге арналған жәрдемақыларды уақытылы төлеуді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Жерлеуге
</w:t>
            </w:r>
            <w:r>
              <w:br/>
            </w:r>
            <w:r>
              <w:rPr>
                <w:rFonts w:ascii="Times New Roman"/>
                <w:b w:val="false"/>
                <w:i w:val="false"/>
                <w:color w:val="000000"/>
                <w:sz w:val="20"/>
              </w:rPr>
              <w:t>
берілетін
</w:t>
            </w:r>
            <w:r>
              <w:br/>
            </w:r>
            <w:r>
              <w:rPr>
                <w:rFonts w:ascii="Times New Roman"/>
                <w:b w:val="false"/>
                <w:i w:val="false"/>
                <w:color w:val="000000"/>
                <w:sz w:val="20"/>
              </w:rPr>
              <w:t>
жәрдемақы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Зейнеткерлерді,
</w:t>
            </w:r>
            <w:r>
              <w:br/>
            </w:r>
            <w:r>
              <w:rPr>
                <w:rFonts w:ascii="Times New Roman"/>
                <w:b w:val="false"/>
                <w:i w:val="false"/>
                <w:color w:val="000000"/>
                <w:sz w:val="20"/>
              </w:rPr>
              <w:t>
ҰОС қатысушылары мен мүгедектерін жерлеуге
</w:t>
            </w:r>
            <w:r>
              <w:br/>
            </w:r>
            <w:r>
              <w:rPr>
                <w:rFonts w:ascii="Times New Roman"/>
                <w:b w:val="false"/>
                <w:i w:val="false"/>
                <w:color w:val="000000"/>
                <w:sz w:val="20"/>
              </w:rPr>
              <w:t>
берілетін
</w:t>
            </w:r>
            <w:r>
              <w:br/>
            </w:r>
            <w:r>
              <w:rPr>
                <w:rFonts w:ascii="Times New Roman"/>
                <w:b w:val="false"/>
                <w:i w:val="false"/>
                <w:color w:val="000000"/>
                <w:sz w:val="20"/>
              </w:rPr>
              <w:t>
жәрдемақы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Зейнеткерлерді, Ұлы
</w:t>
            </w:r>
            <w:r>
              <w:br/>
            </w:r>
            <w:r>
              <w:rPr>
                <w:rFonts w:ascii="Times New Roman"/>
                <w:b w:val="false"/>
                <w:i w:val="false"/>
                <w:color w:val="000000"/>
                <w:sz w:val="20"/>
              </w:rPr>
              <w:t>
Отан соғысының қатысушылары мен мүгедектерін жерлеуді жүзеге асырған отбасыларға (тұлғаларға) жәрдемақыны уақтылы төлеуді ұйымдастыру.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астындағы
</w:t>
            </w:r>
            <w:r>
              <w:br/>
            </w:r>
            <w:r>
              <w:rPr>
                <w:rFonts w:ascii="Times New Roman"/>
                <w:b w:val="false"/>
                <w:i w:val="false"/>
                <w:color w:val="000000"/>
                <w:sz w:val="20"/>
              </w:rPr>
              <w:t>
және ашық
</w:t>
            </w:r>
            <w:r>
              <w:br/>
            </w:r>
            <w:r>
              <w:rPr>
                <w:rFonts w:ascii="Times New Roman"/>
                <w:b w:val="false"/>
                <w:i w:val="false"/>
                <w:color w:val="000000"/>
                <w:sz w:val="20"/>
              </w:rPr>
              <w:t>
тау-кен
</w:t>
            </w:r>
            <w:r>
              <w:br/>
            </w:r>
            <w:r>
              <w:rPr>
                <w:rFonts w:ascii="Times New Roman"/>
                <w:b w:val="false"/>
                <w:i w:val="false"/>
                <w:color w:val="000000"/>
                <w:sz w:val="20"/>
              </w:rPr>
              <w:t>
жұмыстарында,
</w:t>
            </w:r>
            <w:r>
              <w:br/>
            </w:r>
            <w:r>
              <w:rPr>
                <w:rFonts w:ascii="Times New Roman"/>
                <w:b w:val="false"/>
                <w:i w:val="false"/>
                <w:color w:val="000000"/>
                <w:sz w:val="20"/>
              </w:rPr>
              <w:t>
ерекше
</w:t>
            </w:r>
            <w:r>
              <w:br/>
            </w:r>
            <w:r>
              <w:rPr>
                <w:rFonts w:ascii="Times New Roman"/>
                <w:b w:val="false"/>
                <w:i w:val="false"/>
                <w:color w:val="000000"/>
                <w:sz w:val="20"/>
              </w:rPr>
              <w:t>
зиянды
</w:t>
            </w:r>
            <w:r>
              <w:br/>
            </w:r>
            <w:r>
              <w:rPr>
                <w:rFonts w:ascii="Times New Roman"/>
                <w:b w:val="false"/>
                <w:i w:val="false"/>
                <w:color w:val="000000"/>
                <w:sz w:val="20"/>
              </w:rPr>
              <w:t>
және
</w:t>
            </w:r>
            <w:r>
              <w:br/>
            </w:r>
            <w:r>
              <w:rPr>
                <w:rFonts w:ascii="Times New Roman"/>
                <w:b w:val="false"/>
                <w:i w:val="false"/>
                <w:color w:val="000000"/>
                <w:sz w:val="20"/>
              </w:rPr>
              <w:t>
ерекше
</w:t>
            </w:r>
            <w:r>
              <w:br/>
            </w:r>
            <w:r>
              <w:rPr>
                <w:rFonts w:ascii="Times New Roman"/>
                <w:b w:val="false"/>
                <w:i w:val="false"/>
                <w:color w:val="000000"/>
                <w:sz w:val="20"/>
              </w:rPr>
              <w:t>
ауыр
</w:t>
            </w:r>
            <w:r>
              <w:br/>
            </w:r>
            <w:r>
              <w:rPr>
                <w:rFonts w:ascii="Times New Roman"/>
                <w:b w:val="false"/>
                <w:i w:val="false"/>
                <w:color w:val="000000"/>
                <w:sz w:val="20"/>
              </w:rPr>
              <w:t>
еңбек
</w:t>
            </w:r>
            <w:r>
              <w:br/>
            </w:r>
            <w:r>
              <w:rPr>
                <w:rFonts w:ascii="Times New Roman"/>
                <w:b w:val="false"/>
                <w:i w:val="false"/>
                <w:color w:val="000000"/>
                <w:sz w:val="20"/>
              </w:rPr>
              <w:t>
жағдайларындағы
</w:t>
            </w:r>
            <w:r>
              <w:br/>
            </w:r>
            <w:r>
              <w:rPr>
                <w:rFonts w:ascii="Times New Roman"/>
                <w:b w:val="false"/>
                <w:i w:val="false"/>
                <w:color w:val="000000"/>
                <w:sz w:val="20"/>
              </w:rPr>
              <w:t>
жұмыстарда жұмыс
</w:t>
            </w:r>
            <w:r>
              <w:br/>
            </w:r>
            <w:r>
              <w:rPr>
                <w:rFonts w:ascii="Times New Roman"/>
                <w:b w:val="false"/>
                <w:i w:val="false"/>
                <w:color w:val="000000"/>
                <w:sz w:val="20"/>
              </w:rPr>
              <w:t>
істеген,
</w:t>
            </w:r>
            <w:r>
              <w:br/>
            </w:r>
            <w:r>
              <w:rPr>
                <w:rFonts w:ascii="Times New Roman"/>
                <w:b w:val="false"/>
                <w:i w:val="false"/>
                <w:color w:val="000000"/>
                <w:sz w:val="20"/>
              </w:rPr>
              <w:t>
мемлекеттік әлеуметтік
</w:t>
            </w:r>
            <w:r>
              <w:br/>
            </w:r>
            <w:r>
              <w:rPr>
                <w:rFonts w:ascii="Times New Roman"/>
                <w:b w:val="false"/>
                <w:i w:val="false"/>
                <w:color w:val="000000"/>
                <w:sz w:val="20"/>
              </w:rPr>
              <w:t>
жәрдемақылар
</w:t>
            </w:r>
            <w:r>
              <w:br/>
            </w:r>
            <w:r>
              <w:rPr>
                <w:rFonts w:ascii="Times New Roman"/>
                <w:b w:val="false"/>
                <w:i w:val="false"/>
                <w:color w:val="000000"/>
                <w:sz w:val="20"/>
              </w:rPr>
              <w:t>
және мемлекеттік
</w:t>
            </w:r>
            <w:r>
              <w:br/>
            </w:r>
            <w:r>
              <w:rPr>
                <w:rFonts w:ascii="Times New Roman"/>
                <w:b w:val="false"/>
                <w:i w:val="false"/>
                <w:color w:val="000000"/>
                <w:sz w:val="20"/>
              </w:rPr>
              <w:t>
арнайы
</w:t>
            </w:r>
            <w:r>
              <w:br/>
            </w:r>
            <w:r>
              <w:rPr>
                <w:rFonts w:ascii="Times New Roman"/>
                <w:b w:val="false"/>
                <w:i w:val="false"/>
                <w:color w:val="000000"/>
                <w:sz w:val="20"/>
              </w:rPr>
              <w:t>
жәрдемақылар
</w:t>
            </w:r>
            <w:r>
              <w:br/>
            </w:r>
            <w:r>
              <w:rPr>
                <w:rFonts w:ascii="Times New Roman"/>
                <w:b w:val="false"/>
                <w:i w:val="false"/>
                <w:color w:val="000000"/>
                <w:sz w:val="20"/>
              </w:rPr>
              <w:t>
алушыларды
</w:t>
            </w:r>
            <w:r>
              <w:br/>
            </w:r>
            <w:r>
              <w:rPr>
                <w:rFonts w:ascii="Times New Roman"/>
                <w:b w:val="false"/>
                <w:i w:val="false"/>
                <w:color w:val="000000"/>
                <w:sz w:val="20"/>
              </w:rPr>
              <w:t>
жерлеуге
</w:t>
            </w:r>
            <w:r>
              <w:br/>
            </w:r>
            <w:r>
              <w:rPr>
                <w:rFonts w:ascii="Times New Roman"/>
                <w:b w:val="false"/>
                <w:i w:val="false"/>
                <w:color w:val="000000"/>
                <w:sz w:val="20"/>
              </w:rPr>
              <w:t>
берілетін
</w:t>
            </w:r>
            <w:r>
              <w:br/>
            </w:r>
            <w:r>
              <w:rPr>
                <w:rFonts w:ascii="Times New Roman"/>
                <w:b w:val="false"/>
                <w:i w:val="false"/>
                <w:color w:val="000000"/>
                <w:sz w:val="20"/>
              </w:rPr>
              <w:t>
жәрдемақы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әлеуметтік жәрдемақы, мемлекеттік арнаулы жәрдемақы алушыларды,
</w:t>
            </w:r>
            <w:r>
              <w:br/>
            </w:r>
            <w:r>
              <w:rPr>
                <w:rFonts w:ascii="Times New Roman"/>
                <w:b w:val="false"/>
                <w:i w:val="false"/>
                <w:color w:val="000000"/>
                <w:sz w:val="20"/>
              </w:rPr>
              <w:t>
жер асты және ашық
</w:t>
            </w:r>
            <w:r>
              <w:br/>
            </w:r>
            <w:r>
              <w:rPr>
                <w:rFonts w:ascii="Times New Roman"/>
                <w:b w:val="false"/>
                <w:i w:val="false"/>
                <w:color w:val="000000"/>
                <w:sz w:val="20"/>
              </w:rPr>
              <w:t>
кен жұмыстарында, еңбек жағдайлары ерекше зиянды және ерекше ауыр жұмыстарда істеген мемлекеттік арнаулы жәрдемақы алушыларды жерлеген отбасыларға (тұлғаларға) арналған жәрдемақыларды уақытылы төлеу.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зейнетақы мен жәрдемақы алушыларды жерлеуге жұмсалған шығындарды өздері көтерген отбасыларға (тұлғаларға) жерлеуге берілетін жәрдемақыларды төлеу. Жерлеуге берілетін жәрдемақылардың болжамды орташа жылдық саны - 103,9 мың адам.
</w:t>
      </w:r>
      <w:r>
        <w:br/>
      </w:r>
      <w:r>
        <w:rPr>
          <w:rFonts w:ascii="Times New Roman"/>
          <w:b w:val="false"/>
          <w:i w:val="false"/>
          <w:color w:val="000000"/>
          <w:sz w:val="28"/>
        </w:rPr>
        <w:t>
Түпкі нәтиже: жерлеуге берілетін жәрдемақылар мөлшерінің 6 пайызға өсуі. Зейнетақы мен жәрдемақы алушыларды жерлеуді жүзеге асырған отбасыларға (тұлғаларға) мемлекеттің материалдық қолдауы.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Жерлеуге берілетін жәрдемақылар мөлшері:
</w:t>
      </w:r>
      <w:r>
        <w:br/>
      </w:r>
      <w:r>
        <w:rPr>
          <w:rFonts w:ascii="Times New Roman"/>
          <w:b w:val="false"/>
          <w:i w:val="false"/>
          <w:color w:val="000000"/>
          <w:sz w:val="28"/>
        </w:rPr>
        <w:t>
- соғыс мүгедектері мен қатысушыларына - 38220 теңге;
</w:t>
      </w:r>
      <w:r>
        <w:br/>
      </w:r>
      <w:r>
        <w:rPr>
          <w:rFonts w:ascii="Times New Roman"/>
          <w:b w:val="false"/>
          <w:i w:val="false"/>
          <w:color w:val="000000"/>
          <w:sz w:val="28"/>
        </w:rPr>
        <w:t>
- зейнетақылар мен жәрдемақылар алушыларға - 16380 теңге
</w:t>
      </w:r>
      <w:r>
        <w:br/>
      </w:r>
      <w:r>
        <w:rPr>
          <w:rFonts w:ascii="Times New Roman"/>
          <w:b w:val="false"/>
          <w:i w:val="false"/>
          <w:color w:val="000000"/>
          <w:sz w:val="28"/>
        </w:rPr>
        <w:t>
Уақтылығы: кестеге сәйкес ай сайын 25-не дейін уақытылы төлеу.
</w:t>
      </w:r>
      <w:r>
        <w:br/>
      </w:r>
      <w:r>
        <w:rPr>
          <w:rFonts w:ascii="Times New Roman"/>
          <w:b w:val="false"/>
          <w:i w:val="false"/>
          <w:color w:val="000000"/>
          <w:sz w:val="28"/>
        </w:rPr>
        <w:t>
Сапасы: жерлеуге берілетін жәрдемақыларды алуға уақтылы өтініш берген және жәрдемақы алуға құқығы бар тұлғаларды жерлеуге берілетін жәрдемақылармен 100 пайызға қамтамсыз 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қаулыcымен.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154-ҚОСЫМША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"Жер астындағы және ашық тау-кен жұмыстарында, еңбектің ерекше зиянды және ерекше ауыр жағдайында жұмыс
</w:t>
      </w:r>
      <w:r>
        <w:br/>
      </w:r>
      <w:r>
        <w:rPr>
          <w:rFonts w:ascii="Times New Roman"/>
          <w:b w:val="false"/>
          <w:i w:val="false"/>
          <w:color w:val="000000"/>
          <w:sz w:val="28"/>
        </w:rPr>
        <w:t>
істегендерге мемлекеттік арнайы жәрдемақылар"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2972432 мың теңге (екі миллиард тоғыз жүз жетпіс екі миллион төрт жүз отыз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"Жерасты және ашық кен жұмыстарында, еңбек жағдайлары ерекше зиянды және ерекше ауыр жұмыстарда істеген адамдарға берілетін мемлекеттік арнайы жәрдемақы туралы" Қазақстан Республикасының 1999 жылғы 13 шілдедегі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1998 жылғы 1 қаңтардағы жағдай бойынша жерасты, ашық кен жұмыстарында, еңбек жағдайлары ерекше зиянды және ерекше ауыр жұмыстарда істеген стажы бар адамдарды әлеуметтік қорғау.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мемлекеттік арнайы жәрдемақыларды уақтылы төлеу және ұйымдастыру.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33"/>
        <w:gridCol w:w="1073"/>
        <w:gridCol w:w="1873"/>
        <w:gridCol w:w="4573"/>
        <w:gridCol w:w="165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астындағы және
</w:t>
            </w:r>
            <w:r>
              <w:br/>
            </w:r>
            <w:r>
              <w:rPr>
                <w:rFonts w:ascii="Times New Roman"/>
                <w:b w:val="false"/>
                <w:i w:val="false"/>
                <w:color w:val="000000"/>
                <w:sz w:val="20"/>
              </w:rPr>
              <w:t>
ашық тау-кен
</w:t>
            </w:r>
            <w:r>
              <w:br/>
            </w:r>
            <w:r>
              <w:rPr>
                <w:rFonts w:ascii="Times New Roman"/>
                <w:b w:val="false"/>
                <w:i w:val="false"/>
                <w:color w:val="000000"/>
                <w:sz w:val="20"/>
              </w:rPr>
              <w:t>
жұмыстарында,
</w:t>
            </w:r>
            <w:r>
              <w:br/>
            </w:r>
            <w:r>
              <w:rPr>
                <w:rFonts w:ascii="Times New Roman"/>
                <w:b w:val="false"/>
                <w:i w:val="false"/>
                <w:color w:val="000000"/>
                <w:sz w:val="20"/>
              </w:rPr>
              <w:t>
еңбектің
</w:t>
            </w:r>
            <w:r>
              <w:br/>
            </w:r>
            <w:r>
              <w:rPr>
                <w:rFonts w:ascii="Times New Roman"/>
                <w:b w:val="false"/>
                <w:i w:val="false"/>
                <w:color w:val="000000"/>
                <w:sz w:val="20"/>
              </w:rPr>
              <w:t>
ерекше
</w:t>
            </w:r>
            <w:r>
              <w:br/>
            </w:r>
            <w:r>
              <w:rPr>
                <w:rFonts w:ascii="Times New Roman"/>
                <w:b w:val="false"/>
                <w:i w:val="false"/>
                <w:color w:val="000000"/>
                <w:sz w:val="20"/>
              </w:rPr>
              <w:t>
зиянды
</w:t>
            </w:r>
            <w:r>
              <w:br/>
            </w:r>
            <w:r>
              <w:rPr>
                <w:rFonts w:ascii="Times New Roman"/>
                <w:b w:val="false"/>
                <w:i w:val="false"/>
                <w:color w:val="000000"/>
                <w:sz w:val="20"/>
              </w:rPr>
              <w:t>
және
</w:t>
            </w:r>
            <w:r>
              <w:br/>
            </w:r>
            <w:r>
              <w:rPr>
                <w:rFonts w:ascii="Times New Roman"/>
                <w:b w:val="false"/>
                <w:i w:val="false"/>
                <w:color w:val="000000"/>
                <w:sz w:val="20"/>
              </w:rPr>
              <w:t>
ерекше
</w:t>
            </w:r>
            <w:r>
              <w:br/>
            </w:r>
            <w:r>
              <w:rPr>
                <w:rFonts w:ascii="Times New Roman"/>
                <w:b w:val="false"/>
                <w:i w:val="false"/>
                <w:color w:val="000000"/>
                <w:sz w:val="20"/>
              </w:rPr>
              <w:t>
ауыр
</w:t>
            </w:r>
            <w:r>
              <w:br/>
            </w:r>
            <w:r>
              <w:rPr>
                <w:rFonts w:ascii="Times New Roman"/>
                <w:b w:val="false"/>
                <w:i w:val="false"/>
                <w:color w:val="000000"/>
                <w:sz w:val="20"/>
              </w:rPr>
              <w:t>
жағдайында жұмыс
</w:t>
            </w:r>
            <w:r>
              <w:br/>
            </w:r>
            <w:r>
              <w:rPr>
                <w:rFonts w:ascii="Times New Roman"/>
                <w:b w:val="false"/>
                <w:i w:val="false"/>
                <w:color w:val="000000"/>
                <w:sz w:val="20"/>
              </w:rPr>
              <w:t>
істеген
</w:t>
            </w:r>
            <w:r>
              <w:br/>
            </w:r>
            <w:r>
              <w:rPr>
                <w:rFonts w:ascii="Times New Roman"/>
                <w:b w:val="false"/>
                <w:i w:val="false"/>
                <w:color w:val="000000"/>
                <w:sz w:val="20"/>
              </w:rPr>
              <w:t>
адамдарға мемлекеттік арнайы
</w:t>
            </w:r>
            <w:r>
              <w:br/>
            </w:r>
            <w:r>
              <w:rPr>
                <w:rFonts w:ascii="Times New Roman"/>
                <w:b w:val="false"/>
                <w:i w:val="false"/>
                <w:color w:val="000000"/>
                <w:sz w:val="20"/>
              </w:rPr>
              <w:t>
жәрдемақылар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жерасты, ашық кен
</w:t>
            </w:r>
            <w:r>
              <w:br/>
            </w:r>
            <w:r>
              <w:rPr>
                <w:rFonts w:ascii="Times New Roman"/>
                <w:b w:val="false"/>
                <w:i w:val="false"/>
                <w:color w:val="000000"/>
                <w:sz w:val="20"/>
              </w:rPr>
              <w:t>
жұмыстарында, еңбек
</w:t>
            </w:r>
            <w:r>
              <w:br/>
            </w:r>
            <w:r>
              <w:rPr>
                <w:rFonts w:ascii="Times New Roman"/>
                <w:b w:val="false"/>
                <w:i w:val="false"/>
                <w:color w:val="000000"/>
                <w:sz w:val="20"/>
              </w:rPr>
              <w:t>
жағдайлары ерекше
</w:t>
            </w:r>
            <w:r>
              <w:br/>
            </w:r>
            <w:r>
              <w:rPr>
                <w:rFonts w:ascii="Times New Roman"/>
                <w:b w:val="false"/>
                <w:i w:val="false"/>
                <w:color w:val="000000"/>
                <w:sz w:val="20"/>
              </w:rPr>
              <w:t>
зиянды және ерекше
</w:t>
            </w:r>
            <w:r>
              <w:br/>
            </w:r>
            <w:r>
              <w:rPr>
                <w:rFonts w:ascii="Times New Roman"/>
                <w:b w:val="false"/>
                <w:i w:val="false"/>
                <w:color w:val="000000"/>
                <w:sz w:val="20"/>
              </w:rPr>
              <w:t>
ауыр жұмыстарда істеген стажы бар тұлғаларға ай сайынғы төлемдерді ұйымдастыру.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жерасты ашық кен жұмыстарында, еңбек жағдайлары ерекше зиянды және ерекше ауыр жұмыстарда істеген стажы бар тұлғаларға мемлекеттік арнайы жәрдемақылар төлеу. Алушылардың болжамды орташа жылдық саны - 23504 адам.
</w:t>
      </w:r>
      <w:r>
        <w:br/>
      </w:r>
      <w:r>
        <w:rPr>
          <w:rFonts w:ascii="Times New Roman"/>
          <w:b w:val="false"/>
          <w:i w:val="false"/>
          <w:color w:val="000000"/>
          <w:sz w:val="28"/>
        </w:rPr>
        <w:t>
Түпкі нәтиже: төлемдерді ағымдағы айға төлеу, мемлекеттік арнайы жәрдемақылар мөлшерін арттыру.
</w:t>
      </w:r>
      <w:r>
        <w:br/>
      </w:r>
      <w:r>
        <w:rPr>
          <w:rFonts w:ascii="Times New Roman"/>
          <w:b w:val="false"/>
          <w:i w:val="false"/>
          <w:color w:val="000000"/>
          <w:sz w:val="28"/>
        </w:rPr>
        <w:t>
Қаржылық-экономикалық нәтиже: мемлекеттік арнайы жәрдемақылар мөлшері (9 АЕК) - 9828 теңге.
</w:t>
      </w:r>
      <w:r>
        <w:br/>
      </w:r>
      <w:r>
        <w:rPr>
          <w:rFonts w:ascii="Times New Roman"/>
          <w:b w:val="false"/>
          <w:i w:val="false"/>
          <w:color w:val="000000"/>
          <w:sz w:val="28"/>
        </w:rPr>
        <w:t>
Уақытылығы: кестеге сай 25-не дейін ай сайын уақтылы төлеу.
</w:t>
      </w:r>
      <w:r>
        <w:br/>
      </w:r>
      <w:r>
        <w:rPr>
          <w:rFonts w:ascii="Times New Roman"/>
          <w:b w:val="false"/>
          <w:i w:val="false"/>
          <w:color w:val="000000"/>
          <w:sz w:val="28"/>
        </w:rPr>
        <w:t>
Сапасы: жерасты ашық кен жұмыстарында, еңбек жағдайлары ерекше зиянды және ерекше ауыр жұмыстарда істеген стажы бар адамдарға тағайындалған мемлекеттік арнайы жәрдемақыларды 100 пайызға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155-ҚОСЫМША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"Балалы отбасыларға берілетін мемлекеттік жәрдемақылар"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16 723 500 мың теңге (он алты миллиард жеті жүз жиырма үш миллион бес жүз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"Балалы отбасыларға берілетін мемлекеттік жәрдемақылар туралы" Қазақстан Республикасының 2005 жылғы 28 маусымдағы Заңының 
</w:t>
      </w:r>
      <w:r>
        <w:rPr>
          <w:rFonts w:ascii="Times New Roman"/>
          <w:b w:val="false"/>
          <w:i w:val="false"/>
          <w:color w:val="000000"/>
          <w:sz w:val="28"/>
        </w:rPr>
        <w:t xml:space="preserve"> 4-бабы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балалы отбасыларды әлеуметтік қолдау.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- 15 АЕК мөлшерінде бала тууына байланысты біржолғы мемлекеттік жәрдемақыларды төлеу;
</w:t>
      </w:r>
      <w:r>
        <w:br/>
      </w:r>
      <w:r>
        <w:rPr>
          <w:rFonts w:ascii="Times New Roman"/>
          <w:b w:val="false"/>
          <w:i w:val="false"/>
          <w:color w:val="000000"/>
          <w:sz w:val="28"/>
        </w:rPr>
        <w:t>
- 2006 жылдың 1 шілдесінен бастап бала 1 жасқа толғанға дейін оның күтіміне байланысты ай сайын төленетін мемлекеттік жәрдемақыларды
</w:t>
      </w:r>
      <w:r>
        <w:br/>
      </w:r>
      <w:r>
        <w:rPr>
          <w:rFonts w:ascii="Times New Roman"/>
          <w:b w:val="false"/>
          <w:i w:val="false"/>
          <w:color w:val="000000"/>
          <w:sz w:val="28"/>
        </w:rPr>
        <w:t>
  бірінші балаға 3 АЕК,
</w:t>
      </w:r>
      <w:r>
        <w:br/>
      </w:r>
      <w:r>
        <w:rPr>
          <w:rFonts w:ascii="Times New Roman"/>
          <w:b w:val="false"/>
          <w:i w:val="false"/>
          <w:color w:val="000000"/>
          <w:sz w:val="28"/>
        </w:rPr>
        <w:t>
  екінші балаға 3,5 АЕК,
</w:t>
      </w:r>
      <w:r>
        <w:br/>
      </w:r>
      <w:r>
        <w:rPr>
          <w:rFonts w:ascii="Times New Roman"/>
          <w:b w:val="false"/>
          <w:i w:val="false"/>
          <w:color w:val="000000"/>
          <w:sz w:val="28"/>
        </w:rPr>
        <w:t>
  үшінші балаға 4 АЕК,
</w:t>
      </w:r>
      <w:r>
        <w:br/>
      </w:r>
      <w:r>
        <w:rPr>
          <w:rFonts w:ascii="Times New Roman"/>
          <w:b w:val="false"/>
          <w:i w:val="false"/>
          <w:color w:val="000000"/>
          <w:sz w:val="28"/>
        </w:rPr>
        <w:t>
  төртінші және одан көп балаға 4,5 АЕК мөлшерінде төлеу.
</w:t>
      </w:r>
      <w:r>
        <w:br/>
      </w:r>
      <w:r>
        <w:rPr>
          <w:rFonts w:ascii="Times New Roman"/>
          <w:b w:val="false"/>
          <w:i w:val="false"/>
          <w:color w:val="000000"/>
          <w:sz w:val="28"/>
        </w:rPr>
        <w:t>
- бала тууына байланысты біржолғы мемлекеттік жәрдемақы және бала 1 жасқа толғанға дейін оның күтіміне байланысты ай сайын төленетін мемлекеттік жәрдемақылардың уақытында төленуін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93"/>
        <w:gridCol w:w="1133"/>
        <w:gridCol w:w="1873"/>
        <w:gridCol w:w="4533"/>
        <w:gridCol w:w="1673"/>
        <w:gridCol w:w="211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Балалы отбасыларға берілетін мемлекеттік жәрдемақылар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
</w:t>
            </w:r>
            <w:r>
              <w:br/>
            </w:r>
            <w:r>
              <w:rPr>
                <w:rFonts w:ascii="Times New Roman"/>
                <w:b w:val="false"/>
                <w:i w:val="false"/>
                <w:color w:val="000000"/>
                <w:sz w:val="20"/>
              </w:rPr>
              <w:t>
тууға
</w:t>
            </w:r>
            <w:r>
              <w:br/>
            </w:r>
            <w:r>
              <w:rPr>
                <w:rFonts w:ascii="Times New Roman"/>
                <w:b w:val="false"/>
                <w:i w:val="false"/>
                <w:color w:val="000000"/>
                <w:sz w:val="20"/>
              </w:rPr>
              <w:t>
байланысты
</w:t>
            </w:r>
            <w:r>
              <w:br/>
            </w:r>
            <w:r>
              <w:rPr>
                <w:rFonts w:ascii="Times New Roman"/>
                <w:b w:val="false"/>
                <w:i w:val="false"/>
                <w:color w:val="000000"/>
                <w:sz w:val="20"/>
              </w:rPr>
              <w:t>
біржолғы
</w:t>
            </w:r>
            <w:r>
              <w:br/>
            </w:r>
            <w:r>
              <w:rPr>
                <w:rFonts w:ascii="Times New Roman"/>
                <w:b w:val="false"/>
                <w:i w:val="false"/>
                <w:color w:val="000000"/>
                <w:sz w:val="20"/>
              </w:rPr>
              <w:t>
мемлекеттік
</w:t>
            </w:r>
            <w:r>
              <w:br/>
            </w:r>
            <w:r>
              <w:rPr>
                <w:rFonts w:ascii="Times New Roman"/>
                <w:b w:val="false"/>
                <w:i w:val="false"/>
                <w:color w:val="000000"/>
                <w:sz w:val="20"/>
              </w:rPr>
              <w:t>
жәрдемақылар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 тууына байланысты біржолғы мемелекеттік жәрдемақы төлемдерін ай сайын қажеттілікке сәйкес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жасқа
</w:t>
            </w:r>
            <w:r>
              <w:br/>
            </w:r>
            <w:r>
              <w:rPr>
                <w:rFonts w:ascii="Times New Roman"/>
                <w:b w:val="false"/>
                <w:i w:val="false"/>
                <w:color w:val="000000"/>
                <w:sz w:val="20"/>
              </w:rPr>
              <w:t>
дейінгі
</w:t>
            </w:r>
            <w:r>
              <w:br/>
            </w:r>
            <w:r>
              <w:rPr>
                <w:rFonts w:ascii="Times New Roman"/>
                <w:b w:val="false"/>
                <w:i w:val="false"/>
                <w:color w:val="000000"/>
                <w:sz w:val="20"/>
              </w:rPr>
              <w:t>
баланы
</w:t>
            </w:r>
            <w:r>
              <w:br/>
            </w:r>
            <w:r>
              <w:rPr>
                <w:rFonts w:ascii="Times New Roman"/>
                <w:b w:val="false"/>
                <w:i w:val="false"/>
                <w:color w:val="000000"/>
                <w:sz w:val="20"/>
              </w:rPr>
              <w:t>
күту
</w:t>
            </w:r>
            <w:r>
              <w:br/>
            </w:r>
            <w:r>
              <w:rPr>
                <w:rFonts w:ascii="Times New Roman"/>
                <w:b w:val="false"/>
                <w:i w:val="false"/>
                <w:color w:val="000000"/>
                <w:sz w:val="20"/>
              </w:rPr>
              <w:t>
үшін төленетін
</w:t>
            </w:r>
            <w:r>
              <w:br/>
            </w:r>
            <w:r>
              <w:rPr>
                <w:rFonts w:ascii="Times New Roman"/>
                <w:b w:val="false"/>
                <w:i w:val="false"/>
                <w:color w:val="000000"/>
                <w:sz w:val="20"/>
              </w:rPr>
              <w:t>
мемлекеттік
</w:t>
            </w:r>
            <w:r>
              <w:br/>
            </w:r>
            <w:r>
              <w:rPr>
                <w:rFonts w:ascii="Times New Roman"/>
                <w:b w:val="false"/>
                <w:i w:val="false"/>
                <w:color w:val="000000"/>
                <w:sz w:val="20"/>
              </w:rPr>
              <w:t>
жәрдемақылар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 бір жасқа толғанға дейін оның  күтіміне байланысты мемлекеттік сараланған жәрдемақы төлемдерін ай сайын қажеттілікке сәйкес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бала тууына байланысты және бала бір жасқа толғанға дейін оның күтіміне байланысты берілетін жәрдемақыларды төлеу.
</w:t>
      </w:r>
      <w:r>
        <w:br/>
      </w:r>
      <w:r>
        <w:rPr>
          <w:rFonts w:ascii="Times New Roman"/>
          <w:b w:val="false"/>
          <w:i w:val="false"/>
          <w:color w:val="000000"/>
          <w:sz w:val="28"/>
        </w:rPr>
        <w:t>
      Мемлекеттік жәрдемақы алушылардың болжамды орташа жылдық саны:
</w:t>
      </w:r>
      <w:r>
        <w:br/>
      </w:r>
      <w:r>
        <w:rPr>
          <w:rFonts w:ascii="Times New Roman"/>
          <w:b w:val="false"/>
          <w:i w:val="false"/>
          <w:color w:val="000000"/>
          <w:sz w:val="28"/>
        </w:rPr>
        <w:t>
      бала тууына байланысты - 258,5 мың адам;
</w:t>
      </w:r>
      <w:r>
        <w:br/>
      </w:r>
      <w:r>
        <w:rPr>
          <w:rFonts w:ascii="Times New Roman"/>
          <w:b w:val="false"/>
          <w:i w:val="false"/>
          <w:color w:val="000000"/>
          <w:sz w:val="28"/>
        </w:rPr>
        <w:t>
      бір жасқа дейінгі бала күтіміне байланысты - 208,5 мың адам.
</w:t>
      </w:r>
      <w:r>
        <w:br/>
      </w:r>
      <w:r>
        <w:rPr>
          <w:rFonts w:ascii="Times New Roman"/>
          <w:b w:val="false"/>
          <w:i w:val="false"/>
          <w:color w:val="000000"/>
          <w:sz w:val="28"/>
        </w:rPr>
        <w:t>
      Түпкі нәтиже: 1 жасқа дейінгі баланы күтетін азаматтарды мемлекет тарапынан материалдық қолдау.
</w:t>
      </w:r>
      <w:r>
        <w:br/>
      </w:r>
      <w:r>
        <w:rPr>
          <w:rFonts w:ascii="Times New Roman"/>
          <w:b w:val="false"/>
          <w:i w:val="false"/>
          <w:color w:val="000000"/>
          <w:sz w:val="28"/>
        </w:rPr>
        <w:t>
      Қаржылық-экономикалық нәтиже: бала тууына байланысты берілетін мемлекеттік жәрдемақы мөлшері - 16380 теңге.
</w:t>
      </w:r>
      <w:r>
        <w:br/>
      </w:r>
      <w:r>
        <w:rPr>
          <w:rFonts w:ascii="Times New Roman"/>
          <w:b w:val="false"/>
          <w:i w:val="false"/>
          <w:color w:val="000000"/>
          <w:sz w:val="28"/>
        </w:rPr>
        <w:t>
      Бір жасқа дейінгі бала күтіміне байланысты берілетін орташа жәрдемақы мөлшері - 4994 теңге.
</w:t>
      </w:r>
      <w:r>
        <w:br/>
      </w:r>
      <w:r>
        <w:rPr>
          <w:rFonts w:ascii="Times New Roman"/>
          <w:b w:val="false"/>
          <w:i w:val="false"/>
          <w:color w:val="000000"/>
          <w:sz w:val="28"/>
        </w:rPr>
        <w:t>
      Уақтылығы: кестеге сәйкес 25-не дейін ай сайын уақтылы төлеу.
</w:t>
      </w:r>
      <w:r>
        <w:br/>
      </w:r>
      <w:r>
        <w:rPr>
          <w:rFonts w:ascii="Times New Roman"/>
          <w:b w:val="false"/>
          <w:i w:val="false"/>
          <w:color w:val="000000"/>
          <w:sz w:val="28"/>
        </w:rPr>
        <w:t>
      Сапасы: бала тууына байланысты және бір жасқа толғанға дейінгі бала күтіміне байланысты тағайындалған мемлекеттік жәрдемақыларды 100 пайыз төлеу.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156-ҚОСЫМША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"Семей ядролық сынақ полигонында ядролық сынақтардың салдарынан зардап шеккендерге төленетін біржолғы мемлекеттік ақшалай өтемақылар" деген 008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4 682 512 мың теңге (төрт миллиард алты жүз сексен екі миллион бес жүз он екі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"Семей ядролық полигонындағы ядролық сынақтар салдарынан зардап шеккен азаматтарды әлеуметтік қорғау туралы" Қазақстан Республикасының 1992 жылғы 18 желтоқсандағы Заңының 
</w:t>
      </w:r>
      <w:r>
        <w:rPr>
          <w:rFonts w:ascii="Times New Roman"/>
          <w:b w:val="false"/>
          <w:i w:val="false"/>
          <w:color w:val="000000"/>
          <w:sz w:val="28"/>
        </w:rPr>
        <w:t xml:space="preserve"> 12-бабы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мемлекеттің Семей ядролық полигонындағы ядролық сынақтар салдарынан зардап шеккендерге біржолғы мемлекеттік ақшалай өтемақы төлеу жөніндегі міндеттемесін орындау.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Семей ядролық полигонындағы ядролық сынақтар салдарынан зардап шеккен:
</w:t>
      </w:r>
      <w:r>
        <w:br/>
      </w:r>
      <w:r>
        <w:rPr>
          <w:rFonts w:ascii="Times New Roman"/>
          <w:b w:val="false"/>
          <w:i w:val="false"/>
          <w:color w:val="000000"/>
          <w:sz w:val="28"/>
        </w:rPr>
        <w:t>
- зейнеткерлерге;
</w:t>
      </w:r>
      <w:r>
        <w:br/>
      </w:r>
      <w:r>
        <w:rPr>
          <w:rFonts w:ascii="Times New Roman"/>
          <w:b w:val="false"/>
          <w:i w:val="false"/>
          <w:color w:val="000000"/>
          <w:sz w:val="28"/>
        </w:rPr>
        <w:t>
- мемлекеттік әлеуметтік жәрдемақыларды алушыларға;
</w:t>
      </w:r>
      <w:r>
        <w:br/>
      </w:r>
      <w:r>
        <w:rPr>
          <w:rFonts w:ascii="Times New Roman"/>
          <w:b w:val="false"/>
          <w:i w:val="false"/>
          <w:color w:val="000000"/>
          <w:sz w:val="28"/>
        </w:rPr>
        <w:t>
- радиациялық қатер өңірлеріне жататын аумақтарда және әлеуметтік-экономикалық мәртебесі жеңілдікті аймақтарда тұратын және 1949 жылдан 1990 жылдар аралығында тұрған, жұмыс істейтін және жұмыс істемейтін азаматтарға біржолғы мемлекеттік ақшалай өтемақыны уақтылы төлеуді ұйымдастыру.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93"/>
        <w:gridCol w:w="1113"/>
        <w:gridCol w:w="1933"/>
        <w:gridCol w:w="4533"/>
        <w:gridCol w:w="1713"/>
        <w:gridCol w:w="203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ядролық сынақ полигонында ядролық сынақтардың салдарынан зардап шеккендерге төленетін біржолғы мемлекеттік ақшалай өтемақылар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Зейнеткерлер және
</w:t>
            </w:r>
            <w:r>
              <w:br/>
            </w:r>
            <w:r>
              <w:rPr>
                <w:rFonts w:ascii="Times New Roman"/>
                <w:b w:val="false"/>
                <w:i w:val="false"/>
                <w:color w:val="000000"/>
                <w:sz w:val="20"/>
              </w:rPr>
              <w:t>
әлеуметтік мемлекеттік жәрдемақы
</w:t>
            </w:r>
            <w:r>
              <w:br/>
            </w:r>
            <w:r>
              <w:rPr>
                <w:rFonts w:ascii="Times New Roman"/>
                <w:b w:val="false"/>
                <w:i w:val="false"/>
                <w:color w:val="000000"/>
                <w:sz w:val="20"/>
              </w:rPr>
              <w:t>
алушылар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Зейнеткерлерге, мемлекеттік әлеуметтік жәрдемақы алушыларға біржолғы ақшалай өтемақыларды
</w:t>
            </w:r>
            <w:r>
              <w:br/>
            </w:r>
            <w:r>
              <w:rPr>
                <w:rFonts w:ascii="Times New Roman"/>
                <w:b w:val="false"/>
                <w:i w:val="false"/>
                <w:color w:val="000000"/>
                <w:sz w:val="20"/>
              </w:rPr>
              <w:t>
төлеуді ұйымдастыру.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Өтініш түсуіне байланысты жыл ішінде.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1949-1990
</w:t>
            </w:r>
            <w:r>
              <w:br/>
            </w:r>
            <w:r>
              <w:rPr>
                <w:rFonts w:ascii="Times New Roman"/>
                <w:b w:val="false"/>
                <w:i w:val="false"/>
                <w:color w:val="000000"/>
                <w:sz w:val="20"/>
              </w:rPr>
              <w:t>
жылдар
</w:t>
            </w:r>
            <w:r>
              <w:br/>
            </w:r>
            <w:r>
              <w:rPr>
                <w:rFonts w:ascii="Times New Roman"/>
                <w:b w:val="false"/>
                <w:i w:val="false"/>
                <w:color w:val="000000"/>
                <w:sz w:val="20"/>
              </w:rPr>
              <w:t>
аралығында
</w:t>
            </w:r>
            <w:r>
              <w:br/>
            </w:r>
            <w:r>
              <w:rPr>
                <w:rFonts w:ascii="Times New Roman"/>
                <w:b w:val="false"/>
                <w:i w:val="false"/>
                <w:color w:val="000000"/>
                <w:sz w:val="20"/>
              </w:rPr>
              <w:t>
радиациялық қауіпті
</w:t>
            </w:r>
            <w:r>
              <w:br/>
            </w:r>
            <w:r>
              <w:rPr>
                <w:rFonts w:ascii="Times New Roman"/>
                <w:b w:val="false"/>
                <w:i w:val="false"/>
                <w:color w:val="000000"/>
                <w:sz w:val="20"/>
              </w:rPr>
              <w:t>
аймақтарда және жеңілдікті әлеуметтік-экономикалық мәртебесі бар аумақта тұратын
</w:t>
            </w:r>
            <w:r>
              <w:br/>
            </w:r>
            <w:r>
              <w:rPr>
                <w:rFonts w:ascii="Times New Roman"/>
                <w:b w:val="false"/>
                <w:i w:val="false"/>
                <w:color w:val="000000"/>
                <w:sz w:val="20"/>
              </w:rPr>
              <w:t>
және тұрған
</w:t>
            </w:r>
            <w:r>
              <w:br/>
            </w:r>
            <w:r>
              <w:rPr>
                <w:rFonts w:ascii="Times New Roman"/>
                <w:b w:val="false"/>
                <w:i w:val="false"/>
                <w:color w:val="000000"/>
                <w:sz w:val="20"/>
              </w:rPr>
              <w:t>
жұмыс істейтін  және жұмыс істемейтін
</w:t>
            </w:r>
            <w:r>
              <w:br/>
            </w:r>
            <w:r>
              <w:rPr>
                <w:rFonts w:ascii="Times New Roman"/>
                <w:b w:val="false"/>
                <w:i w:val="false"/>
                <w:color w:val="000000"/>
                <w:sz w:val="20"/>
              </w:rPr>
              <w:t>
халық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Радиациялық катер өңірлеріне жататын аумақтарда және әлеуметтік-экономикалық мәртебесі жеңілдікті болып келетін аймақтарда тұратын және 1949 жылдан 1990 жылдар аралығында тұрған, жұмыс істейтін және жұмыс істемейтін азаматтарға біржолғы мемлекеттік ақшалай өтемақыларды уақтылы төлеуді ұйымдастыру.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Өтініштердің түсуіне қарай   жыл ішінде.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Зейнеткерлер мен мемлекеттік әлеуметтік жәрдемақы алушылар алушыларға, радиациялық қатер өңірлеріне жататын аумақтарда және әлеуметтік-экономикалық мәртебесі жеңілдікті болып келетін аймақтарда тұратын және 1949 жылдан 1990 жылдар аралығында тұрған, жұмыс істейтін және жұмыс істемейтін азаматтарға мемлекеттік біржолғы ақшалай өтемақыларды уақытында төлеу.
</w:t>
      </w:r>
      <w:r>
        <w:br/>
      </w:r>
      <w:r>
        <w:rPr>
          <w:rFonts w:ascii="Times New Roman"/>
          <w:b w:val="false"/>
          <w:i w:val="false"/>
          <w:color w:val="000000"/>
          <w:sz w:val="28"/>
        </w:rPr>
        <w:t>
Орташа жылдық болжамды саны:
</w:t>
      </w:r>
      <w:r>
        <w:br/>
      </w:r>
      <w:r>
        <w:rPr>
          <w:rFonts w:ascii="Times New Roman"/>
          <w:b w:val="false"/>
          <w:i w:val="false"/>
          <w:color w:val="000000"/>
          <w:sz w:val="28"/>
        </w:rPr>
        <w:t>
- зейнеткерлер мен мемлекеттік әлеуметтік жәрдемақы алушылар - 9354 адам;
</w:t>
      </w:r>
      <w:r>
        <w:br/>
      </w:r>
      <w:r>
        <w:rPr>
          <w:rFonts w:ascii="Times New Roman"/>
          <w:b w:val="false"/>
          <w:i w:val="false"/>
          <w:color w:val="000000"/>
          <w:sz w:val="28"/>
        </w:rPr>
        <w:t>
- радиациялық қатер өңірлеріне жататын аумақтарда және әлеуметтік-экономикалық мәртебесі жеңілдікті болып келетін аймақтарда тұратын және 1949 жылдан 1990 жылдар аралығында тұрған жұмыс істейтін және жұмыс істемейтін азаматтар - 219926 адам.
</w:t>
      </w:r>
      <w:r>
        <w:br/>
      </w:r>
      <w:r>
        <w:rPr>
          <w:rFonts w:ascii="Times New Roman"/>
          <w:b w:val="false"/>
          <w:i w:val="false"/>
          <w:color w:val="000000"/>
          <w:sz w:val="28"/>
        </w:rPr>
        <w:t>
Түпкі нәтиже: зейнеткерлер мен мемлекеттік әлеуметтік жәрдемақы алушылар алушыларға, радиациялық катер өңірлеріне жататын аумақтарда және әлеуметтік-экономикалық мәртебесі жеңілдікті болып келетін аймақтарда тұратын және 1949 жылдан 1990 жылдар аралығында тұрған жұмыс істейтін және жұмыс істемейтін азаматтарға мемлекеттік біржолғы ақшалай өтемақы төлеу жөніндегі берешекті өтеу.
</w:t>
      </w:r>
      <w:r>
        <w:br/>
      </w:r>
      <w:r>
        <w:rPr>
          <w:rFonts w:ascii="Times New Roman"/>
          <w:b w:val="false"/>
          <w:i w:val="false"/>
          <w:color w:val="000000"/>
          <w:sz w:val="28"/>
        </w:rPr>
        <w:t>
Қаржылық-экономикалық нәтиже: өтемақының орташа мөлшері:
</w:t>
      </w:r>
      <w:r>
        <w:br/>
      </w:r>
      <w:r>
        <w:rPr>
          <w:rFonts w:ascii="Times New Roman"/>
          <w:b w:val="false"/>
          <w:i w:val="false"/>
          <w:color w:val="000000"/>
          <w:sz w:val="28"/>
        </w:rPr>
        <w:t>
- зейнеткерлер мен мемлекеттік әлеуметтік жәрдемақы алушылар үшін - 22,7 мың теңге;
</w:t>
      </w:r>
      <w:r>
        <w:br/>
      </w:r>
      <w:r>
        <w:rPr>
          <w:rFonts w:ascii="Times New Roman"/>
          <w:b w:val="false"/>
          <w:i w:val="false"/>
          <w:color w:val="000000"/>
          <w:sz w:val="28"/>
        </w:rPr>
        <w:t>
- жұмыс істейтін және жұмыс істемейтін азаматтар үшін - 20,3 мың теңге болады.
</w:t>
      </w:r>
      <w:r>
        <w:br/>
      </w:r>
      <w:r>
        <w:rPr>
          <w:rFonts w:ascii="Times New Roman"/>
          <w:b w:val="false"/>
          <w:i w:val="false"/>
          <w:color w:val="000000"/>
          <w:sz w:val="28"/>
        </w:rPr>
        <w:t>
Уақтылылығы: жыл ішінде өтініштердің түсуіне қарай.
</w:t>
      </w:r>
      <w:r>
        <w:br/>
      </w:r>
      <w:r>
        <w:rPr>
          <w:rFonts w:ascii="Times New Roman"/>
          <w:b w:val="false"/>
          <w:i w:val="false"/>
          <w:color w:val="000000"/>
          <w:sz w:val="28"/>
        </w:rPr>
        <w:t>
Сапасы: зейнеткерлер мен мемлекеттік әлеуметтік жәрдемақы алушылар алушыларға, радиациялық қатер өңірлеріне жататын аумақтарда және әлеуметтік-экономикалық мәртебесі жеңілдікті болып келетін аймақтарда тұратын және 1949 жылдан 1990 жылдар аралығында тұрған жұмыс істейтін және жұмыс істемейтін азаматтарға тағайындалған мемлекеттік біржолғы ақшалай өтемақыларды 100 пайыз төлеу.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157-ҚОСЫМША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табысы аз отбасылардағы 18 жасқа дейінгі балаларға мемлекеттік жәрдемақылар төлеуге ағымдағы нысаналы трансферттер"
</w:t>
      </w:r>
      <w:r>
        <w:br/>
      </w:r>
      <w:r>
        <w:rPr>
          <w:rFonts w:ascii="Times New Roman"/>
          <w:b w:val="false"/>
          <w:i w:val="false"/>
          <w:color w:val="000000"/>
          <w:sz w:val="28"/>
        </w:rPr>
        <w:t>
деген 009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3816000 мың теңге (үш миллиард сегіз жүз он алты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"Балалы отбасыларға берілетін мемлекеттік жәрдемақылар туралы" Қазақстан Республикасының 2005 жылдың 28 маусымдағы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9-бабы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18 жасқа дейінгі балалары бар аз қамтылған отбасыларды әлеуметтік қолдау.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аз қамтылған отбасылардың балаларына арналған жәрдемақы төлемдерін уақтылы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73"/>
        <w:gridCol w:w="1113"/>
        <w:gridCol w:w="1893"/>
        <w:gridCol w:w="4573"/>
        <w:gridCol w:w="1673"/>
        <w:gridCol w:w="205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бюджеттеріне табысы аз отбасылардағы 
</w:t>
            </w:r>
            <w:r>
              <w:br/>
            </w:r>
            <w:r>
              <w:rPr>
                <w:rFonts w:ascii="Times New Roman"/>
                <w:b w:val="false"/>
                <w:i w:val="false"/>
                <w:color w:val="000000"/>
                <w:sz w:val="20"/>
              </w:rPr>
              <w:t>
18 жасқа
</w:t>
            </w:r>
            <w:r>
              <w:br/>
            </w:r>
            <w:r>
              <w:rPr>
                <w:rFonts w:ascii="Times New Roman"/>
                <w:b w:val="false"/>
                <w:i w:val="false"/>
                <w:color w:val="000000"/>
                <w:sz w:val="20"/>
              </w:rPr>
              <w:t>
дейінгі
</w:t>
            </w:r>
            <w:r>
              <w:br/>
            </w:r>
            <w:r>
              <w:rPr>
                <w:rFonts w:ascii="Times New Roman"/>
                <w:b w:val="false"/>
                <w:i w:val="false"/>
                <w:color w:val="000000"/>
                <w:sz w:val="20"/>
              </w:rPr>
              <w:t>
балаларға мемлекеттік
</w:t>
            </w:r>
            <w:r>
              <w:br/>
            </w:r>
            <w:r>
              <w:rPr>
                <w:rFonts w:ascii="Times New Roman"/>
                <w:b w:val="false"/>
                <w:i w:val="false"/>
                <w:color w:val="000000"/>
                <w:sz w:val="20"/>
              </w:rPr>
              <w:t>
жәрдемақылар төлеуге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Аз қамтылған отбасылардың 18 жасқа дейінгі балаларына арналған мемлекеттік жәрдемақыларды төлеу үшін облыстық бюджеттерге ағымдағы нысаналы трансферттерді аудару.
</w:t>
            </w:r>
            <w:r>
              <w:br/>
            </w:r>
            <w:r>
              <w:rPr>
                <w:rFonts w:ascii="Times New Roman"/>
                <w:b w:val="false"/>
                <w:i w:val="false"/>
                <w:color w:val="000000"/>
                <w:sz w:val="20"/>
              </w:rPr>
              <w:t>
2. Аз қамтылған отбасылардың 18 жасқа дейінгі балаларына арналған мемлекеттік жәрдемақы төлемдерін облыстарға аударымдар жасау арқылы уақтылы ағымдағы нысаналы трансферттерді   аудару.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облыс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жылына 367,7 мың балаларға жәрдемақылар төлеу, оның ішінде:
</w:t>
      </w:r>
      <w:r>
        <w:br/>
      </w:r>
      <w:r>
        <w:rPr>
          <w:rFonts w:ascii="Times New Roman"/>
          <w:b w:val="false"/>
          <w:i w:val="false"/>
          <w:color w:val="000000"/>
          <w:sz w:val="28"/>
        </w:rPr>
        <w:t>
Ақмола облысы - 1,9;
</w:t>
      </w:r>
      <w:r>
        <w:br/>
      </w:r>
      <w:r>
        <w:rPr>
          <w:rFonts w:ascii="Times New Roman"/>
          <w:b w:val="false"/>
          <w:i w:val="false"/>
          <w:color w:val="000000"/>
          <w:sz w:val="28"/>
        </w:rPr>
        <w:t>
Ақтөбе - 11,0;
</w:t>
      </w:r>
      <w:r>
        <w:br/>
      </w:r>
      <w:r>
        <w:rPr>
          <w:rFonts w:ascii="Times New Roman"/>
          <w:b w:val="false"/>
          <w:i w:val="false"/>
          <w:color w:val="000000"/>
          <w:sz w:val="28"/>
        </w:rPr>
        <w:t>
Алматы - 40,8;
</w:t>
      </w:r>
      <w:r>
        <w:br/>
      </w:r>
      <w:r>
        <w:rPr>
          <w:rFonts w:ascii="Times New Roman"/>
          <w:b w:val="false"/>
          <w:i w:val="false"/>
          <w:color w:val="000000"/>
          <w:sz w:val="28"/>
        </w:rPr>
        <w:t>
Атырау - 14,9;
</w:t>
      </w:r>
      <w:r>
        <w:br/>
      </w:r>
      <w:r>
        <w:rPr>
          <w:rFonts w:ascii="Times New Roman"/>
          <w:b w:val="false"/>
          <w:i w:val="false"/>
          <w:color w:val="000000"/>
          <w:sz w:val="28"/>
        </w:rPr>
        <w:t>
Шығыс Қазақстан - 12,0;
</w:t>
      </w:r>
      <w:r>
        <w:br/>
      </w:r>
      <w:r>
        <w:rPr>
          <w:rFonts w:ascii="Times New Roman"/>
          <w:b w:val="false"/>
          <w:i w:val="false"/>
          <w:color w:val="000000"/>
          <w:sz w:val="28"/>
        </w:rPr>
        <w:t>
Жамбыл - 80,0;
</w:t>
      </w:r>
      <w:r>
        <w:br/>
      </w:r>
      <w:r>
        <w:rPr>
          <w:rFonts w:ascii="Times New Roman"/>
          <w:b w:val="false"/>
          <w:i w:val="false"/>
          <w:color w:val="000000"/>
          <w:sz w:val="28"/>
        </w:rPr>
        <w:t>
Батыс Қазақстан - 14,5;
</w:t>
      </w:r>
      <w:r>
        <w:br/>
      </w:r>
      <w:r>
        <w:rPr>
          <w:rFonts w:ascii="Times New Roman"/>
          <w:b w:val="false"/>
          <w:i w:val="false"/>
          <w:color w:val="000000"/>
          <w:sz w:val="28"/>
        </w:rPr>
        <w:t>
Қарағанды - 5,2;
</w:t>
      </w:r>
      <w:r>
        <w:br/>
      </w:r>
      <w:r>
        <w:rPr>
          <w:rFonts w:ascii="Times New Roman"/>
          <w:b w:val="false"/>
          <w:i w:val="false"/>
          <w:color w:val="000000"/>
          <w:sz w:val="28"/>
        </w:rPr>
        <w:t>
Қостанай - 25,3;
</w:t>
      </w:r>
      <w:r>
        <w:br/>
      </w:r>
      <w:r>
        <w:rPr>
          <w:rFonts w:ascii="Times New Roman"/>
          <w:b w:val="false"/>
          <w:i w:val="false"/>
          <w:color w:val="000000"/>
          <w:sz w:val="28"/>
        </w:rPr>
        <w:t>
Қызылорда - 49,8;
</w:t>
      </w:r>
      <w:r>
        <w:br/>
      </w:r>
      <w:r>
        <w:rPr>
          <w:rFonts w:ascii="Times New Roman"/>
          <w:b w:val="false"/>
          <w:i w:val="false"/>
          <w:color w:val="000000"/>
          <w:sz w:val="28"/>
        </w:rPr>
        <w:t>
Павлодар - 5,4;
</w:t>
      </w:r>
      <w:r>
        <w:br/>
      </w:r>
      <w:r>
        <w:rPr>
          <w:rFonts w:ascii="Times New Roman"/>
          <w:b w:val="false"/>
          <w:i w:val="false"/>
          <w:color w:val="000000"/>
          <w:sz w:val="28"/>
        </w:rPr>
        <w:t>
Солтүстік Қазақстан - 21,3;
</w:t>
      </w:r>
      <w:r>
        <w:br/>
      </w:r>
      <w:r>
        <w:rPr>
          <w:rFonts w:ascii="Times New Roman"/>
          <w:b w:val="false"/>
          <w:i w:val="false"/>
          <w:color w:val="000000"/>
          <w:sz w:val="28"/>
        </w:rPr>
        <w:t>
Оңтүстік Қазақстан облысы - 85,6.
</w:t>
      </w:r>
      <w:r>
        <w:br/>
      </w:r>
      <w:r>
        <w:rPr>
          <w:rFonts w:ascii="Times New Roman"/>
          <w:b w:val="false"/>
          <w:i w:val="false"/>
          <w:color w:val="000000"/>
          <w:sz w:val="28"/>
        </w:rPr>
        <w:t>
Түпкі нәтиже: балалары бар аз қамтылған отбасылардың материалдық жағдайын жақсарту.
</w:t>
      </w:r>
      <w:r>
        <w:br/>
      </w:r>
      <w:r>
        <w:rPr>
          <w:rFonts w:ascii="Times New Roman"/>
          <w:b w:val="false"/>
          <w:i w:val="false"/>
          <w:color w:val="000000"/>
          <w:sz w:val="28"/>
        </w:rPr>
        <w:t>
Қаржылық-экономикалық нәтиже: балаларға берілетін мемлекеттік жәрдемақы мөлшері айына 1092 теңге құрайды.
</w:t>
      </w:r>
      <w:r>
        <w:br/>
      </w:r>
      <w:r>
        <w:rPr>
          <w:rFonts w:ascii="Times New Roman"/>
          <w:b w:val="false"/>
          <w:i w:val="false"/>
          <w:color w:val="000000"/>
          <w:sz w:val="28"/>
        </w:rPr>
        <w:t>
Уақтылығы: кестеге сәйкес ай сайын 25-не дейін уақтылы төлеу. Сапасы: аз қамтылған отбасылардың 18 жасқа дейінгі балаларына арналған жәрдемақылардың уақтылы төленуі.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158-ҚОСЫМША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"Ақталған азаматтарға-жаппай саяси қуғын-сүргін құрбандарына біржолғы ақшалай өтемақы"
</w:t>
      </w:r>
      <w:r>
        <w:br/>
      </w:r>
      <w:r>
        <w:rPr>
          <w:rFonts w:ascii="Times New Roman"/>
          <w:b w:val="false"/>
          <w:i w:val="false"/>
          <w:color w:val="000000"/>
          <w:sz w:val="28"/>
        </w:rPr>
        <w:t>
деген 010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80277 мың теңге (сексен миллион екі жүз жетпіс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"Жаппай саяси қуғын-сүргін құрбандарын ақтау туралы" Қазақстан Республикасының 1993 жылғы 14 сәуірдегі Заңының 
</w:t>
      </w:r>
      <w:r>
        <w:rPr>
          <w:rFonts w:ascii="Times New Roman"/>
          <w:b w:val="false"/>
          <w:i w:val="false"/>
          <w:color w:val="000000"/>
          <w:sz w:val="28"/>
        </w:rPr>
        <w:t xml:space="preserve"> 22, </w:t>
      </w:r>
      <w:r>
        <w:rPr>
          <w:rFonts w:ascii="Times New Roman"/>
          <w:b w:val="false"/>
          <w:i w:val="false"/>
          <w:color w:val="000000"/>
          <w:sz w:val="28"/>
        </w:rPr>
        <w:t>
</w:t>
      </w:r>
      <w:r>
        <w:rPr>
          <w:rFonts w:ascii="Times New Roman"/>
          <w:b w:val="false"/>
          <w:i w:val="false"/>
          <w:color w:val="000000"/>
          <w:sz w:val="28"/>
        </w:rPr>
        <w:t xml:space="preserve"> 25-баптары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жаппай қуғын-сүргін құрбандары ретінде танылған азаматтардың материалдық және моральдық зияндарын өтеу.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Республикасының Заңдарымен бекітілген көлемде жаппай қуғын-сүргін құрбандарына берілетін біржолғы ақшалай өтемақыларды уақтылы төлеу.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93"/>
        <w:gridCol w:w="1113"/>
        <w:gridCol w:w="1913"/>
        <w:gridCol w:w="4533"/>
        <w:gridCol w:w="1713"/>
        <w:gridCol w:w="199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Ақталған
</w:t>
            </w:r>
            <w:r>
              <w:br/>
            </w:r>
            <w:r>
              <w:rPr>
                <w:rFonts w:ascii="Times New Roman"/>
                <w:b w:val="false"/>
                <w:i w:val="false"/>
                <w:color w:val="000000"/>
                <w:sz w:val="20"/>
              </w:rPr>
              <w:t>
азаматтарға жаппай
</w:t>
            </w:r>
            <w:r>
              <w:br/>
            </w:r>
            <w:r>
              <w:rPr>
                <w:rFonts w:ascii="Times New Roman"/>
                <w:b w:val="false"/>
                <w:i w:val="false"/>
                <w:color w:val="000000"/>
                <w:sz w:val="20"/>
              </w:rPr>
              <w:t>
саяси 
</w:t>
            </w:r>
            <w:r>
              <w:br/>
            </w:r>
            <w:r>
              <w:rPr>
                <w:rFonts w:ascii="Times New Roman"/>
                <w:b w:val="false"/>
                <w:i w:val="false"/>
                <w:color w:val="000000"/>
                <w:sz w:val="20"/>
              </w:rPr>
              <w:t>
қуғын-
</w:t>
            </w:r>
            <w:r>
              <w:br/>
            </w:r>
            <w:r>
              <w:rPr>
                <w:rFonts w:ascii="Times New Roman"/>
                <w:b w:val="false"/>
                <w:i w:val="false"/>
                <w:color w:val="000000"/>
                <w:sz w:val="20"/>
              </w:rPr>
              <w:t>
сүргін
</w:t>
            </w:r>
            <w:r>
              <w:br/>
            </w:r>
            <w:r>
              <w:rPr>
                <w:rFonts w:ascii="Times New Roman"/>
                <w:b w:val="false"/>
                <w:i w:val="false"/>
                <w:color w:val="000000"/>
                <w:sz w:val="20"/>
              </w:rPr>
              <w:t>
құрбандарына біржолғы
</w:t>
            </w:r>
            <w:r>
              <w:br/>
            </w:r>
            <w:r>
              <w:rPr>
                <w:rFonts w:ascii="Times New Roman"/>
                <w:b w:val="false"/>
                <w:i w:val="false"/>
                <w:color w:val="000000"/>
                <w:sz w:val="20"/>
              </w:rPr>
              <w:t>
ақшалай
</w:t>
            </w:r>
            <w:r>
              <w:br/>
            </w:r>
            <w:r>
              <w:rPr>
                <w:rFonts w:ascii="Times New Roman"/>
                <w:b w:val="false"/>
                <w:i w:val="false"/>
                <w:color w:val="000000"/>
                <w:sz w:val="20"/>
              </w:rPr>
              <w:t>
өтемақы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Ақталған азаматтарға жаппай саяси қуғын-
</w:t>
            </w:r>
            <w:r>
              <w:br/>
            </w:r>
            <w:r>
              <w:rPr>
                <w:rFonts w:ascii="Times New Roman"/>
                <w:b w:val="false"/>
                <w:i w:val="false"/>
                <w:color w:val="000000"/>
                <w:sz w:val="20"/>
              </w:rPr>
              <w:t>
сүргін құрбандарына
</w:t>
            </w:r>
            <w:r>
              <w:br/>
            </w:r>
            <w:r>
              <w:rPr>
                <w:rFonts w:ascii="Times New Roman"/>
                <w:b w:val="false"/>
                <w:i w:val="false"/>
                <w:color w:val="000000"/>
                <w:sz w:val="20"/>
              </w:rPr>
              <w:t>
берілетін біржолғы
</w:t>
            </w:r>
            <w:r>
              <w:br/>
            </w:r>
            <w:r>
              <w:rPr>
                <w:rFonts w:ascii="Times New Roman"/>
                <w:b w:val="false"/>
                <w:i w:val="false"/>
                <w:color w:val="000000"/>
                <w:sz w:val="20"/>
              </w:rPr>
              <w:t>
ақшалай өтемақы
</w:t>
            </w:r>
            <w:r>
              <w:br/>
            </w:r>
            <w:r>
              <w:rPr>
                <w:rFonts w:ascii="Times New Roman"/>
                <w:b w:val="false"/>
                <w:i w:val="false"/>
                <w:color w:val="000000"/>
                <w:sz w:val="20"/>
              </w:rPr>
              <w:t>
төлемдерін уақтылы
</w:t>
            </w:r>
            <w:r>
              <w:br/>
            </w:r>
            <w:r>
              <w:rPr>
                <w:rFonts w:ascii="Times New Roman"/>
                <w:b w:val="false"/>
                <w:i w:val="false"/>
                <w:color w:val="000000"/>
                <w:sz w:val="20"/>
              </w:rPr>
              <w:t>
ұйымдастыру.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өтініш беруіне қарай жыл бойы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ақталған азаматтарға - жаппай саяси қуғын-сүргін құрбандарына берілетін біржолғы ақшалай өтемақыларды төлеу. Алушылардың орташа жылдық саны 2198 адам.
</w:t>
      </w:r>
      <w:r>
        <w:br/>
      </w:r>
      <w:r>
        <w:rPr>
          <w:rFonts w:ascii="Times New Roman"/>
          <w:b w:val="false"/>
          <w:i w:val="false"/>
          <w:color w:val="000000"/>
          <w:sz w:val="28"/>
        </w:rPr>
        <w:t>
Түпкі нәтиже: жаппай қуғын-сүргін құрбандары деп танылған азаматтардың материалдық және моральдық зияндарын өтеу.
</w:t>
      </w:r>
      <w:r>
        <w:br/>
      </w:r>
      <w:r>
        <w:rPr>
          <w:rFonts w:ascii="Times New Roman"/>
          <w:b w:val="false"/>
          <w:i w:val="false"/>
          <w:color w:val="000000"/>
          <w:sz w:val="28"/>
        </w:rPr>
        <w:t>
Қаржылық-экономикалық нәтиже: өтемақының орташа мөлшері 68 946 теңгені құрайды
</w:t>
      </w:r>
      <w:r>
        <w:br/>
      </w:r>
      <w:r>
        <w:rPr>
          <w:rFonts w:ascii="Times New Roman"/>
          <w:b w:val="false"/>
          <w:i w:val="false"/>
          <w:color w:val="000000"/>
          <w:sz w:val="28"/>
        </w:rPr>
        <w:t>
Уақтылығы: азаматтардың өтініш беруіне қарай.
</w:t>
      </w:r>
      <w:r>
        <w:br/>
      </w:r>
      <w:r>
        <w:rPr>
          <w:rFonts w:ascii="Times New Roman"/>
          <w:b w:val="false"/>
          <w:i w:val="false"/>
          <w:color w:val="000000"/>
          <w:sz w:val="28"/>
        </w:rPr>
        <w:t>
Сапасы: "Жаппай саяси қуғын-сүргін құрбандарын ақтау туралы" Қазақстан Республикасының 1993 жылғы 14 сәуірдегі Заңының 22-бабына сәйкес ақталған азаматтарға - жаппай саяси қуғын-сүргін құрбандарына берілетін біржолғы ақшалай өтемақы төлемдерін уақтылы төлеу.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159-ҚОСЫМША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"Қаза болған, қайтыс болған әскери қызметшілердің ата-аналарына,
</w:t>
      </w:r>
      <w:r>
        <w:br/>
      </w:r>
      <w:r>
        <w:rPr>
          <w:rFonts w:ascii="Times New Roman"/>
          <w:b w:val="false"/>
          <w:i w:val="false"/>
          <w:color w:val="000000"/>
          <w:sz w:val="28"/>
        </w:rPr>
        <w:t>
асырап алушыларына, қамқоршыларына біржолғы төлемдер"
</w:t>
      </w:r>
      <w:r>
        <w:br/>
      </w:r>
      <w:r>
        <w:rPr>
          <w:rFonts w:ascii="Times New Roman"/>
          <w:b w:val="false"/>
          <w:i w:val="false"/>
          <w:color w:val="000000"/>
          <w:sz w:val="28"/>
        </w:rPr>
        <w:t>
деген 011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530 мың теңге (бес жүз отыз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Президентінің "Қаза тапқан, қайтыс болған әскери қызметшілердің ата-аналарына, асырап алушыларына, қамқоршыларына берілетін біржолғы төлемдер туралы" 1999 жылғы 13 желтоқсандағы N 284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 тапқан, қайтыс болған әскери қызметшілердің ата-аналарына, асырап алушыларына, қамқоршыларына материалдық көмек көрсету.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шақыру бойынша әскери қызметін атқару кезінде немесе босатылғаннан кейін әскери қызметін өткеру кезінде алған жаралану, контузия, мертігу, ауыру салдарынан қаза тапқан, қайтыс болған әскери қызметшілердің ата-аналарына, асырап алушыларына, қамқоршыларына берілетін әлеуметтік көмекті уақытында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13"/>
        <w:gridCol w:w="4513"/>
        <w:gridCol w:w="1693"/>
        <w:gridCol w:w="203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
</w:t>
            </w:r>
            <w:r>
              <w:br/>
            </w:r>
            <w:r>
              <w:rPr>
                <w:rFonts w:ascii="Times New Roman"/>
                <w:b w:val="false"/>
                <w:i w:val="false"/>
                <w:color w:val="000000"/>
                <w:sz w:val="20"/>
              </w:rPr>
              <w:t>
болған,
</w:t>
            </w:r>
            <w:r>
              <w:br/>
            </w:r>
            <w:r>
              <w:rPr>
                <w:rFonts w:ascii="Times New Roman"/>
                <w:b w:val="false"/>
                <w:i w:val="false"/>
                <w:color w:val="000000"/>
                <w:sz w:val="20"/>
              </w:rPr>
              <w:t>
қайтыс
</w:t>
            </w:r>
            <w:r>
              <w:br/>
            </w:r>
            <w:r>
              <w:rPr>
                <w:rFonts w:ascii="Times New Roman"/>
                <w:b w:val="false"/>
                <w:i w:val="false"/>
                <w:color w:val="000000"/>
                <w:sz w:val="20"/>
              </w:rPr>
              <w:t>
болған
</w:t>
            </w:r>
            <w:r>
              <w:br/>
            </w:r>
            <w:r>
              <w:rPr>
                <w:rFonts w:ascii="Times New Roman"/>
                <w:b w:val="false"/>
                <w:i w:val="false"/>
                <w:color w:val="000000"/>
                <w:sz w:val="20"/>
              </w:rPr>
              <w:t>
әскери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ата-аналарына,
</w:t>
            </w:r>
            <w:r>
              <w:br/>
            </w:r>
            <w:r>
              <w:rPr>
                <w:rFonts w:ascii="Times New Roman"/>
                <w:b w:val="false"/>
                <w:i w:val="false"/>
                <w:color w:val="000000"/>
                <w:sz w:val="20"/>
              </w:rPr>
              <w:t>
асырап
</w:t>
            </w:r>
            <w:r>
              <w:br/>
            </w:r>
            <w:r>
              <w:rPr>
                <w:rFonts w:ascii="Times New Roman"/>
                <w:b w:val="false"/>
                <w:i w:val="false"/>
                <w:color w:val="000000"/>
                <w:sz w:val="20"/>
              </w:rPr>
              <w:t>
алушыларына,
</w:t>
            </w:r>
            <w:r>
              <w:br/>
            </w:r>
            <w:r>
              <w:rPr>
                <w:rFonts w:ascii="Times New Roman"/>
                <w:b w:val="false"/>
                <w:i w:val="false"/>
                <w:color w:val="000000"/>
                <w:sz w:val="20"/>
              </w:rPr>
              <w:t>
қамқоршыларына
</w:t>
            </w:r>
            <w:r>
              <w:br/>
            </w:r>
            <w:r>
              <w:rPr>
                <w:rFonts w:ascii="Times New Roman"/>
                <w:b w:val="false"/>
                <w:i w:val="false"/>
                <w:color w:val="000000"/>
                <w:sz w:val="20"/>
              </w:rPr>
              <w:t>
біржолғы
</w:t>
            </w:r>
            <w:r>
              <w:br/>
            </w:r>
            <w:r>
              <w:rPr>
                <w:rFonts w:ascii="Times New Roman"/>
                <w:b w:val="false"/>
                <w:i w:val="false"/>
                <w:color w:val="000000"/>
                <w:sz w:val="20"/>
              </w:rPr>
              <w:t>
төлемдер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Қаражатты облыстық,
</w:t>
            </w:r>
            <w:r>
              <w:br/>
            </w:r>
            <w:r>
              <w:rPr>
                <w:rFonts w:ascii="Times New Roman"/>
                <w:b w:val="false"/>
                <w:i w:val="false"/>
                <w:color w:val="000000"/>
                <w:sz w:val="20"/>
              </w:rPr>
              <w:t>
Астана, Алматы қалаларының жұмыспен қамтуды үйлестіру және әлеуметтік бағдарламалар департаменттері
</w:t>
            </w:r>
            <w:r>
              <w:br/>
            </w:r>
            <w:r>
              <w:rPr>
                <w:rFonts w:ascii="Times New Roman"/>
                <w:b w:val="false"/>
                <w:i w:val="false"/>
                <w:color w:val="000000"/>
                <w:sz w:val="20"/>
              </w:rPr>
              <w:t>
(басқармалары) ұсынған қаза тапқан,
</w:t>
            </w:r>
            <w:r>
              <w:br/>
            </w:r>
            <w:r>
              <w:rPr>
                <w:rFonts w:ascii="Times New Roman"/>
                <w:b w:val="false"/>
                <w:i w:val="false"/>
                <w:color w:val="000000"/>
                <w:sz w:val="20"/>
              </w:rPr>
              <w:t>
қайтыс болған әскери
</w:t>
            </w:r>
            <w:r>
              <w:br/>
            </w:r>
            <w:r>
              <w:rPr>
                <w:rFonts w:ascii="Times New Roman"/>
                <w:b w:val="false"/>
                <w:i w:val="false"/>
                <w:color w:val="000000"/>
                <w:sz w:val="20"/>
              </w:rPr>
              <w:t>
қызметшілердің ата-
</w:t>
            </w:r>
            <w:r>
              <w:br/>
            </w:r>
            <w:r>
              <w:rPr>
                <w:rFonts w:ascii="Times New Roman"/>
                <w:b w:val="false"/>
                <w:i w:val="false"/>
                <w:color w:val="000000"/>
                <w:sz w:val="20"/>
              </w:rPr>
              <w:t>
аналарына, асырап
</w:t>
            </w:r>
            <w:r>
              <w:br/>
            </w:r>
            <w:r>
              <w:rPr>
                <w:rFonts w:ascii="Times New Roman"/>
                <w:b w:val="false"/>
                <w:i w:val="false"/>
                <w:color w:val="000000"/>
                <w:sz w:val="20"/>
              </w:rPr>
              <w:t>
алушыларына, қамқоршыларына біржолғы жәрдемақы төлеміне қажеттіліктер туралы
</w:t>
            </w:r>
            <w:r>
              <w:br/>
            </w:r>
            <w:r>
              <w:rPr>
                <w:rFonts w:ascii="Times New Roman"/>
                <w:b w:val="false"/>
                <w:i w:val="false"/>
                <w:color w:val="000000"/>
                <w:sz w:val="20"/>
              </w:rPr>
              <w:t>
өтінімге сәйкес
</w:t>
            </w:r>
            <w:r>
              <w:br/>
            </w:r>
            <w:r>
              <w:rPr>
                <w:rFonts w:ascii="Times New Roman"/>
                <w:b w:val="false"/>
                <w:i w:val="false"/>
                <w:color w:val="000000"/>
                <w:sz w:val="20"/>
              </w:rPr>
              <w:t>
аударуды ұйымдастыру.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берген өтініштеріне сәйкес жыл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қаза тапқан, қайтыс болған әскери қызметшілердің ата-аналарына, асырап алушыларына, қамқоршыларына біржолғы жәрдемақыларды төлеу.
</w:t>
      </w:r>
      <w:r>
        <w:br/>
      </w:r>
      <w:r>
        <w:rPr>
          <w:rFonts w:ascii="Times New Roman"/>
          <w:b w:val="false"/>
          <w:i w:val="false"/>
          <w:color w:val="000000"/>
          <w:sz w:val="28"/>
        </w:rPr>
        <w:t>
Алушылардың жылдық болжамды орташа саны - 6 адам.
</w:t>
      </w:r>
      <w:r>
        <w:br/>
      </w:r>
      <w:r>
        <w:rPr>
          <w:rFonts w:ascii="Times New Roman"/>
          <w:b w:val="false"/>
          <w:i w:val="false"/>
          <w:color w:val="000000"/>
          <w:sz w:val="28"/>
        </w:rPr>
        <w:t>
Түпкі нәтиже: қаза тапқан, қайтыс болған әскери қызметшілердің ата-аналарын, асырап алушыларын, қамқоршыларын материалдық қолдау.
</w:t>
      </w:r>
      <w:r>
        <w:br/>
      </w:r>
      <w:r>
        <w:rPr>
          <w:rFonts w:ascii="Times New Roman"/>
          <w:b w:val="false"/>
          <w:i w:val="false"/>
          <w:color w:val="000000"/>
          <w:sz w:val="28"/>
        </w:rPr>
        <w:t>
Қаржылық-экономикалық нәтиже: қаза тапқан, қайтыс болған әскери қызметшілердің ата-аналарына, асырап алушыларына, қамқоршыларына:
</w:t>
      </w:r>
      <w:r>
        <w:br/>
      </w:r>
      <w:r>
        <w:rPr>
          <w:rFonts w:ascii="Times New Roman"/>
          <w:b w:val="false"/>
          <w:i w:val="false"/>
          <w:color w:val="000000"/>
          <w:sz w:val="28"/>
        </w:rPr>
        <w:t>
- әскери қызметін өткеру кезеңінде немесе жарақат, контузия, ауру себебінен әскери қызметтен босатылғаннан кейін (өздерінің заңға қайшы әрекеттерінің нәтижесінде қаза тапқан жағдайларды қоспағанда) - 87750 теңге көлемінде.
</w:t>
      </w:r>
      <w:r>
        <w:br/>
      </w:r>
      <w:r>
        <w:rPr>
          <w:rFonts w:ascii="Times New Roman"/>
          <w:b w:val="false"/>
          <w:i w:val="false"/>
          <w:color w:val="000000"/>
          <w:sz w:val="28"/>
        </w:rPr>
        <w:t>
Уақтылығы: жергілікті атқарушы органдардың қажеттіліктеріне сәйкес қаза тапқан, қайтыс болған әскери қызметшілердің ата-аналарына, асырап алушыларына, қамқоршыларына біржолғы төлемдерді уақытында беру.
</w:t>
      </w:r>
      <w:r>
        <w:br/>
      </w:r>
      <w:r>
        <w:rPr>
          <w:rFonts w:ascii="Times New Roman"/>
          <w:b w:val="false"/>
          <w:i w:val="false"/>
          <w:color w:val="000000"/>
          <w:sz w:val="28"/>
        </w:rPr>
        <w:t>
Сапасы: қаза тапқан, қайтыс болған әскери қызметшілердің ата-аналарына, асырап алушыларына, қамқоршыларына біржолғы төлемдер түрінде мемлекеттік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160-ҚОСЫМША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"Еңбекті қорғау саласындағы қолданбалы ғылыми зерттеулер"
</w:t>
      </w:r>
      <w:r>
        <w:br/>
      </w:r>
      <w:r>
        <w:rPr>
          <w:rFonts w:ascii="Times New Roman"/>
          <w:b w:val="false"/>
          <w:i w:val="false"/>
          <w:color w:val="000000"/>
          <w:sz w:val="28"/>
        </w:rPr>
        <w:t>
деген 012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61325 мың теңге (алпыс бір миллион үш жүз жиырма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"Ғылым туралы" Қазақстан Республикасының 2001 жылғы 9 шілдедегі Заңының 
</w:t>
      </w:r>
      <w:r>
        <w:rPr>
          <w:rFonts w:ascii="Times New Roman"/>
          <w:b w:val="false"/>
          <w:i w:val="false"/>
          <w:color w:val="000000"/>
          <w:sz w:val="28"/>
        </w:rPr>
        <w:t xml:space="preserve"> 26-бабы </w:t>
      </w:r>
      <w:r>
        <w:rPr>
          <w:rFonts w:ascii="Times New Roman"/>
          <w:b w:val="false"/>
          <w:i w:val="false"/>
          <w:color w:val="000000"/>
          <w:sz w:val="28"/>
        </w:rPr>
        <w:t>
; "Еңбек қауіпсіздігі және еңбекті қорғау туралы" Қазақстан Республикасының 2004 жылғы 28 ақпандағы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9-баптары </w:t>
      </w:r>
      <w:r>
        <w:rPr>
          <w:rFonts w:ascii="Times New Roman"/>
          <w:b w:val="false"/>
          <w:i w:val="false"/>
          <w:color w:val="000000"/>
          <w:sz w:val="28"/>
        </w:rPr>
        <w:t>
;»"Қазақстан Республикасының 2005-2007 жылдарға арналған Еңбек қауіпсіздігі және еңбекті қорғау бағдарламасын бекіту туралы" Қазақстан Республикасы Үкіметінің 2005 жылғы 27 қаңтардағы N 67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еңбек процесінде жұмыскерлердің денсаулығын және өмірін сақтау, қауіпсіздігін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еңбек қауіпсіздігі және еңбекті қорғауды ғылыми қамтамасыз ету, еңбекті қорғау басқару жүйесін жетілдіру.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93"/>
        <w:gridCol w:w="1113"/>
        <w:gridCol w:w="1913"/>
        <w:gridCol w:w="4573"/>
        <w:gridCol w:w="1653"/>
        <w:gridCol w:w="20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600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Еңбекті
</w:t>
            </w:r>
            <w:r>
              <w:br/>
            </w:r>
            <w:r>
              <w:rPr>
                <w:rFonts w:ascii="Times New Roman"/>
                <w:b w:val="false"/>
                <w:i w:val="false"/>
                <w:color w:val="000000"/>
                <w:sz w:val="20"/>
              </w:rPr>
              <w:t>
қорғау
</w:t>
            </w:r>
            <w:r>
              <w:br/>
            </w:r>
            <w:r>
              <w:rPr>
                <w:rFonts w:ascii="Times New Roman"/>
                <w:b w:val="false"/>
                <w:i w:val="false"/>
                <w:color w:val="000000"/>
                <w:sz w:val="20"/>
              </w:rPr>
              <w:t>
саласындағы қолданбалы
</w:t>
            </w:r>
            <w:r>
              <w:br/>
            </w:r>
            <w:r>
              <w:rPr>
                <w:rFonts w:ascii="Times New Roman"/>
                <w:b w:val="false"/>
                <w:i w:val="false"/>
                <w:color w:val="000000"/>
                <w:sz w:val="20"/>
              </w:rPr>
              <w:t>
ғылыми
</w:t>
            </w:r>
            <w:r>
              <w:br/>
            </w:r>
            <w:r>
              <w:rPr>
                <w:rFonts w:ascii="Times New Roman"/>
                <w:b w:val="false"/>
                <w:i w:val="false"/>
                <w:color w:val="000000"/>
                <w:sz w:val="20"/>
              </w:rPr>
              <w:t>
зерттеулер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қауіпсіздігі және еңбекті қорғау саласының қолданбалы ғылыми зерттеулер төмендегі бағыттар бойынша жүргізу:
</w:t>
            </w:r>
            <w:r>
              <w:br/>
            </w:r>
            <w:r>
              <w:rPr>
                <w:rFonts w:ascii="Times New Roman"/>
                <w:b w:val="false"/>
                <w:i w:val="false"/>
                <w:color w:val="000000"/>
                <w:sz w:val="20"/>
              </w:rPr>
              <w:t>
1. Кәсіпорындарда қолданылатын қауіпті және зиянды өндірістік факторлардың әсерінен жеке қорғану құралдарының сапасын бағалау.
</w:t>
            </w:r>
            <w:r>
              <w:br/>
            </w:r>
            <w:r>
              <w:rPr>
                <w:rFonts w:ascii="Times New Roman"/>
                <w:b w:val="false"/>
                <w:i w:val="false"/>
                <w:color w:val="000000"/>
                <w:sz w:val="20"/>
              </w:rPr>
              <w:t>
2. Қазақстан Республикасының экономикасының жетекші салаларындағы қызметкерлердің еңбек өнімділігіне өндірістік ортаның зиянды факторларының әсер етуі.
</w:t>
            </w:r>
            <w:r>
              <w:br/>
            </w:r>
            <w:r>
              <w:rPr>
                <w:rFonts w:ascii="Times New Roman"/>
                <w:b w:val="false"/>
                <w:i w:val="false"/>
                <w:color w:val="000000"/>
                <w:sz w:val="20"/>
              </w:rPr>
              <w:t>
3. Еңбек жағдайының зиянды өндірістеріндегі қызметкерлерге дәрумендік дәрі-дәрмектер мен емдік-сауықтыру тағамдарын қолдану негізінде еңбек жағдайларына адам ағзасының бейімделуі мен қалпына келтіру тетіктерінің тиімділігін зерттеу.
</w:t>
            </w:r>
            <w:r>
              <w:br/>
            </w:r>
            <w:r>
              <w:rPr>
                <w:rFonts w:ascii="Times New Roman"/>
                <w:b w:val="false"/>
                <w:i w:val="false"/>
                <w:color w:val="000000"/>
                <w:sz w:val="20"/>
              </w:rPr>
              <w:t>
4. Еңбек қауіпсіздігі және еңбекті қорғау бойынша ішкі бақылау жүргізуге қойылатын талаптарды ғылыми негіздеу.
</w:t>
            </w:r>
            <w:r>
              <w:br/>
            </w:r>
            <w:r>
              <w:rPr>
                <w:rFonts w:ascii="Times New Roman"/>
                <w:b w:val="false"/>
                <w:i w:val="false"/>
                <w:color w:val="000000"/>
                <w:sz w:val="20"/>
              </w:rPr>
              <w:t>
5. Еңбек қауіпсіздігі
</w:t>
            </w:r>
            <w:r>
              <w:br/>
            </w:r>
            <w:r>
              <w:rPr>
                <w:rFonts w:ascii="Times New Roman"/>
                <w:b w:val="false"/>
                <w:i w:val="false"/>
                <w:color w:val="000000"/>
                <w:sz w:val="20"/>
              </w:rPr>
              <w:t>
мен еңбекті қорғауға
</w:t>
            </w:r>
            <w:r>
              <w:br/>
            </w:r>
            <w:r>
              <w:rPr>
                <w:rFonts w:ascii="Times New Roman"/>
                <w:b w:val="false"/>
                <w:i w:val="false"/>
                <w:color w:val="000000"/>
                <w:sz w:val="20"/>
              </w:rPr>
              <w:t>
тәуелсіз аудит
</w:t>
            </w:r>
            <w:r>
              <w:br/>
            </w:r>
            <w:r>
              <w:rPr>
                <w:rFonts w:ascii="Times New Roman"/>
                <w:b w:val="false"/>
                <w:i w:val="false"/>
                <w:color w:val="000000"/>
                <w:sz w:val="20"/>
              </w:rPr>
              <w:t>
жүргізудің ғылыми
</w:t>
            </w:r>
            <w:r>
              <w:br/>
            </w:r>
            <w:r>
              <w:rPr>
                <w:rFonts w:ascii="Times New Roman"/>
                <w:b w:val="false"/>
                <w:i w:val="false"/>
                <w:color w:val="000000"/>
                <w:sz w:val="20"/>
              </w:rPr>
              <w:t>
қағидаттарын әзірлеу.
</w:t>
            </w:r>
            <w:r>
              <w:br/>
            </w:r>
            <w:r>
              <w:rPr>
                <w:rFonts w:ascii="Times New Roman"/>
                <w:b w:val="false"/>
                <w:i w:val="false"/>
                <w:color w:val="000000"/>
                <w:sz w:val="20"/>
              </w:rPr>
              <w:t>
6. Он сегіз жасқа
</w:t>
            </w:r>
            <w:r>
              <w:br/>
            </w:r>
            <w:r>
              <w:rPr>
                <w:rFonts w:ascii="Times New Roman"/>
                <w:b w:val="false"/>
                <w:i w:val="false"/>
                <w:color w:val="000000"/>
                <w:sz w:val="20"/>
              </w:rPr>
              <w:t>
толмаған қызметкерлер
</w:t>
            </w:r>
            <w:r>
              <w:br/>
            </w:r>
            <w:r>
              <w:rPr>
                <w:rFonts w:ascii="Times New Roman"/>
                <w:b w:val="false"/>
                <w:i w:val="false"/>
                <w:color w:val="000000"/>
                <w:sz w:val="20"/>
              </w:rPr>
              <w:t>
ағзасының қол күші
</w:t>
            </w:r>
            <w:r>
              <w:br/>
            </w:r>
            <w:r>
              <w:rPr>
                <w:rFonts w:ascii="Times New Roman"/>
                <w:b w:val="false"/>
                <w:i w:val="false"/>
                <w:color w:val="000000"/>
                <w:sz w:val="20"/>
              </w:rPr>
              <w:t>
жұмысынан физиологиялық
</w:t>
            </w:r>
            <w:r>
              <w:br/>
            </w:r>
            <w:r>
              <w:rPr>
                <w:rFonts w:ascii="Times New Roman"/>
                <w:b w:val="false"/>
                <w:i w:val="false"/>
                <w:color w:val="000000"/>
                <w:sz w:val="20"/>
              </w:rPr>
              <w:t>
өзгерулері мен
</w:t>
            </w:r>
            <w:r>
              <w:br/>
            </w:r>
            <w:r>
              <w:rPr>
                <w:rFonts w:ascii="Times New Roman"/>
                <w:b w:val="false"/>
                <w:i w:val="false"/>
                <w:color w:val="000000"/>
                <w:sz w:val="20"/>
              </w:rPr>
              <w:t>
бейімделуін және
</w:t>
            </w:r>
            <w:r>
              <w:br/>
            </w:r>
            <w:r>
              <w:rPr>
                <w:rFonts w:ascii="Times New Roman"/>
                <w:b w:val="false"/>
                <w:i w:val="false"/>
                <w:color w:val="000000"/>
                <w:sz w:val="20"/>
              </w:rPr>
              <w:t>
нақты өндірістік
</w:t>
            </w:r>
            <w:r>
              <w:br/>
            </w:r>
            <w:r>
              <w:rPr>
                <w:rFonts w:ascii="Times New Roman"/>
                <w:b w:val="false"/>
                <w:i w:val="false"/>
                <w:color w:val="000000"/>
                <w:sz w:val="20"/>
              </w:rPr>
              <w:t>
жағдайларда ауыр
</w:t>
            </w:r>
            <w:r>
              <w:br/>
            </w:r>
            <w:r>
              <w:rPr>
                <w:rFonts w:ascii="Times New Roman"/>
                <w:b w:val="false"/>
                <w:i w:val="false"/>
                <w:color w:val="000000"/>
                <w:sz w:val="20"/>
              </w:rPr>
              <w:t>
жүктерді қолмен
</w:t>
            </w:r>
            <w:r>
              <w:br/>
            </w:r>
            <w:r>
              <w:rPr>
                <w:rFonts w:ascii="Times New Roman"/>
                <w:b w:val="false"/>
                <w:i w:val="false"/>
                <w:color w:val="000000"/>
                <w:sz w:val="20"/>
              </w:rPr>
              <w:t>
тасымалдау және көтеру
</w:t>
            </w:r>
            <w:r>
              <w:br/>
            </w:r>
            <w:r>
              <w:rPr>
                <w:rFonts w:ascii="Times New Roman"/>
                <w:b w:val="false"/>
                <w:i w:val="false"/>
                <w:color w:val="000000"/>
                <w:sz w:val="20"/>
              </w:rPr>
              <w:t>
кезіндегі өндірістік
</w:t>
            </w:r>
            <w:r>
              <w:br/>
            </w:r>
            <w:r>
              <w:rPr>
                <w:rFonts w:ascii="Times New Roman"/>
                <w:b w:val="false"/>
                <w:i w:val="false"/>
                <w:color w:val="000000"/>
                <w:sz w:val="20"/>
              </w:rPr>
              <w:t>
жүктемелердің
</w:t>
            </w:r>
            <w:r>
              <w:br/>
            </w:r>
            <w:r>
              <w:rPr>
                <w:rFonts w:ascii="Times New Roman"/>
                <w:b w:val="false"/>
                <w:i w:val="false"/>
                <w:color w:val="000000"/>
                <w:sz w:val="20"/>
              </w:rPr>
              <w:t>
регламенттелуін
</w:t>
            </w:r>
            <w:r>
              <w:br/>
            </w:r>
            <w:r>
              <w:rPr>
                <w:rFonts w:ascii="Times New Roman"/>
                <w:b w:val="false"/>
                <w:i w:val="false"/>
                <w:color w:val="000000"/>
                <w:sz w:val="20"/>
              </w:rPr>
              <w:t>
зерттеу.
</w:t>
            </w:r>
            <w:r>
              <w:br/>
            </w:r>
            <w:r>
              <w:rPr>
                <w:rFonts w:ascii="Times New Roman"/>
                <w:b w:val="false"/>
                <w:i w:val="false"/>
                <w:color w:val="000000"/>
                <w:sz w:val="20"/>
              </w:rPr>
              <w:t>
7. Өнеркәсібі кәсіпорындарындағы кәсіби аурулардың алдын алу жөніндегі қызметкерлердің медициналық қызмет көрсетудегі тиімді жүйесін жасау.
</w:t>
            </w:r>
            <w:r>
              <w:br/>
            </w:r>
            <w:r>
              <w:rPr>
                <w:rFonts w:ascii="Times New Roman"/>
                <w:b w:val="false"/>
                <w:i w:val="false"/>
                <w:color w:val="000000"/>
                <w:sz w:val="20"/>
              </w:rPr>
              <w:t>
8. Экономиканың жетекші салаларында еңбекті қорғаудың басқару жүйесі    үшін қауіпсіздік критерийлерін әзірлеу.
</w:t>
            </w:r>
            <w:r>
              <w:br/>
            </w:r>
            <w:r>
              <w:rPr>
                <w:rFonts w:ascii="Times New Roman"/>
                <w:b w:val="false"/>
                <w:i w:val="false"/>
                <w:color w:val="000000"/>
                <w:sz w:val="20"/>
              </w:rPr>
              <w:t>
9. Аймақ көлемінде өндірістік жарақат алуды талдау мен ақпараттық жүйеге келтіру есебін жасау.
</w:t>
            </w:r>
            <w:r>
              <w:br/>
            </w:r>
            <w:r>
              <w:rPr>
                <w:rFonts w:ascii="Times New Roman"/>
                <w:b w:val="false"/>
                <w:i w:val="false"/>
                <w:color w:val="000000"/>
                <w:sz w:val="20"/>
              </w:rPr>
              <w:t>
10. Еңбекті қорғау қызмет жұмыстарын ұйымдастыруды бағалау және оның жарақат алуды төмендетуде әсерін белгілеу.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4 өнеркәсіптік кәсіпорын базасында санитария-гигеникалық талаптарға сай келмейтін жағдайларда жұмыс істейтін жұмыскерлер санын, өндірістік жарақаттану мен кәсіптік аурулар мәселелерін зерттеу. Еңбек қауіпсіздігі бойынша 5 бағытта, еңбекті қорғау бойынша 5 бағытта қолданбалы ғылыми зерттеулер жүргізу.
</w:t>
      </w:r>
      <w:r>
        <w:br/>
      </w:r>
      <w:r>
        <w:rPr>
          <w:rFonts w:ascii="Times New Roman"/>
          <w:b w:val="false"/>
          <w:i w:val="false"/>
          <w:color w:val="000000"/>
          <w:sz w:val="28"/>
        </w:rPr>
        <w:t>
Соңғы нәтиже: қолданбалы ғылыми зерттеулер нәтижелерін өндіріске енгізу өндірістік жарақаттану мен кәсіптік аурулар деңгейін 0,5 %, санитария-гигиеналық талаптарға сай келмейтін жағдайларда жұмыс істейтін жұмыскерлер санын 1 %, жұмыс уақытын жоғалтуды 0,8 % төмендетуге мүмкіндік береді.
</w:t>
      </w:r>
      <w:r>
        <w:br/>
      </w:r>
      <w:r>
        <w:rPr>
          <w:rFonts w:ascii="Times New Roman"/>
          <w:b w:val="false"/>
          <w:i w:val="false"/>
          <w:color w:val="000000"/>
          <w:sz w:val="28"/>
        </w:rPr>
        <w:t>
Қаржылық-экономикалық нәтиже: бір тақырып бойынша қолданбалы ғылыми зерттеулер жүргізудің орташа құны 6 132,5 мың теңгені құрайды.
</w:t>
      </w:r>
      <w:r>
        <w:br/>
      </w:r>
      <w:r>
        <w:rPr>
          <w:rFonts w:ascii="Times New Roman"/>
          <w:b w:val="false"/>
          <w:i w:val="false"/>
          <w:color w:val="000000"/>
          <w:sz w:val="28"/>
        </w:rPr>
        <w:t>
Уақтылылығы: жасалған шарттарға сәйкес жыл бойы.
</w:t>
      </w:r>
      <w:r>
        <w:br/>
      </w:r>
      <w:r>
        <w:rPr>
          <w:rFonts w:ascii="Times New Roman"/>
          <w:b w:val="false"/>
          <w:i w:val="false"/>
          <w:color w:val="000000"/>
          <w:sz w:val="28"/>
        </w:rPr>
        <w:t>
Сапа: қолданбалы ғылыми зерттеулердің нәтижелері мен оларды практикалық қызметке енгізу өндірістегі зиянды және қауіпті өндірістік факторлардың әсерін, өндірістік жарақаттану мен кәсіптік аурулардың деңгейін төмендетуге, сондай-ақ өндірістегі еңбекті қорғауды басқару жүйесінің пәрменділігін күшейтуге ықпал ететін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161-ҚОСЫМША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"Зейнетақылар мен жәрдемақылар төлеуді қамтамасыз ету"
</w:t>
      </w:r>
      <w:r>
        <w:br/>
      </w:r>
      <w:r>
        <w:rPr>
          <w:rFonts w:ascii="Times New Roman"/>
          <w:b w:val="false"/>
          <w:i w:val="false"/>
          <w:color w:val="000000"/>
          <w:sz w:val="28"/>
        </w:rPr>
        <w:t>
деген 013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8210718 мың теңге (сегіз миллиард екі жүз он миллион жеті жүз он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 1-бабы </w:t>
      </w:r>
      <w:r>
        <w:rPr>
          <w:rFonts w:ascii="Times New Roman"/>
          <w:b w:val="false"/>
          <w:i w:val="false"/>
          <w:color w:val="000000"/>
          <w:sz w:val="28"/>
        </w:rPr>
        <w:t>
;»"Міндетті әлеуметтік сақтандыру туралы" Қазақстан Республикасының 2003 жылғы 25 сәуірдегі Заңының 
</w:t>
      </w:r>
      <w:r>
        <w:rPr>
          <w:rFonts w:ascii="Times New Roman"/>
          <w:b w:val="false"/>
          <w:i w:val="false"/>
          <w:color w:val="000000"/>
          <w:sz w:val="28"/>
        </w:rPr>
        <w:t xml:space="preserve"> 1-бабы </w:t>
      </w:r>
      <w:r>
        <w:rPr>
          <w:rFonts w:ascii="Times New Roman"/>
          <w:b w:val="false"/>
          <w:i w:val="false"/>
          <w:color w:val="000000"/>
          <w:sz w:val="28"/>
        </w:rPr>
        <w:t>
;»"Зейнетақы төлеу жөніндегі мемлекеттік орталық" республикалық мемлекеттік қазыналық кәсіпорнын құру туралы" Қазақстан Республикасы Үкіметінің 1997 жылғы 4 маусымдағы N 926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w:t>
      </w:r>
      <w:r>
        <w:br/>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зейнетақы және әлеуметтік қамсыздандыру жүйесінің тиімді жұмыс істеуіне жағдай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зейнетақы және жәрдемақы, сондай-ақ басқа да әлеуметтік төлемдердің тиімді жүйесін қамтамасыз ету;
</w:t>
      </w:r>
      <w:r>
        <w:br/>
      </w:r>
      <w:r>
        <w:rPr>
          <w:rFonts w:ascii="Times New Roman"/>
          <w:b w:val="false"/>
          <w:i w:val="false"/>
          <w:color w:val="000000"/>
          <w:sz w:val="28"/>
        </w:rPr>
        <w:t>
- Қазақстан Республикасының барлық азаматтарына әлеуметтік жеке кодтар беру;
</w:t>
      </w:r>
      <w:r>
        <w:br/>
      </w:r>
      <w:r>
        <w:rPr>
          <w:rFonts w:ascii="Times New Roman"/>
          <w:b w:val="false"/>
          <w:i w:val="false"/>
          <w:color w:val="000000"/>
          <w:sz w:val="28"/>
        </w:rPr>
        <w:t>
- жинақтаушы зейнетақы қорларына міндетті зейнетақы жарналарын аудару және есепке алу;
</w:t>
      </w:r>
      <w:r>
        <w:br/>
      </w:r>
      <w:r>
        <w:rPr>
          <w:rFonts w:ascii="Times New Roman"/>
          <w:b w:val="false"/>
          <w:i w:val="false"/>
          <w:color w:val="000000"/>
          <w:sz w:val="28"/>
        </w:rPr>
        <w:t>
- зейнетақы және жәрдемақы алушылардың біртұтас орталықтандырылған базасын жүргізу;
</w:t>
      </w:r>
      <w:r>
        <w:br/>
      </w:r>
      <w:r>
        <w:rPr>
          <w:rFonts w:ascii="Times New Roman"/>
          <w:b w:val="false"/>
          <w:i w:val="false"/>
          <w:color w:val="000000"/>
          <w:sz w:val="28"/>
        </w:rPr>
        <w:t>
- әлеуметтік сақтандыру төлемдері мен аударымдарын есепке алу;
</w:t>
      </w:r>
      <w:r>
        <w:br/>
      </w:r>
      <w:r>
        <w:rPr>
          <w:rFonts w:ascii="Times New Roman"/>
          <w:b w:val="false"/>
          <w:i w:val="false"/>
          <w:color w:val="000000"/>
          <w:sz w:val="28"/>
        </w:rPr>
        <w:t>
- Орталықтандырылған деректер қорының (Мүгедектердің орталықтандырылған деректер қоры) жұмыс істеуін қолдау.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1141"/>
        <w:gridCol w:w="1162"/>
        <w:gridCol w:w="1997"/>
        <w:gridCol w:w="5020"/>
        <w:gridCol w:w="1559"/>
        <w:gridCol w:w="2332"/>
      </w:tblGrid>
      <w:tr>
        <w:trPr>
          <w:trHeight w:val="90" w:hRule="atLeast"/>
        </w:trPr>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5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6005" w:hRule="atLeast"/>
        </w:trPr>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Зейнетақылар мен жәрдемақылар төлеуді қамтамасыз ету
</w:t>
            </w:r>
          </w:p>
        </w:tc>
        <w:tc>
          <w:tcPr>
            <w:tcW w:w="5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Зейнетақылардың; мемлекеттік базалық зейнетақы төлемдерінің; мемлекеттік әлеуметтік төлемдердің; арнаулы мемлекеттік жәрдемақылардың; Семей ядролық сынақ полигонындағы ядролық сынақтардан зардап шеккен азаматтардың зейнетақыларына үстемеақылардың; жерлеуге берілетін жәрдемақылардың; жерасты және ашық кен жұмыстарында, еңбек жағдайлары ерекше зиянды және ерекше ауыр жұмыстарда істеген адамдарға берілетін мемлекеттік арнайы жәрдемақылардың; Мемлекеттік әлеуметтік сақтандыру қорынан әлеуметтік төлемдердің; радиациялық қатер өңірлеріне жататын аумақтарда және әлеуметтік-экономикалық мәртебесі жеңілдікті болып келетін аймақтарда тұратын және 1949 жылдан 1990 жылдар аралығында тұрған, жұмыс істейтін және жұмыс істемейтін азаматтарға, мемлекеттік әлеуметтік жәрдемақы алушыларға зейнеткерлерге бір жолғы мемлекеттік ақшалай өтемақылардың; бала тууына байланысты берілетін біржолғы мемлекеттік жәрдемақылардың; бір жасқа толғанға дейінгі бала күтіміне берілетін жәрдемақылардың; ақталған азаматтар - саяси қуғын-сүргін құрбандарына берілетін ақшалай өтемақылардың төленуін қамтамасыз ету.
</w:t>
            </w:r>
            <w:r>
              <w:br/>
            </w:r>
            <w:r>
              <w:rPr>
                <w:rFonts w:ascii="Times New Roman"/>
                <w:b w:val="false"/>
                <w:i w:val="false"/>
                <w:color w:val="000000"/>
                <w:sz w:val="20"/>
              </w:rPr>
              <w:t>
Зейнетақылар мен жәрдемақылар, Мемлекеттік әлеуметтік сақтандыру қорынан әлеуметтік төлемдер тағайындау үшін алушылардың іс-қағаздар макетін калыптастыру. Қазақстан Республикасының барлық азаматтарына әлеуметтік жеке кодтар беру.
</w:t>
            </w:r>
            <w:r>
              <w:br/>
            </w:r>
            <w:r>
              <w:rPr>
                <w:rFonts w:ascii="Times New Roman"/>
                <w:b w:val="false"/>
                <w:i w:val="false"/>
                <w:color w:val="000000"/>
                <w:sz w:val="20"/>
              </w:rPr>
              <w:t>
Жинақтаушы зейнетақы қорларына міндетті зейнетақы жарналарын аудару және есепке алу мен жұмыс берушілерге қате төлемдерді қайтару.
</w:t>
            </w:r>
            <w:r>
              <w:br/>
            </w:r>
            <w:r>
              <w:rPr>
                <w:rFonts w:ascii="Times New Roman"/>
                <w:b w:val="false"/>
                <w:i w:val="false"/>
                <w:color w:val="000000"/>
                <w:sz w:val="20"/>
              </w:rPr>
              <w:t>
Әлеуметтік сақтандыру бойынша аударымдар мен төлемдердің дербестендірілген есебін жүргізу, міндетті әлеуметтік аударымдар мен әлеуметтік төлемдерді уақытында аудару.
</w:t>
            </w:r>
            <w:r>
              <w:br/>
            </w:r>
            <w:r>
              <w:rPr>
                <w:rFonts w:ascii="Times New Roman"/>
                <w:b w:val="false"/>
                <w:i w:val="false"/>
                <w:color w:val="000000"/>
                <w:sz w:val="20"/>
              </w:rPr>
              <w:t>
Мемлекеттік атаулы әлеуметтік көмек тағайындау үшін зейнетақы және жәрдемақы мөлшерлері туралы ақпарат беру.
</w:t>
            </w:r>
            <w:r>
              <w:br/>
            </w:r>
            <w:r>
              <w:rPr>
                <w:rFonts w:ascii="Times New Roman"/>
                <w:b w:val="false"/>
                <w:i w:val="false"/>
                <w:color w:val="000000"/>
                <w:sz w:val="20"/>
              </w:rPr>
              <w:t>
Мемлекеттік әлеуметтік сақтандыру қорынан әлеуметтік төлемдерден жүргізілген ұстап қалулар туралы алушыларды хабарландыру.
</w:t>
            </w:r>
            <w:r>
              <w:br/>
            </w:r>
            <w:r>
              <w:rPr>
                <w:rFonts w:ascii="Times New Roman"/>
                <w:b w:val="false"/>
                <w:i w:val="false"/>
                <w:color w:val="000000"/>
                <w:sz w:val="20"/>
              </w:rPr>
              <w:t>
Жинақтаушы зейнетақы қорларына қате аударылған төлемдер мен міндетті зейнетақы жарналары, Мемлекеттік әлеуметтік сақтандыру қорынан төленетін әлеуметтік төлемдер туралы ақпаратпен қамтамасыз ету.
</w:t>
            </w:r>
            <w:r>
              <w:br/>
            </w:r>
            <w:r>
              <w:rPr>
                <w:rFonts w:ascii="Times New Roman"/>
                <w:b w:val="false"/>
                <w:i w:val="false"/>
                <w:color w:val="000000"/>
                <w:sz w:val="20"/>
              </w:rPr>
              <w:t>
Деректерді беретін корпоративтік желілерді қолдау үшін байланыстың жоғарғы жылдамдықты арналарын жалдау.
</w:t>
            </w:r>
            <w:r>
              <w:br/>
            </w:r>
            <w:r>
              <w:rPr>
                <w:rFonts w:ascii="Times New Roman"/>
                <w:b w:val="false"/>
                <w:i w:val="false"/>
                <w:color w:val="000000"/>
                <w:sz w:val="20"/>
              </w:rPr>
              <w:t>
Қазақстан Республикасы Еңбек және халықты әлеуметтік қорғау министрінің бұйрығымен бекітілген тізбеге сәйкес көрсетілетін қызметтер шегінде есептік техника, резервтік орталық үшін жабдықтар, жиһаздар, өзге де материалдық және материалдық емес активтерді сатып алу.
</w:t>
            </w:r>
          </w:p>
        </w:tc>
        <w:tc>
          <w:tcPr>
            <w:tcW w:w="15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"Еңбек және халықты әлеуметтік қорғау министрлігінің Зейнетақы төлеу жөніндегі мемлекеттік орталығы" РМҚК.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зейнетақы төлеу жөніндегі орталықтың облыстық, қалалық, аудандық құрылымдарының жұмыс орындарын автоматтандыру.
</w:t>
      </w:r>
      <w:r>
        <w:br/>
      </w:r>
      <w:r>
        <w:rPr>
          <w:rFonts w:ascii="Times New Roman"/>
          <w:b w:val="false"/>
          <w:i w:val="false"/>
          <w:color w:val="000000"/>
          <w:sz w:val="28"/>
        </w:rPr>
        <w:t>
Зейнетақы, жәрдемақы және өзге де әлеуметтік төлемдер деректер базасының тиімді жұмыс істеуі.
</w:t>
      </w:r>
      <w:r>
        <w:br/>
      </w:r>
      <w:r>
        <w:rPr>
          <w:rFonts w:ascii="Times New Roman"/>
          <w:b w:val="false"/>
          <w:i w:val="false"/>
          <w:color w:val="000000"/>
          <w:sz w:val="28"/>
        </w:rPr>
        <w:t>
Орталықтандырылған деректер қоры және Мүгедектердің орталықтандырылған деректер қорын қолданушылар (Зейнетақы төлеу жөніндегі орталықтың филиалдары, Еңбек және халықты әлеуметтік қорғау министрлігінің департаменттері, Медициналық-әлеуметтік сараптау комиссиялары) арасындағы деректер берудің корпоративтік желілерінің жұмыс жағдайын қолдау.
</w:t>
      </w:r>
      <w:r>
        <w:br/>
      </w:r>
      <w:r>
        <w:rPr>
          <w:rFonts w:ascii="Times New Roman"/>
          <w:b w:val="false"/>
          <w:i w:val="false"/>
          <w:color w:val="000000"/>
          <w:sz w:val="28"/>
        </w:rPr>
        <w:t>
Түпкі нәтиже: Қазақстан Республикасының заңдарымен бекітілген мерзімде зейнетақылардың, жәрдемақылардың және әлеуметтік төлемдердің толық, дұрыс және уақытылы төленуін қамтамасыз ету;
</w:t>
      </w:r>
      <w:r>
        <w:br/>
      </w:r>
      <w:r>
        <w:rPr>
          <w:rFonts w:ascii="Times New Roman"/>
          <w:b w:val="false"/>
          <w:i w:val="false"/>
          <w:color w:val="000000"/>
          <w:sz w:val="28"/>
        </w:rPr>
        <w:t>
Жинақтаушы зейнетақы қорларына міндетті зейнетақы жарналарының, мемлекеттік әлеуметтік сақтандыру қорына міндетті әлеуметтік жарналардың және Қордан әлеуметтік төлемдердің уақытылы аударылуын және толық есепке алуды қамтамасыз ету.
</w:t>
      </w:r>
      <w:r>
        <w:br/>
      </w:r>
      <w:r>
        <w:rPr>
          <w:rFonts w:ascii="Times New Roman"/>
          <w:b w:val="false"/>
          <w:i w:val="false"/>
          <w:color w:val="000000"/>
          <w:sz w:val="28"/>
        </w:rPr>
        <w:t>
Қаржылық-экономикалық нәтиже: зейнетақы төлеу жөніндегі орталықтың шоттары арқылы өткізілетін қаржылық ағымдарға әкімшілік ету шығындарының үлесі "Зейнетақы төлеу жөніндегі орталық" РМҚК төлейтін әлеуметтік төлемдерге жұмсалатын шығындардың жалпы сомасына қатысты 1,32 пайызға дейін төмендейді.
</w:t>
      </w:r>
      <w:r>
        <w:br/>
      </w:r>
      <w:r>
        <w:rPr>
          <w:rFonts w:ascii="Times New Roman"/>
          <w:b w:val="false"/>
          <w:i w:val="false"/>
          <w:color w:val="000000"/>
          <w:sz w:val="28"/>
        </w:rPr>
        <w:t>
Уақтылығы: бір жыл ішінде күн сайын.
</w:t>
      </w:r>
      <w:r>
        <w:br/>
      </w:r>
      <w:r>
        <w:rPr>
          <w:rFonts w:ascii="Times New Roman"/>
          <w:b w:val="false"/>
          <w:i w:val="false"/>
          <w:color w:val="000000"/>
          <w:sz w:val="28"/>
        </w:rPr>
        <w:t>
Сапасы: зейнетақылар мен жәрдемақылардың уақытылы және толық төленуін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162-ҚОСЫМША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"Жұмыспен қамту және кедейшілік базасы бойынша ақпараттық-талдамалық қамтамасыз ету"
</w:t>
      </w:r>
      <w:r>
        <w:br/>
      </w:r>
      <w:r>
        <w:rPr>
          <w:rFonts w:ascii="Times New Roman"/>
          <w:b w:val="false"/>
          <w:i w:val="false"/>
          <w:color w:val="000000"/>
          <w:sz w:val="28"/>
        </w:rPr>
        <w:t>
деген 014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64757 мың теңге (алпыс төрт миллион жеті жүз елу жеті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 xml:space="preserve"> 4-бабы </w:t>
      </w:r>
      <w:r>
        <w:rPr>
          <w:rFonts w:ascii="Times New Roman"/>
          <w:b w:val="false"/>
          <w:i w:val="false"/>
          <w:color w:val="000000"/>
          <w:sz w:val="28"/>
        </w:rPr>
        <w:t>
; "Қазақстан Республикасы Еңбек және халықты әлеуметтік қорғау министрлігінің кейбір мәселелері туралы" Қазақстан Республикасы Үкіметінің 2004 жылғы 29 қазандағы N 1132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еңбек рыногы, жұмыспен қамту жөнінде мониторингті, республиканың аз қамтамасыз етілген азаматтарына мемлекеттік атаулы әлеуметтік көмек көрсету туралы ақпаратты талдау және қорытындылауды ұйымдастыру.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еңбек, халықты жұмыспен қамту және әлеуметтік қорғау саласындағы ақпараттық-талдау материалдарын жинақтау, өңдеу, талдау және дайындау.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33"/>
        <w:gridCol w:w="1113"/>
        <w:gridCol w:w="1873"/>
        <w:gridCol w:w="4573"/>
        <w:gridCol w:w="165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w:t>
            </w:r>
            <w:r>
              <w:br/>
            </w:r>
            <w:r>
              <w:rPr>
                <w:rFonts w:ascii="Times New Roman"/>
                <w:b w:val="false"/>
                <w:i w:val="false"/>
                <w:color w:val="000000"/>
                <w:sz w:val="20"/>
              </w:rPr>
              <w:t>
қамту
</w:t>
            </w:r>
            <w:r>
              <w:br/>
            </w:r>
            <w:r>
              <w:rPr>
                <w:rFonts w:ascii="Times New Roman"/>
                <w:b w:val="false"/>
                <w:i w:val="false"/>
                <w:color w:val="000000"/>
                <w:sz w:val="20"/>
              </w:rPr>
              <w:t>
және кедейшілік
</w:t>
            </w:r>
            <w:r>
              <w:br/>
            </w:r>
            <w:r>
              <w:rPr>
                <w:rFonts w:ascii="Times New Roman"/>
                <w:b w:val="false"/>
                <w:i w:val="false"/>
                <w:color w:val="000000"/>
                <w:sz w:val="20"/>
              </w:rPr>
              <w:t>
базасы
</w:t>
            </w:r>
            <w:r>
              <w:br/>
            </w:r>
            <w:r>
              <w:rPr>
                <w:rFonts w:ascii="Times New Roman"/>
                <w:b w:val="false"/>
                <w:i w:val="false"/>
                <w:color w:val="000000"/>
                <w:sz w:val="20"/>
              </w:rPr>
              <w:t>
бойынша
</w:t>
            </w:r>
            <w:r>
              <w:br/>
            </w:r>
            <w:r>
              <w:rPr>
                <w:rFonts w:ascii="Times New Roman"/>
                <w:b w:val="false"/>
                <w:i w:val="false"/>
                <w:color w:val="000000"/>
                <w:sz w:val="20"/>
              </w:rPr>
              <w:t>
ақпараттық-талдамалық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базасы бойынша бағдарламалық -қолданбалы бағыныңқы жүйені сүйемелдеу, қолдау:
</w:t>
            </w:r>
            <w:r>
              <w:br/>
            </w:r>
            <w:r>
              <w:rPr>
                <w:rFonts w:ascii="Times New Roman"/>
                <w:b w:val="false"/>
                <w:i w:val="false"/>
                <w:color w:val="000000"/>
                <w:sz w:val="20"/>
              </w:rPr>
              <w:t>
- өңірлер ақпараты базасында жұмыспен қамту деректер базасын актуализациялау;
</w:t>
            </w:r>
            <w:r>
              <w:br/>
            </w:r>
            <w:r>
              <w:rPr>
                <w:rFonts w:ascii="Times New Roman"/>
                <w:b w:val="false"/>
                <w:i w:val="false"/>
                <w:color w:val="000000"/>
                <w:sz w:val="20"/>
              </w:rPr>
              <w:t>
республикадағы еңбек рыногының күйі бойынша ақпараттық-талдау материалын даярлау.
</w:t>
            </w:r>
            <w:r>
              <w:br/>
            </w:r>
            <w:r>
              <w:rPr>
                <w:rFonts w:ascii="Times New Roman"/>
                <w:b w:val="false"/>
                <w:i w:val="false"/>
                <w:color w:val="000000"/>
                <w:sz w:val="20"/>
              </w:rPr>
              <w:t>
Шетелдік жұмыс күшінің әкелінуіне мониторинг жүргізу:
</w:t>
            </w:r>
            <w:r>
              <w:br/>
            </w:r>
            <w:r>
              <w:rPr>
                <w:rFonts w:ascii="Times New Roman"/>
                <w:b w:val="false"/>
                <w:i w:val="false"/>
                <w:color w:val="000000"/>
                <w:sz w:val="20"/>
              </w:rPr>
              <w:t>
- өңірлер, қызмет түрлері бойынша өзге елдерден мамандарды тартатын жұмыс берушілер базасын қолдау;
</w:t>
            </w:r>
            <w:r>
              <w:br/>
            </w:r>
            <w:r>
              <w:rPr>
                <w:rFonts w:ascii="Times New Roman"/>
                <w:b w:val="false"/>
                <w:i w:val="false"/>
                <w:color w:val="000000"/>
                <w:sz w:val="20"/>
              </w:rPr>
              <w:t>
- өтініштер мен олар бойынша берілген рұқсатнамалар жөніндегі деректер базасы;
</w:t>
            </w:r>
            <w:r>
              <w:br/>
            </w:r>
            <w:r>
              <w:rPr>
                <w:rFonts w:ascii="Times New Roman"/>
                <w:b w:val="false"/>
                <w:i w:val="false"/>
                <w:color w:val="000000"/>
                <w:sz w:val="20"/>
              </w:rPr>
              <w:t>
- шетелдік мамандарды дербес есепке алудың деректер базасы;
</w:t>
            </w:r>
            <w:r>
              <w:br/>
            </w:r>
            <w:r>
              <w:rPr>
                <w:rFonts w:ascii="Times New Roman"/>
                <w:b w:val="false"/>
                <w:i w:val="false"/>
                <w:color w:val="000000"/>
                <w:sz w:val="20"/>
              </w:rPr>
              <w:t>
- қосымша жұмыс орындарын құру, шетелдік жұмыс күшін тартатын кәсіпорындарда Қазақстан Республикасының қайта оқытылған азаматтарының саны туралы деректер базасы.
</w:t>
            </w:r>
            <w:r>
              <w:br/>
            </w:r>
            <w:r>
              <w:rPr>
                <w:rFonts w:ascii="Times New Roman"/>
                <w:b w:val="false"/>
                <w:i w:val="false"/>
                <w:color w:val="000000"/>
                <w:sz w:val="20"/>
              </w:rPr>
              <w:t>
Мемлекеттік атаулы әлеуметтік көмек, балаларға арналған мемлекеттік жәрдемақылар бойынша бағдарламалық-қолданбалы бағыныңқы жүйесін сүйемелдеу, қолдау:
</w:t>
            </w:r>
            <w:r>
              <w:br/>
            </w:r>
            <w:r>
              <w:rPr>
                <w:rFonts w:ascii="Times New Roman"/>
                <w:b w:val="false"/>
                <w:i w:val="false"/>
                <w:color w:val="000000"/>
                <w:sz w:val="20"/>
              </w:rPr>
              <w:t>
- мемлекеттік атаулы әлеуметтік көмек, балаларға арналған жәрдемақылар алушылардың өңірлік базасын сүйемелдеу.
</w:t>
            </w:r>
            <w:r>
              <w:br/>
            </w:r>
            <w:r>
              <w:rPr>
                <w:rFonts w:ascii="Times New Roman"/>
                <w:b w:val="false"/>
                <w:i w:val="false"/>
                <w:color w:val="000000"/>
                <w:sz w:val="20"/>
              </w:rPr>
              <w:t>
Өзге де активтерді сатып алу: (оны платформа ретінде қолданатын серверлік қосымшаларға арналған операциялық жүйе, қосымша модульдері бар кәсіби кеңселік десте, желіге мониторинг жүргізу және оны қорғау жөніндегі құралдар, құжат айналымын автоматтандыруға арналған бағдарламалық жасау, сайтты сүйемелдеуге арналған әзірлеме құралдары, деректерді резервтік көшірмелеу және деректерді қалпына келтіру, вирусқа қарсы және т.б. құралдар).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нәтиже:»"Атаулы әлеуметтік көмек",»"Жұмыспен қамту" бағдарламалық өнімдерді сүйемелдеу. Пайдаланудағы деректер базасын кеңейту, бағдарламалық-қолданбалы жүйені жетілдіру. "Әлеуметтік Карта" ақпараттық жүйесінің жаппай енгізілуін ескере отырып "Атаулы әлеуметтік көмек" ақпараттық-есептеу жүйесін дамыту.»18 жасқа дейінгі балаларға арналған жәрдемақылар ақпараттық жүйесін облыстарда, Астана, Алматы қалаларында әзірлеу және енгізу.
</w:t>
      </w:r>
      <w:r>
        <w:br/>
      </w:r>
      <w:r>
        <w:rPr>
          <w:rFonts w:ascii="Times New Roman"/>
          <w:b w:val="false"/>
          <w:i w:val="false"/>
          <w:color w:val="000000"/>
          <w:sz w:val="28"/>
        </w:rPr>
        <w:t>
Түпкі нәтиже:
</w:t>
      </w:r>
      <w:r>
        <w:br/>
      </w:r>
      <w:r>
        <w:rPr>
          <w:rFonts w:ascii="Times New Roman"/>
          <w:b w:val="false"/>
          <w:i w:val="false"/>
          <w:color w:val="000000"/>
          <w:sz w:val="28"/>
        </w:rPr>
        <w:t>
- орталық және өңірлік атқару органдарын ақпараттық-талдау материалдарымен қамтамасыз ету; www.enbek.kz сайтында халықты елдің еңбек рыногындағы сұраныс және ұсыныс жағдайы жөнінде ақпараттандыру жүйесін орналастыру.
</w:t>
      </w:r>
      <w:r>
        <w:br/>
      </w:r>
      <w:r>
        <w:rPr>
          <w:rFonts w:ascii="Times New Roman"/>
          <w:b w:val="false"/>
          <w:i w:val="false"/>
          <w:color w:val="000000"/>
          <w:sz w:val="28"/>
        </w:rPr>
        <w:t>
Қаржылық-экономикалық нәтиже: ақпараттық жүйенің енгізілуі пайдаланушылардың еңбек өнімділігін орта есеппен 10 пайызға арттырады.
</w:t>
      </w:r>
      <w:r>
        <w:br/>
      </w:r>
      <w:r>
        <w:rPr>
          <w:rFonts w:ascii="Times New Roman"/>
          <w:b w:val="false"/>
          <w:i w:val="false"/>
          <w:color w:val="000000"/>
          <w:sz w:val="28"/>
        </w:rPr>
        <w:t>
Уақытылылығы: жоспарға сәйкес жыл ішінде.
</w:t>
      </w:r>
      <w:r>
        <w:br/>
      </w:r>
      <w:r>
        <w:rPr>
          <w:rFonts w:ascii="Times New Roman"/>
          <w:b w:val="false"/>
          <w:i w:val="false"/>
          <w:color w:val="000000"/>
          <w:sz w:val="28"/>
        </w:rPr>
        <w:t>
Сапасы: қабылданған шаралар кедейлікті төмендетудің белсенді саясатының іске асырылуына, елдің әлеуметтік-экономикалық дамуының ерекшеліктерін ескере отырып, халықтың жұмыспен қамтылу деңгейін ұлғайтуға септігін тигізеді.
</w:t>
      </w:r>
      <w:r>
        <w:br/>
      </w:r>
      <w:r>
        <w:rPr>
          <w:rFonts w:ascii="Times New Roman"/>
          <w:b w:val="false"/>
          <w:i w:val="false"/>
          <w:color w:val="000000"/>
          <w:sz w:val="28"/>
        </w:rPr>
        <w:t>
Халықтың елдегі еңбек рыногындағы сұраныс пен ұсыныстың күйі жөнінде хабардар етілуі халықтың еңбек ұтқырлығына септігін тигізеді.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163-ҚОСЫМША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"Зейнетақы төлеу жөніндегі мемлекеттік орталықтың ақпараттық жүйесін дамыту"
</w:t>
      </w:r>
      <w:r>
        <w:br/>
      </w:r>
      <w:r>
        <w:rPr>
          <w:rFonts w:ascii="Times New Roman"/>
          <w:b w:val="false"/>
          <w:i w:val="false"/>
          <w:color w:val="000000"/>
          <w:sz w:val="28"/>
        </w:rPr>
        <w:t>
деген 015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750000 мың теңге (жеті жүз елу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 зейнетақымен қамсыздандыру туралы" 1997 жылғы 20 маусымдағы Қазақстан Республикасы Заңының 
</w:t>
      </w:r>
      <w:r>
        <w:rPr>
          <w:rFonts w:ascii="Times New Roman"/>
          <w:b w:val="false"/>
          <w:i w:val="false"/>
          <w:color w:val="000000"/>
          <w:sz w:val="28"/>
        </w:rPr>
        <w:t xml:space="preserve"> 18-бабы </w:t>
      </w:r>
      <w:r>
        <w:rPr>
          <w:rFonts w:ascii="Times New Roman"/>
          <w:b w:val="false"/>
          <w:i w:val="false"/>
          <w:color w:val="000000"/>
          <w:sz w:val="28"/>
        </w:rPr>
        <w:t>
; "2005-2007 жылдарға арналған Қазақстан Республикасының жинақтаушы зейнетақы жүйесін дамытудың бағдарламасы туралы" Қазақстан Республикасы Үкіметінің 2004 жылғы 24 желтоқсандағы N 
</w:t>
      </w:r>
      <w:r>
        <w:rPr>
          <w:rFonts w:ascii="Times New Roman"/>
          <w:b w:val="false"/>
          <w:i w:val="false"/>
          <w:color w:val="000000"/>
          <w:sz w:val="28"/>
        </w:rPr>
        <w:t xml:space="preserve"> 1359 </w:t>
      </w:r>
      <w:r>
        <w:rPr>
          <w:rFonts w:ascii="Times New Roman"/>
          <w:b w:val="false"/>
          <w:i w:val="false"/>
          <w:color w:val="000000"/>
          <w:sz w:val="28"/>
        </w:rPr>
        <w:t>
 қаулысы 2-тармағының 5.1.2.-тармақшасы; "2006-2008 жылдарға арналған мүгедектерді оңалтудың бағдарламасын бекіту туралы" Қазақстан Республикасы Үкіметінің 2006 жылғы 6 қаңтардағы N 17 
</w:t>
      </w:r>
      <w:r>
        <w:rPr>
          <w:rFonts w:ascii="Times New Roman"/>
          <w:b w:val="false"/>
          <w:i w:val="false"/>
          <w:color w:val="000000"/>
          <w:sz w:val="28"/>
        </w:rPr>
        <w:t xml:space="preserve"> қаулысының </w:t>
      </w:r>
      <w:r>
        <w:rPr>
          <w:rFonts w:ascii="Times New Roman"/>
          <w:b w:val="false"/>
          <w:i w:val="false"/>
          <w:color w:val="000000"/>
          <w:sz w:val="28"/>
        </w:rPr>
        <w:t>
 10-тармағы.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мүгедектерді оңалтудың бірыңғай жүйесін жасау және жинақтаушы зейнетақы жүйесін одан әрі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мүгедектерді оңалтудың жеке бағдарламаларының орындалуына бақылау жасау және мониторинг ұйымдастыру;
</w:t>
      </w:r>
      <w:r>
        <w:br/>
      </w:r>
      <w:r>
        <w:rPr>
          <w:rFonts w:ascii="Times New Roman"/>
          <w:b w:val="false"/>
          <w:i w:val="false"/>
          <w:color w:val="000000"/>
          <w:sz w:val="28"/>
        </w:rPr>
        <w:t>
- зейнетақы жүйесіне қатысушылар (салымшылар) шарттарының бірыңғай қорының өзектендірілуі.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73"/>
        <w:gridCol w:w="1153"/>
        <w:gridCol w:w="1873"/>
        <w:gridCol w:w="4553"/>
        <w:gridCol w:w="1693"/>
        <w:gridCol w:w="203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төлеу
</w:t>
            </w:r>
            <w:r>
              <w:br/>
            </w:r>
            <w:r>
              <w:rPr>
                <w:rFonts w:ascii="Times New Roman"/>
                <w:b w:val="false"/>
                <w:i w:val="false"/>
                <w:color w:val="000000"/>
                <w:sz w:val="20"/>
              </w:rPr>
              <w:t>
жөніндегі мемлекеттік
</w:t>
            </w:r>
            <w:r>
              <w:br/>
            </w:r>
            <w:r>
              <w:rPr>
                <w:rFonts w:ascii="Times New Roman"/>
                <w:b w:val="false"/>
                <w:i w:val="false"/>
                <w:color w:val="000000"/>
                <w:sz w:val="20"/>
              </w:rPr>
              <w:t>
орталықтың ақпараттық
</w:t>
            </w:r>
            <w:r>
              <w:br/>
            </w:r>
            <w:r>
              <w:rPr>
                <w:rFonts w:ascii="Times New Roman"/>
                <w:b w:val="false"/>
                <w:i w:val="false"/>
                <w:color w:val="000000"/>
                <w:sz w:val="20"/>
              </w:rPr>
              <w:t>
жүйесін
</w:t>
            </w:r>
            <w:r>
              <w:br/>
            </w:r>
            <w:r>
              <w:rPr>
                <w:rFonts w:ascii="Times New Roman"/>
                <w:b w:val="false"/>
                <w:i w:val="false"/>
                <w:color w:val="000000"/>
                <w:sz w:val="20"/>
              </w:rPr>
              <w:t>
дамыту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Мүгедектердің Орталықтандырылған Деректер Қорын құру:
</w:t>
            </w:r>
            <w:r>
              <w:br/>
            </w:r>
            <w:r>
              <w:rPr>
                <w:rFonts w:ascii="Times New Roman"/>
                <w:b w:val="false"/>
                <w:i w:val="false"/>
                <w:color w:val="000000"/>
                <w:sz w:val="20"/>
              </w:rPr>
              <w:t>
1. Жүйені қолданушылар үшін корпоративтік телекоммуникациялық желіні ұйымдастыру, Деректер Банкіне толығымен кіру мүмкіндігін қамтамасыз ету.
</w:t>
            </w:r>
            <w:r>
              <w:br/>
            </w:r>
            <w:r>
              <w:rPr>
                <w:rFonts w:ascii="Times New Roman"/>
                <w:b w:val="false"/>
                <w:i w:val="false"/>
                <w:color w:val="000000"/>
                <w:sz w:val="20"/>
              </w:rPr>
              <w:t>
2. Компьютерлік жабдықтарды, ұйымдастыру техникасын және электр жабдықтарын сатып алу.
</w:t>
            </w:r>
            <w:r>
              <w:br/>
            </w:r>
            <w:r>
              <w:rPr>
                <w:rFonts w:ascii="Times New Roman"/>
                <w:b w:val="false"/>
                <w:i w:val="false"/>
                <w:color w:val="000000"/>
                <w:sz w:val="20"/>
              </w:rPr>
              <w:t>
3. Оrасlе лицензиялық өнімдерді сатып алу.
</w:t>
            </w:r>
            <w:r>
              <w:br/>
            </w:r>
            <w:r>
              <w:rPr>
                <w:rFonts w:ascii="Times New Roman"/>
                <w:b w:val="false"/>
                <w:i w:val="false"/>
                <w:color w:val="000000"/>
                <w:sz w:val="20"/>
              </w:rPr>
              <w:t>
4. МОДБ деректерін сақтайтын жүйені кеңейту.
</w:t>
            </w:r>
            <w:r>
              <w:br/>
            </w:r>
            <w:r>
              <w:rPr>
                <w:rFonts w:ascii="Times New Roman"/>
                <w:b w:val="false"/>
                <w:i w:val="false"/>
                <w:color w:val="000000"/>
                <w:sz w:val="20"/>
              </w:rPr>
              <w:t>
2. Міндетті зейнетақы жарналарын төлеудің тиімділігін қамтамасыз ету және міндетті зейнетақы жарналары бойынша "бір салымшы - бір қор" принципін жүзеге асыру:
</w:t>
            </w:r>
            <w:r>
              <w:br/>
            </w:r>
            <w:r>
              <w:rPr>
                <w:rFonts w:ascii="Times New Roman"/>
                <w:b w:val="false"/>
                <w:i w:val="false"/>
                <w:color w:val="000000"/>
                <w:sz w:val="20"/>
              </w:rPr>
              <w:t>
1. Зейнетақы жинақтарының мониторингі бойынша бағдарламалық өнімді сатып алу және іске қосу.
</w:t>
            </w:r>
            <w:r>
              <w:br/>
            </w:r>
            <w:r>
              <w:rPr>
                <w:rFonts w:ascii="Times New Roman"/>
                <w:b w:val="false"/>
                <w:i w:val="false"/>
                <w:color w:val="000000"/>
                <w:sz w:val="20"/>
              </w:rPr>
              <w:t>
2. Компьютерлік, ұйымдастыру техникаларын және электр жабдықтарын сатып алу.
</w:t>
            </w:r>
            <w:r>
              <w:br/>
            </w:r>
            <w:r>
              <w:rPr>
                <w:rFonts w:ascii="Times New Roman"/>
                <w:b w:val="false"/>
                <w:i w:val="false"/>
                <w:color w:val="000000"/>
                <w:sz w:val="20"/>
              </w:rPr>
              <w:t>
3. Оrасlе лицензиялық өнімдерді сатып алу.
</w:t>
            </w:r>
            <w:r>
              <w:br/>
            </w:r>
            <w:r>
              <w:rPr>
                <w:rFonts w:ascii="Times New Roman"/>
                <w:b w:val="false"/>
                <w:i w:val="false"/>
                <w:color w:val="000000"/>
                <w:sz w:val="20"/>
              </w:rPr>
              <w:t>
4. Аналитикалық жүйе бойынша бағдарламалық өнімді әзірлеу және іске қосу.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Сәуір-мамыр-маусым.
</w:t>
            </w:r>
          </w:p>
          <w:p>
            <w:pPr>
              <w:spacing w:after="20"/>
              <w:ind w:left="20"/>
              <w:jc w:val="both"/>
            </w:pPr>
            <w:r>
              <w:rPr>
                <w:rFonts w:ascii="Times New Roman"/>
                <w:b w:val="false"/>
                <w:i w:val="false"/>
                <w:color w:val="000000"/>
                <w:sz w:val="20"/>
              </w:rPr>
              <w:t>
Сәуір-мамыр-маусым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Сәуір-мамыр-маусым 
</w:t>
            </w:r>
            <w:r>
              <w:br/>
            </w:r>
            <w:r>
              <w:rPr>
                <w:rFonts w:ascii="Times New Roman"/>
                <w:b w:val="false"/>
                <w:i w:val="false"/>
                <w:color w:val="000000"/>
                <w:sz w:val="20"/>
              </w:rPr>
              <w:t>
</w:t>
            </w:r>
            <w:r>
              <w:br/>
            </w:r>
            <w:r>
              <w:rPr>
                <w:rFonts w:ascii="Times New Roman"/>
                <w:b w:val="false"/>
                <w:i w:val="false"/>
                <w:color w:val="000000"/>
                <w:sz w:val="20"/>
              </w:rPr>
              <w:t>
Шілде-тамыз-қыркүйек
</w:t>
            </w:r>
            <w:r>
              <w:br/>
            </w:r>
            <w:r>
              <w:rPr>
                <w:rFonts w:ascii="Times New Roman"/>
                <w:b w:val="false"/>
                <w:i w:val="false"/>
                <w:color w:val="000000"/>
                <w:sz w:val="20"/>
              </w:rPr>
              <w:t>
</w:t>
            </w:r>
            <w:r>
              <w:br/>
            </w:r>
            <w:r>
              <w:rPr>
                <w:rFonts w:ascii="Times New Roman"/>
                <w:b w:val="false"/>
                <w:i w:val="false"/>
                <w:color w:val="000000"/>
                <w:sz w:val="20"/>
              </w:rPr>
              <w:t>
Тамыз-қыркүйек-қазан
</w:t>
            </w:r>
            <w:r>
              <w:br/>
            </w:r>
            <w:r>
              <w:rPr>
                <w:rFonts w:ascii="Times New Roman"/>
                <w:b w:val="false"/>
                <w:i w:val="false"/>
                <w:color w:val="000000"/>
                <w:sz w:val="20"/>
              </w:rPr>
              <w:t>
</w:t>
            </w:r>
            <w:r>
              <w:br/>
            </w:r>
            <w:r>
              <w:rPr>
                <w:rFonts w:ascii="Times New Roman"/>
                <w:b w:val="false"/>
                <w:i w:val="false"/>
                <w:color w:val="000000"/>
                <w:sz w:val="20"/>
              </w:rPr>
              <w:t>
Сәуір-мамыр-маусым Сәуір-мамыр-маусым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Шілде-тамыз-қыркүйек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ҚР ЕХӘҚМ медициналық-әлеуметтік сараптама бөлімдеріндегі, жұмыспен қамту және әлеуметтік бағдарламаларды үйлестіру департаменттеріндегі, жұмыспен қамту және әлеуметтік бағдарламалар бөлімдеріндегі жұмыс орындарын автоматтандыру арқылы Қазақстан Республикасы бойынша мүгедектерді есепке алу 98%-ға жеткізілетін болады.
</w:t>
      </w:r>
      <w:r>
        <w:br/>
      </w:r>
      <w:r>
        <w:rPr>
          <w:rFonts w:ascii="Times New Roman"/>
          <w:b w:val="false"/>
          <w:i w:val="false"/>
          <w:color w:val="000000"/>
          <w:sz w:val="28"/>
        </w:rPr>
        <w:t>
Зейнетақы аударымдарының жалпы санындағы қайтарымдардың абсолюттік сомасын 2-3%-ға дейін төмендету.
</w:t>
      </w:r>
      <w:r>
        <w:br/>
      </w:r>
      <w:r>
        <w:rPr>
          <w:rFonts w:ascii="Times New Roman"/>
          <w:b w:val="false"/>
          <w:i w:val="false"/>
          <w:color w:val="000000"/>
          <w:sz w:val="28"/>
        </w:rPr>
        <w:t>
Зейнетақы салымдарының 100% құпиялылығын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164-ҚОСЫМША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"Заңды тұлғаның қызметі тоқтатылған жағдайда, сот мемлекетке жүктеген, адам өмірі мен денсаулығына келтірілген
</w:t>
      </w:r>
      <w:r>
        <w:br/>
      </w:r>
      <w:r>
        <w:rPr>
          <w:rFonts w:ascii="Times New Roman"/>
          <w:b w:val="false"/>
          <w:i w:val="false"/>
          <w:color w:val="000000"/>
          <w:sz w:val="28"/>
        </w:rPr>
        <w:t>
зиянды өтеу" деген 016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1 267 424 мың теңге (бір миллиард екі жүз алпыс жеті миллион төрт жүз жиырма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1999 жылғы 1 шілдедегі Азаматтық Кодексінің 
</w:t>
      </w:r>
      <w:r>
        <w:rPr>
          <w:rFonts w:ascii="Times New Roman"/>
          <w:b w:val="false"/>
          <w:i w:val="false"/>
          <w:color w:val="000000"/>
          <w:sz w:val="28"/>
        </w:rPr>
        <w:t xml:space="preserve"> 945-бабы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заңды тұлғаның қызметі тоқтатылған жағдайда, зардап шегушілерге зиянды өтеу жөніндегі мемлекеттің міндеттемелерін орындау.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таратылған заңды тұлғалардың бірінші кезектегі, кредиторлар алдындағы, зиянды өтеу жөніндегі мерзімді уақыттық төлемдерді капиталдандыру бөлігінде өтеу;
</w:t>
      </w:r>
      <w:r>
        <w:br/>
      </w:r>
      <w:r>
        <w:rPr>
          <w:rFonts w:ascii="Times New Roman"/>
          <w:b w:val="false"/>
          <w:i w:val="false"/>
          <w:color w:val="000000"/>
          <w:sz w:val="28"/>
        </w:rPr>
        <w:t>
- зардап шеккендерге тиесілі сомаларды заң актілерінде қарастырылған тәртіппен уақтылы төлеу.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33"/>
        <w:gridCol w:w="1093"/>
        <w:gridCol w:w="1893"/>
        <w:gridCol w:w="4553"/>
        <w:gridCol w:w="1653"/>
        <w:gridCol w:w="213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w:t>
            </w:r>
            <w:r>
              <w:br/>
            </w:r>
            <w:r>
              <w:rPr>
                <w:rFonts w:ascii="Times New Roman"/>
                <w:b w:val="false"/>
                <w:i w:val="false"/>
                <w:color w:val="000000"/>
                <w:sz w:val="20"/>
              </w:rPr>
              <w:t>
тұлғаның
</w:t>
            </w:r>
            <w:r>
              <w:br/>
            </w:r>
            <w:r>
              <w:rPr>
                <w:rFonts w:ascii="Times New Roman"/>
                <w:b w:val="false"/>
                <w:i w:val="false"/>
                <w:color w:val="000000"/>
                <w:sz w:val="20"/>
              </w:rPr>
              <w:t>
қызметі
</w:t>
            </w:r>
            <w:r>
              <w:br/>
            </w:r>
            <w:r>
              <w:rPr>
                <w:rFonts w:ascii="Times New Roman"/>
                <w:b w:val="false"/>
                <w:i w:val="false"/>
                <w:color w:val="000000"/>
                <w:sz w:val="20"/>
              </w:rPr>
              <w:t>
тоқтатылған
</w:t>
            </w:r>
            <w:r>
              <w:br/>
            </w:r>
            <w:r>
              <w:rPr>
                <w:rFonts w:ascii="Times New Roman"/>
                <w:b w:val="false"/>
                <w:i w:val="false"/>
                <w:color w:val="000000"/>
                <w:sz w:val="20"/>
              </w:rPr>
              <w:t>
жағдайда, сот
</w:t>
            </w:r>
            <w:r>
              <w:br/>
            </w:r>
            <w:r>
              <w:rPr>
                <w:rFonts w:ascii="Times New Roman"/>
                <w:b w:val="false"/>
                <w:i w:val="false"/>
                <w:color w:val="000000"/>
                <w:sz w:val="20"/>
              </w:rPr>
              <w:t>
мемлекетке жүктеген, адам
</w:t>
            </w:r>
            <w:r>
              <w:br/>
            </w:r>
            <w:r>
              <w:rPr>
                <w:rFonts w:ascii="Times New Roman"/>
                <w:b w:val="false"/>
                <w:i w:val="false"/>
                <w:color w:val="000000"/>
                <w:sz w:val="20"/>
              </w:rPr>
              <w:t>
өмірі мен
</w:t>
            </w:r>
            <w:r>
              <w:br/>
            </w:r>
            <w:r>
              <w:rPr>
                <w:rFonts w:ascii="Times New Roman"/>
                <w:b w:val="false"/>
                <w:i w:val="false"/>
                <w:color w:val="000000"/>
                <w:sz w:val="20"/>
              </w:rPr>
              <w:t>
денсаулығына
</w:t>
            </w:r>
            <w:r>
              <w:br/>
            </w:r>
            <w:r>
              <w:rPr>
                <w:rFonts w:ascii="Times New Roman"/>
                <w:b w:val="false"/>
                <w:i w:val="false"/>
                <w:color w:val="000000"/>
                <w:sz w:val="20"/>
              </w:rPr>
              <w:t>
келтірілген
</w:t>
            </w:r>
            <w:r>
              <w:br/>
            </w:r>
            <w:r>
              <w:rPr>
                <w:rFonts w:ascii="Times New Roman"/>
                <w:b w:val="false"/>
                <w:i w:val="false"/>
                <w:color w:val="000000"/>
                <w:sz w:val="20"/>
              </w:rPr>
              <w:t>
зиянды
</w:t>
            </w:r>
            <w:r>
              <w:br/>
            </w:r>
            <w:r>
              <w:rPr>
                <w:rFonts w:ascii="Times New Roman"/>
                <w:b w:val="false"/>
                <w:i w:val="false"/>
                <w:color w:val="000000"/>
                <w:sz w:val="20"/>
              </w:rPr>
              <w:t>
өтеу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шешімдері бойынша
</w:t>
            </w:r>
            <w:r>
              <w:br/>
            </w:r>
            <w:r>
              <w:rPr>
                <w:rFonts w:ascii="Times New Roman"/>
                <w:b w:val="false"/>
                <w:i w:val="false"/>
                <w:color w:val="000000"/>
                <w:sz w:val="20"/>
              </w:rPr>
              <w:t>
төлемдерді жүзеге
</w:t>
            </w:r>
            <w:r>
              <w:br/>
            </w:r>
            <w:r>
              <w:rPr>
                <w:rFonts w:ascii="Times New Roman"/>
                <w:b w:val="false"/>
                <w:i w:val="false"/>
                <w:color w:val="000000"/>
                <w:sz w:val="20"/>
              </w:rPr>
              <w:t>
асыру және ұйымдастыру.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шешімдерінің түсуіне байланысты жыл бойы.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адамның өмірі мен денсаулығына келтірілген зиянды өтеу туралы заңды күшіне енген сот шешімдері бойынша төлемдерді жүргізу.
</w:t>
      </w:r>
      <w:r>
        <w:br/>
      </w:r>
      <w:r>
        <w:rPr>
          <w:rFonts w:ascii="Times New Roman"/>
          <w:b w:val="false"/>
          <w:i w:val="false"/>
          <w:color w:val="000000"/>
          <w:sz w:val="28"/>
        </w:rPr>
        <w:t>
Түпкі нәтиже: заңды тұлғаның қызметі тоқтатылған жағдайда, зардап шегушілерге келтірілген зиянды өтеу жөніндегі мемлекеттің міндеттемелерін орындау.
</w:t>
      </w:r>
      <w:r>
        <w:br/>
      </w:r>
      <w:r>
        <w:rPr>
          <w:rFonts w:ascii="Times New Roman"/>
          <w:b w:val="false"/>
          <w:i w:val="false"/>
          <w:color w:val="000000"/>
          <w:sz w:val="28"/>
        </w:rPr>
        <w:t>
Қаржылық-экономикалық нәтиже: төлемдердің капиталдандыру көлеміне байланысты орташа мөлшері 150 000 теңгеден 989 000 теңгеге дейін.
</w:t>
      </w:r>
      <w:r>
        <w:br/>
      </w:r>
      <w:r>
        <w:rPr>
          <w:rFonts w:ascii="Times New Roman"/>
          <w:b w:val="false"/>
          <w:i w:val="false"/>
          <w:color w:val="000000"/>
          <w:sz w:val="28"/>
        </w:rPr>
        <w:t>
Уақтылығы: сот шешімдерінің түсуіне байланысты жыл ішінде.
</w:t>
      </w:r>
      <w:r>
        <w:br/>
      </w:r>
      <w:r>
        <w:rPr>
          <w:rFonts w:ascii="Times New Roman"/>
          <w:b w:val="false"/>
          <w:i w:val="false"/>
          <w:color w:val="000000"/>
          <w:sz w:val="28"/>
        </w:rPr>
        <w:t>
Сапасы: сот шешімдерінің уақытылы орындалуы.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165-ҚОСЫМША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
</w:t>
      </w:r>
      <w:r>
        <w:br/>
      </w:r>
      <w:r>
        <w:rPr>
          <w:rFonts w:ascii="Times New Roman"/>
          <w:b w:val="false"/>
          <w:i w:val="false"/>
          <w:color w:val="000000"/>
          <w:sz w:val="28"/>
        </w:rPr>
        <w:t>
деген 019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507000 мың теңге (бес жүз жеті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 xml:space="preserve"> 19, </w:t>
      </w:r>
      <w:r>
        <w:rPr>
          <w:rFonts w:ascii="Times New Roman"/>
          <w:b w:val="false"/>
          <w:i w:val="false"/>
          <w:color w:val="000000"/>
          <w:sz w:val="28"/>
        </w:rPr>
        <w:t>
</w:t>
      </w:r>
      <w:r>
        <w:rPr>
          <w:rFonts w:ascii="Times New Roman"/>
          <w:b w:val="false"/>
          <w:i w:val="false"/>
          <w:color w:val="000000"/>
          <w:sz w:val="28"/>
        </w:rPr>
        <w:t xml:space="preserve"> 24-баптары </w:t>
      </w:r>
      <w:r>
        <w:rPr>
          <w:rFonts w:ascii="Times New Roman"/>
          <w:b w:val="false"/>
          <w:i w:val="false"/>
          <w:color w:val="000000"/>
          <w:sz w:val="28"/>
        </w:rPr>
        <w:t>
, "Мүгедектерді оңалтудың 2006-2008 жылдарға арналған бағдарламасын бекіту туралы" Қазақстан Республикасы Үкіметінің 2006 жылғы 6 қаңтардағы N 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мүгедектерді, оның ішінде мүгедек-балалар мен қарттарды оңалту және оларға әлеуметтік қызмет көрсету жүйесін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бөгде адамның тұрақты көмегіне мұқтаж мүгедектерді, оның ішінде мүгедек балаларды медициналық және әлеуметтік оңалтудың сапасын жетілдіру.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20"/>
        <w:gridCol w:w="1141"/>
        <w:gridCol w:w="1961"/>
        <w:gridCol w:w="4656"/>
        <w:gridCol w:w="1715"/>
        <w:gridCol w:w="2127"/>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6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бюджеттеріне әлеуметтік
</w:t>
            </w:r>
            <w:r>
              <w:br/>
            </w:r>
            <w:r>
              <w:rPr>
                <w:rFonts w:ascii="Times New Roman"/>
                <w:b w:val="false"/>
                <w:i w:val="false"/>
                <w:color w:val="000000"/>
                <w:sz w:val="20"/>
              </w:rPr>
              <w:t>
қамсыздандыру
</w:t>
            </w:r>
            <w:r>
              <w:br/>
            </w:r>
            <w:r>
              <w:rPr>
                <w:rFonts w:ascii="Times New Roman"/>
                <w:b w:val="false"/>
                <w:i w:val="false"/>
                <w:color w:val="000000"/>
                <w:sz w:val="20"/>
              </w:rPr>
              <w:t>
объектілерін
</w:t>
            </w:r>
            <w:r>
              <w:br/>
            </w:r>
            <w:r>
              <w:rPr>
                <w:rFonts w:ascii="Times New Roman"/>
                <w:b w:val="false"/>
                <w:i w:val="false"/>
                <w:color w:val="000000"/>
                <w:sz w:val="20"/>
              </w:rPr>
              <w:t>
салуға
</w:t>
            </w:r>
            <w:r>
              <w:br/>
            </w:r>
            <w:r>
              <w:rPr>
                <w:rFonts w:ascii="Times New Roman"/>
                <w:b w:val="false"/>
                <w:i w:val="false"/>
                <w:color w:val="000000"/>
                <w:sz w:val="20"/>
              </w:rPr>
              <w:t>
және
</w:t>
            </w:r>
            <w:r>
              <w:br/>
            </w:r>
            <w:r>
              <w:rPr>
                <w:rFonts w:ascii="Times New Roman"/>
                <w:b w:val="false"/>
                <w:i w:val="false"/>
                <w:color w:val="000000"/>
                <w:sz w:val="20"/>
              </w:rPr>
              <w:t>
реконструкциялауға берілетін нысаналы
</w:t>
            </w:r>
            <w:r>
              <w:br/>
            </w:r>
            <w:r>
              <w:rPr>
                <w:rFonts w:ascii="Times New Roman"/>
                <w:b w:val="false"/>
                <w:i w:val="false"/>
                <w:color w:val="000000"/>
                <w:sz w:val="20"/>
              </w:rPr>
              <w:t>
даму
</w:t>
            </w:r>
            <w:r>
              <w:br/>
            </w:r>
            <w:r>
              <w:rPr>
                <w:rFonts w:ascii="Times New Roman"/>
                <w:b w:val="false"/>
                <w:i w:val="false"/>
                <w:color w:val="000000"/>
                <w:sz w:val="20"/>
              </w:rPr>
              <w:t>
транс-
</w:t>
            </w:r>
            <w:r>
              <w:br/>
            </w:r>
            <w:r>
              <w:rPr>
                <w:rFonts w:ascii="Times New Roman"/>
                <w:b w:val="false"/>
                <w:i w:val="false"/>
                <w:color w:val="000000"/>
                <w:sz w:val="20"/>
              </w:rPr>
              <w:t>
ферттері
</w:t>
            </w:r>
          </w:p>
        </w:tc>
        <w:tc>
          <w:tcPr>
            <w:tcW w:w="46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Мыналар:
</w:t>
            </w:r>
            <w:r>
              <w:br/>
            </w:r>
            <w:r>
              <w:rPr>
                <w:rFonts w:ascii="Times New Roman"/>
                <w:b w:val="false"/>
                <w:i w:val="false"/>
                <w:color w:val="000000"/>
                <w:sz w:val="20"/>
              </w:rPr>
              <w:t>
- Маңғыстау облысының Ақтау қаласындағы ақыл-есі кем мүгедек балаларға арналған 210 орындық интернат-үйінің құрылысы Жобаның ТЭН-сі бойынша Мемлекеттік сараптаманың 2006 жылғы 27 наурыздағы N 15-079/06 қорытындысы);
</w:t>
            </w:r>
            <w:r>
              <w:br/>
            </w:r>
            <w:r>
              <w:rPr>
                <w:rFonts w:ascii="Times New Roman"/>
                <w:b w:val="false"/>
                <w:i w:val="false"/>
                <w:color w:val="000000"/>
                <w:sz w:val="20"/>
              </w:rPr>
              <w:t>
- Атырау қаласындағы Мүгедектерді оңалту облыстық орталығы ғимаратының құрылысына (Жобаның ТЭН-сі бойынша Мемлекеттік сараптаманың 2006 жылғы 16 ақпандағы N 08-12/2006 қорытындысы);
</w:t>
            </w:r>
            <w:r>
              <w:br/>
            </w:r>
            <w:r>
              <w:rPr>
                <w:rFonts w:ascii="Times New Roman"/>
                <w:b w:val="false"/>
                <w:i w:val="false"/>
                <w:color w:val="000000"/>
                <w:sz w:val="20"/>
              </w:rPr>
              <w:t>
- Қостанай облысының Рудный қаласындағы қалалық емхананы психоневрологиялық интернат ғимаратының қайта жаңарту (Жобаның ТЭН-сі бойынша Мемлекеттік сараптаманың 2006 жылғы 16 маусымдағы N 14-143/06 қорытындысы) үшін нысаналы трасферттерді аудару.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-желтоқсан 
</w:t>
            </w:r>
          </w:p>
        </w:tc>
        <w:tc>
          <w:tcPr>
            <w:tcW w:w="2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r>
              <w:br/>
            </w:r>
            <w:r>
              <w:rPr>
                <w:rFonts w:ascii="Times New Roman"/>
                <w:b w:val="false"/>
                <w:i w:val="false"/>
                <w:color w:val="000000"/>
                <w:sz w:val="20"/>
              </w:rPr>
              <w:t>
Маңғыстау, Атырау, Қостанай облыстарының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объектілерді салу жөніндегі жұмыстар көлемінің
</w:t>
      </w:r>
      <w:r>
        <w:br/>
      </w:r>
      <w:r>
        <w:rPr>
          <w:rFonts w:ascii="Times New Roman"/>
          <w:b w:val="false"/>
          <w:i w:val="false"/>
          <w:color w:val="000000"/>
          <w:sz w:val="28"/>
        </w:rPr>
        <w:t>
жобалау-сметалық құжаттамаға сәйкес орындалуы.
</w:t>
      </w:r>
      <w:r>
        <w:br/>
      </w:r>
      <w:r>
        <w:rPr>
          <w:rFonts w:ascii="Times New Roman"/>
          <w:b w:val="false"/>
          <w:i w:val="false"/>
          <w:color w:val="000000"/>
          <w:sz w:val="28"/>
        </w:rPr>
        <w:t>
Түпкі нәтиже: мүгедектерге әлеуметтік қызмет көрсету деңгейін арттыру.
</w:t>
      </w:r>
      <w:r>
        <w:br/>
      </w:r>
      <w:r>
        <w:rPr>
          <w:rFonts w:ascii="Times New Roman"/>
          <w:b w:val="false"/>
          <w:i w:val="false"/>
          <w:color w:val="000000"/>
          <w:sz w:val="28"/>
        </w:rPr>
        <w:t>
Уақтылығы: құрылыс жұмыстарының көлемін қызметтер жеткізушілері жасалған шарттарға сәйкес орындау.
</w:t>
      </w:r>
      <w:r>
        <w:br/>
      </w:r>
      <w:r>
        <w:rPr>
          <w:rFonts w:ascii="Times New Roman"/>
          <w:b w:val="false"/>
          <w:i w:val="false"/>
          <w:color w:val="000000"/>
          <w:sz w:val="28"/>
        </w:rPr>
        <w:t>
Сапасы: Қазақстан Республикасының құрылыс нормалары мен ережелерінің талаптарына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166-ҚОСЫМША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"Халықты әлеуметтік қорғаудың мемлекеттік ұйымдары кадрларының біліктілігін арттыру және оларды қайта даярлау"
</w:t>
      </w:r>
      <w:r>
        <w:br/>
      </w:r>
      <w:r>
        <w:rPr>
          <w:rFonts w:ascii="Times New Roman"/>
          <w:b w:val="false"/>
          <w:i w:val="false"/>
          <w:color w:val="000000"/>
          <w:sz w:val="28"/>
        </w:rPr>
        <w:t>
деген 022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3309 мың теңге (үш миллион үш жүз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 әлеуметтік реформаларды одан әрі тереңдетудің 2005-2007 жылдарға арналған бағдарламасын бекіту туралы" Қазақстан Республикасы Үкіметінің 2004 жылғы 30 қарашадағы N 1241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ұсынылатын әлеуметтік қызметтер сапасын жоғарылату және кәсіби шеберлікті жетілдіру.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еңбек, жұмыспен қамту және еңбекті қорғау саласы мамандарының шеберлігін, теоретикалық және тәжірибелік білімдерін жаңарту;
</w:t>
      </w:r>
      <w:r>
        <w:br/>
      </w:r>
      <w:r>
        <w:rPr>
          <w:rFonts w:ascii="Times New Roman"/>
          <w:b w:val="false"/>
          <w:i w:val="false"/>
          <w:color w:val="000000"/>
          <w:sz w:val="28"/>
        </w:rPr>
        <w:t>
- әлеуметтік қамсыздандыру жүйесі мамандарының кәсіптік деңгейін арттыру мен дайындығын қамтамасыз ету;
</w:t>
      </w:r>
      <w:r>
        <w:br/>
      </w:r>
      <w:r>
        <w:rPr>
          <w:rFonts w:ascii="Times New Roman"/>
          <w:b w:val="false"/>
          <w:i w:val="false"/>
          <w:color w:val="000000"/>
          <w:sz w:val="28"/>
        </w:rPr>
        <w:t>
- әлеуметтік қорғау, медициналық-әлеуметтік сараптама, еңбекті қорғау саласындағы мамандарды оқытуды жүргізу, әлеуметтік сала, жұмыспен қамту және еңбекті қорғау қызметкерлерінің кәсіптік деңгейін арттыру.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13"/>
        <w:gridCol w:w="1113"/>
        <w:gridCol w:w="1893"/>
        <w:gridCol w:w="4553"/>
        <w:gridCol w:w="1673"/>
        <w:gridCol w:w="20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
</w:t>
            </w:r>
            <w:r>
              <w:br/>
            </w:r>
            <w:r>
              <w:rPr>
                <w:rFonts w:ascii="Times New Roman"/>
                <w:b w:val="false"/>
                <w:i w:val="false"/>
                <w:color w:val="000000"/>
                <w:sz w:val="20"/>
              </w:rPr>
              <w:t>
әлеуметтік қорғаудың
</w:t>
            </w:r>
            <w:r>
              <w:br/>
            </w:r>
            <w:r>
              <w:rPr>
                <w:rFonts w:ascii="Times New Roman"/>
                <w:b w:val="false"/>
                <w:i w:val="false"/>
                <w:color w:val="000000"/>
                <w:sz w:val="20"/>
              </w:rPr>
              <w:t>
мемлекеттік
</w:t>
            </w:r>
            <w:r>
              <w:br/>
            </w:r>
            <w:r>
              <w:rPr>
                <w:rFonts w:ascii="Times New Roman"/>
                <w:b w:val="false"/>
                <w:i w:val="false"/>
                <w:color w:val="000000"/>
                <w:sz w:val="20"/>
              </w:rPr>
              <w:t>
ұйымдары
</w:t>
            </w:r>
            <w:r>
              <w:br/>
            </w:r>
            <w:r>
              <w:rPr>
                <w:rFonts w:ascii="Times New Roman"/>
                <w:b w:val="false"/>
                <w:i w:val="false"/>
                <w:color w:val="000000"/>
                <w:sz w:val="20"/>
              </w:rPr>
              <w:t>
кадрларының
</w:t>
            </w:r>
            <w:r>
              <w:br/>
            </w:r>
            <w:r>
              <w:rPr>
                <w:rFonts w:ascii="Times New Roman"/>
                <w:b w:val="false"/>
                <w:i w:val="false"/>
                <w:color w:val="000000"/>
                <w:sz w:val="20"/>
              </w:rPr>
              <w:t>
біліктілігін
</w:t>
            </w:r>
            <w:r>
              <w:br/>
            </w:r>
            <w:r>
              <w:rPr>
                <w:rFonts w:ascii="Times New Roman"/>
                <w:b w:val="false"/>
                <w:i w:val="false"/>
                <w:color w:val="000000"/>
                <w:sz w:val="20"/>
              </w:rPr>
              <w:t>
арттыру
</w:t>
            </w:r>
            <w:r>
              <w:br/>
            </w:r>
            <w:r>
              <w:rPr>
                <w:rFonts w:ascii="Times New Roman"/>
                <w:b w:val="false"/>
                <w:i w:val="false"/>
                <w:color w:val="000000"/>
                <w:sz w:val="20"/>
              </w:rPr>
              <w:t>
және
</w:t>
            </w:r>
            <w:r>
              <w:br/>
            </w:r>
            <w:r>
              <w:rPr>
                <w:rFonts w:ascii="Times New Roman"/>
                <w:b w:val="false"/>
                <w:i w:val="false"/>
                <w:color w:val="000000"/>
                <w:sz w:val="20"/>
              </w:rPr>
              <w:t>
оларды
</w:t>
            </w:r>
            <w:r>
              <w:br/>
            </w:r>
            <w:r>
              <w:rPr>
                <w:rFonts w:ascii="Times New Roman"/>
                <w:b w:val="false"/>
                <w:i w:val="false"/>
                <w:color w:val="000000"/>
                <w:sz w:val="20"/>
              </w:rPr>
              <w:t>
қайта
</w:t>
            </w:r>
            <w:r>
              <w:br/>
            </w:r>
            <w:r>
              <w:rPr>
                <w:rFonts w:ascii="Times New Roman"/>
                <w:b w:val="false"/>
                <w:i w:val="false"/>
                <w:color w:val="000000"/>
                <w:sz w:val="20"/>
              </w:rPr>
              <w:t>
даярлау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w:t>
            </w:r>
            <w:r>
              <w:br/>
            </w:r>
            <w:r>
              <w:rPr>
                <w:rFonts w:ascii="Times New Roman"/>
                <w:b w:val="false"/>
                <w:i w:val="false"/>
                <w:color w:val="000000"/>
                <w:sz w:val="20"/>
              </w:rPr>
              <w:t>
1) мүмкіндігі шектеулі адамдарды әлеуметтік қорғауды, оңалтуды және әлеуметтік бейімдеуді ұйымдастыру (2 тоқсан);
</w:t>
            </w:r>
            <w:r>
              <w:br/>
            </w:r>
            <w:r>
              <w:rPr>
                <w:rFonts w:ascii="Times New Roman"/>
                <w:b w:val="false"/>
                <w:i w:val="false"/>
                <w:color w:val="000000"/>
                <w:sz w:val="20"/>
              </w:rPr>
              <w:t>
2) халықты әлеуметтік қорғау (3, 4 тоқсан);
</w:t>
            </w:r>
            <w:r>
              <w:br/>
            </w:r>
            <w:r>
              <w:rPr>
                <w:rFonts w:ascii="Times New Roman"/>
                <w:b w:val="false"/>
                <w:i w:val="false"/>
                <w:color w:val="000000"/>
                <w:sz w:val="20"/>
              </w:rPr>
              <w:t>
3) медициналық-әлеуметтік мекемелер мәселелері (2, 3 тоқсан);
</w:t>
            </w:r>
            <w:r>
              <w:br/>
            </w:r>
            <w:r>
              <w:rPr>
                <w:rFonts w:ascii="Times New Roman"/>
                <w:b w:val="false"/>
                <w:i w:val="false"/>
                <w:color w:val="000000"/>
                <w:sz w:val="20"/>
              </w:rPr>
              <w:t>
4) жалғызілікті және жалғыз тұратын қарттарға үйде әлеуметтік көмек көрсету (1, 2, 4   тоқсан) - тақырыптарында мемлекеттік қызметкерлердің біліктілігін арттыру курстарын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әлеуметтік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294 маманның кәсіптік біліктілігін арттыру.
</w:t>
      </w:r>
      <w:r>
        <w:br/>
      </w:r>
      <w:r>
        <w:rPr>
          <w:rFonts w:ascii="Times New Roman"/>
          <w:b w:val="false"/>
          <w:i w:val="false"/>
          <w:color w:val="000000"/>
          <w:sz w:val="28"/>
        </w:rPr>
        <w:t>
Түпкі нәтиже: мемлекеттік әлеуметтік қорғау ұйымдары мамандарының кәсіптік деңгейін арттыру қажеттілігін 35 пайызға қамтамасыз ету.
</w:t>
      </w:r>
      <w:r>
        <w:br/>
      </w:r>
      <w:r>
        <w:rPr>
          <w:rFonts w:ascii="Times New Roman"/>
          <w:b w:val="false"/>
          <w:i w:val="false"/>
          <w:color w:val="000000"/>
          <w:sz w:val="28"/>
        </w:rPr>
        <w:t>
Қаржылық-экономикалық нәтиже: мемлекеттік әлеуметтік қорғау ұйымының бір маманының кәсіптік деңгейін арттырудың орташа шығыны 11 255 теңге болады.
</w:t>
      </w:r>
      <w:r>
        <w:br/>
      </w:r>
      <w:r>
        <w:rPr>
          <w:rFonts w:ascii="Times New Roman"/>
          <w:b w:val="false"/>
          <w:i w:val="false"/>
          <w:color w:val="000000"/>
          <w:sz w:val="28"/>
        </w:rPr>
        <w:t>
Уақтылығы: келісім-шартқа сәйкес жыл ішінде.
</w:t>
      </w:r>
      <w:r>
        <w:br/>
      </w:r>
      <w:r>
        <w:rPr>
          <w:rFonts w:ascii="Times New Roman"/>
          <w:b w:val="false"/>
          <w:i w:val="false"/>
          <w:color w:val="000000"/>
          <w:sz w:val="28"/>
        </w:rPr>
        <w:t>
Сапасы: мемлекеттік әлеуметтік қорғау ұйымдары мамандарының кәсіптік деңгейін кәсіптік мінездеме негізінде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№1220 қаулысына        
</w:t>
      </w:r>
      <w:r>
        <w:br/>
      </w:r>
      <w:r>
        <w:rPr>
          <w:rFonts w:ascii="Times New Roman"/>
          <w:b w:val="false"/>
          <w:i w:val="false"/>
          <w:color w:val="000000"/>
          <w:sz w:val="28"/>
        </w:rPr>
        <w:t>
167-ҚОСЫМША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"Мүгедектерге протездік-ортопедиялық көмек көрсетуді 
</w:t>
      </w:r>
      <w:r>
        <w:br/>
      </w:r>
      <w:r>
        <w:rPr>
          <w:rFonts w:ascii="Times New Roman"/>
          <w:b w:val="false"/>
          <w:i w:val="false"/>
          <w:color w:val="000000"/>
          <w:sz w:val="28"/>
        </w:rPr>
        <w:t>
әдіснамалық қамтамасыз ету"
</w:t>
      </w:r>
      <w:r>
        <w:br/>
      </w:r>
      <w:r>
        <w:rPr>
          <w:rFonts w:ascii="Times New Roman"/>
          <w:b w:val="false"/>
          <w:i w:val="false"/>
          <w:color w:val="000000"/>
          <w:sz w:val="28"/>
        </w:rPr>
        <w:t>
деген 023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26841 мың теңге (жиырма алты миллион сегіз жүз қырық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 xml:space="preserve"> 22-бабы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мүгедектердің басқа адамдармен тең іс-әрекет жасауына және қоғамға кірігуіне тең мүмкіндіктер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жаңа техникалық, көмекші (компенсаторлық) құралдарды және жүріп-тұру құралдарын енгізу жөнінде жұмыс жүргізу;
</w:t>
      </w:r>
      <w:r>
        <w:br/>
      </w:r>
      <w:r>
        <w:rPr>
          <w:rFonts w:ascii="Times New Roman"/>
          <w:b w:val="false"/>
          <w:i w:val="false"/>
          <w:color w:val="000000"/>
          <w:sz w:val="28"/>
        </w:rPr>
        <w:t>
- мүгедектерге ұсынылатын протездік-ортопедиялық көмектің сапасын және қол жетер жақсарту.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93"/>
        <w:gridCol w:w="1113"/>
        <w:gridCol w:w="1893"/>
        <w:gridCol w:w="4553"/>
        <w:gridCol w:w="1673"/>
        <w:gridCol w:w="205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
</w:t>
            </w:r>
            <w:r>
              <w:br/>
            </w:r>
            <w:r>
              <w:rPr>
                <w:rFonts w:ascii="Times New Roman"/>
                <w:b w:val="false"/>
                <w:i w:val="false"/>
                <w:color w:val="000000"/>
                <w:sz w:val="20"/>
              </w:rPr>
              <w:t>
терге
</w:t>
            </w:r>
            <w:r>
              <w:br/>
            </w:r>
            <w:r>
              <w:rPr>
                <w:rFonts w:ascii="Times New Roman"/>
                <w:b w:val="false"/>
                <w:i w:val="false"/>
                <w:color w:val="000000"/>
                <w:sz w:val="20"/>
              </w:rPr>
              <w:t>
про-
</w:t>
            </w:r>
            <w:r>
              <w:br/>
            </w:r>
            <w:r>
              <w:rPr>
                <w:rFonts w:ascii="Times New Roman"/>
                <w:b w:val="false"/>
                <w:i w:val="false"/>
                <w:color w:val="000000"/>
                <w:sz w:val="20"/>
              </w:rPr>
              <w:t>
тездік-
</w:t>
            </w:r>
            <w:r>
              <w:br/>
            </w:r>
            <w:r>
              <w:rPr>
                <w:rFonts w:ascii="Times New Roman"/>
                <w:b w:val="false"/>
                <w:i w:val="false"/>
                <w:color w:val="000000"/>
                <w:sz w:val="20"/>
              </w:rPr>
              <w:t>
ортопе-
</w:t>
            </w:r>
            <w:r>
              <w:br/>
            </w:r>
            <w:r>
              <w:rPr>
                <w:rFonts w:ascii="Times New Roman"/>
                <w:b w:val="false"/>
                <w:i w:val="false"/>
                <w:color w:val="000000"/>
                <w:sz w:val="20"/>
              </w:rPr>
              <w:t>
диялық
</w:t>
            </w:r>
            <w:r>
              <w:br/>
            </w:r>
            <w:r>
              <w:rPr>
                <w:rFonts w:ascii="Times New Roman"/>
                <w:b w:val="false"/>
                <w:i w:val="false"/>
                <w:color w:val="000000"/>
                <w:sz w:val="20"/>
              </w:rPr>
              <w:t>
көмек
</w:t>
            </w:r>
            <w:r>
              <w:br/>
            </w:r>
            <w:r>
              <w:rPr>
                <w:rFonts w:ascii="Times New Roman"/>
                <w:b w:val="false"/>
                <w:i w:val="false"/>
                <w:color w:val="000000"/>
                <w:sz w:val="20"/>
              </w:rPr>
              <w:t>
көрсету-
</w:t>
            </w:r>
            <w:r>
              <w:br/>
            </w:r>
            <w:r>
              <w:rPr>
                <w:rFonts w:ascii="Times New Roman"/>
                <w:b w:val="false"/>
                <w:i w:val="false"/>
                <w:color w:val="000000"/>
                <w:sz w:val="20"/>
              </w:rPr>
              <w:t>
ді әдіс-
</w:t>
            </w:r>
            <w:r>
              <w:br/>
            </w:r>
            <w:r>
              <w:rPr>
                <w:rFonts w:ascii="Times New Roman"/>
                <w:b w:val="false"/>
                <w:i w:val="false"/>
                <w:color w:val="000000"/>
                <w:sz w:val="20"/>
              </w:rPr>
              <w:t>
намалық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протездік-ортопедиялық кәсіпорындар үшін бұйымдардың жаңа түрлеріне техникалық құжаттама әзірлеу;
</w:t>
            </w:r>
            <w:r>
              <w:br/>
            </w:r>
            <w:r>
              <w:rPr>
                <w:rFonts w:ascii="Times New Roman"/>
                <w:b w:val="false"/>
                <w:i w:val="false"/>
                <w:color w:val="000000"/>
                <w:sz w:val="20"/>
              </w:rPr>
              <w:t>
- протездік-ортопедиялық кәсіпорындар үшін протездеу және протез салу саласында медициналық ұсынымдар әзірлеу;
</w:t>
            </w:r>
            <w:r>
              <w:br/>
            </w:r>
            <w:r>
              <w:rPr>
                <w:rFonts w:ascii="Times New Roman"/>
                <w:b w:val="false"/>
                <w:i w:val="false"/>
                <w:color w:val="000000"/>
                <w:sz w:val="20"/>
              </w:rPr>
              <w:t>
- мүгедектерді оңалту және олардың жүріп тұруына жаңа құралдар енгізу жөнінде жұмыстар ұйымдастыру және жүргізу;
</w:t>
            </w:r>
            <w:r>
              <w:br/>
            </w:r>
            <w:r>
              <w:rPr>
                <w:rFonts w:ascii="Times New Roman"/>
                <w:b w:val="false"/>
                <w:i w:val="false"/>
                <w:color w:val="000000"/>
                <w:sz w:val="20"/>
              </w:rPr>
              <w:t>
- күрделі, ерекше күрделі және қалыпты емес зақымдануы бар мүгедектерді протездеу жөніндегі сынақ-тәжірибе жұмыстарын жүргізу;
</w:t>
            </w:r>
            <w:r>
              <w:br/>
            </w:r>
            <w:r>
              <w:rPr>
                <w:rFonts w:ascii="Times New Roman"/>
                <w:b w:val="false"/>
                <w:i w:val="false"/>
                <w:color w:val="000000"/>
                <w:sz w:val="20"/>
              </w:rPr>
              <w:t>
- протездік-ортопедиялық кәсіпорындардың мамандарын протездеуге және протез салуға үйрету;
</w:t>
            </w:r>
            <w:r>
              <w:br/>
            </w:r>
            <w:r>
              <w:rPr>
                <w:rFonts w:ascii="Times New Roman"/>
                <w:b w:val="false"/>
                <w:i w:val="false"/>
                <w:color w:val="000000"/>
                <w:sz w:val="20"/>
              </w:rPr>
              <w:t>
- Қазақстан Республикасы Еңбек және халықты әлеуметтік қорғау министрлігінің "республикалық эксперименталды протездеу орталығы" республикалық мемлекеттік қазыналық кәсіпорнын техникалық қайта жарақтандыру үшін Қазақстан Республикасы Еңбек және халықты әлеуметтік қорғау министрінің бұйрығымен бекітілетін тізбеге сәйкес жабдықтар сатып алуға күрделі трансферттер аудару.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 протездеу бойынша медициналық қызметтер көрсету;
</w:t>
      </w:r>
      <w:r>
        <w:br/>
      </w:r>
      <w:r>
        <w:rPr>
          <w:rFonts w:ascii="Times New Roman"/>
          <w:b w:val="false"/>
          <w:i w:val="false"/>
          <w:color w:val="000000"/>
          <w:sz w:val="28"/>
        </w:rPr>
        <w:t>
- отандық протездік-ортопедиялық бұйымдардың сапасын жақсарту;
</w:t>
      </w:r>
      <w:r>
        <w:br/>
      </w:r>
      <w:r>
        <w:rPr>
          <w:rFonts w:ascii="Times New Roman"/>
          <w:b w:val="false"/>
          <w:i w:val="false"/>
          <w:color w:val="000000"/>
          <w:sz w:val="28"/>
        </w:rPr>
        <w:t>
- 3 акционерлік қоғамда қазіргі жаңа протез-ортопедиялық бұйымдар шығаруға көшу.
</w:t>
      </w:r>
      <w:r>
        <w:br/>
      </w:r>
      <w:r>
        <w:rPr>
          <w:rFonts w:ascii="Times New Roman"/>
          <w:b w:val="false"/>
          <w:i w:val="false"/>
          <w:color w:val="000000"/>
          <w:sz w:val="28"/>
        </w:rPr>
        <w:t>
Түпкі нәтиже: мүгедектердің қазіргі протездік-ортопедиялық бұйымдарға қажеттілігін жауап беретін қанағаттандыру.
</w:t>
      </w:r>
      <w:r>
        <w:br/>
      </w:r>
      <w:r>
        <w:rPr>
          <w:rFonts w:ascii="Times New Roman"/>
          <w:b w:val="false"/>
          <w:i w:val="false"/>
          <w:color w:val="000000"/>
          <w:sz w:val="28"/>
        </w:rPr>
        <w:t>
Қаржылық-экономикалық нәтиже: шығарылатын протездік-ортопедиялық бұйымдардың өзіндік құнын төмендету.
</w:t>
      </w:r>
      <w:r>
        <w:br/>
      </w:r>
      <w:r>
        <w:rPr>
          <w:rFonts w:ascii="Times New Roman"/>
          <w:b w:val="false"/>
          <w:i w:val="false"/>
          <w:color w:val="000000"/>
          <w:sz w:val="28"/>
        </w:rPr>
        <w:t>
Уақтылығы: жыл бойы.
</w:t>
      </w:r>
      <w:r>
        <w:br/>
      </w:r>
      <w:r>
        <w:rPr>
          <w:rFonts w:ascii="Times New Roman"/>
          <w:b w:val="false"/>
          <w:i w:val="false"/>
          <w:color w:val="000000"/>
          <w:sz w:val="28"/>
        </w:rPr>
        <w:t>
Сапасы: мүгедектерді жоғары сапалы протездік-ортопедиялық бұйымдармен қамтамасыз етуге көшу.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168-ҚОСЫМША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"Оралмандарды тарихи отанына қоныстандыру және әлеуметтік қорғау"
</w:t>
      </w:r>
      <w:r>
        <w:br/>
      </w:r>
      <w:r>
        <w:rPr>
          <w:rFonts w:ascii="Times New Roman"/>
          <w:b w:val="false"/>
          <w:i w:val="false"/>
          <w:color w:val="000000"/>
          <w:sz w:val="28"/>
        </w:rPr>
        <w:t>
деген 027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11592014 мың теңге (он бір миллиард бес жүз тоқсан екі миллион он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"Халықтың көші қоны туралы" 1997 жылғы 13 желтоқсандағы Заңының 
</w:t>
      </w:r>
      <w:r>
        <w:rPr>
          <w:rFonts w:ascii="Times New Roman"/>
          <w:b w:val="false"/>
          <w:i w:val="false"/>
          <w:color w:val="000000"/>
          <w:sz w:val="28"/>
        </w:rPr>
        <w:t xml:space="preserve"> 29-4-бабы </w:t>
      </w:r>
      <w:r>
        <w:rPr>
          <w:rFonts w:ascii="Times New Roman"/>
          <w:b w:val="false"/>
          <w:i w:val="false"/>
          <w:color w:val="000000"/>
          <w:sz w:val="28"/>
        </w:rPr>
        <w:t>
; Қазақстан Республикасы Президентінің 2004 жылғы 27 желтоқсандағы N 1508 "Оралмандардың 2005-2007 жылдарға арналған көшіп келу квотасы туралы" 
</w:t>
      </w:r>
      <w:r>
        <w:rPr>
          <w:rFonts w:ascii="Times New Roman"/>
          <w:b w:val="false"/>
          <w:i w:val="false"/>
          <w:color w:val="000000"/>
          <w:sz w:val="28"/>
        </w:rPr>
        <w:t xml:space="preserve"> Жарлығы </w:t>
      </w:r>
      <w:r>
        <w:rPr>
          <w:rFonts w:ascii="Times New Roman"/>
          <w:b w:val="false"/>
          <w:i w:val="false"/>
          <w:color w:val="000000"/>
          <w:sz w:val="28"/>
        </w:rPr>
        <w:t>
; "Көшіп келу квотасы бойынша келген оралмандарға тұрақты тұратын жеріне бару және мүлкін (оның ішінде малын) апару жөніндегі шығыстарын өтеу, келген жері бойынша тұрғын үй сатып алу үшін қаражат бөлу және біржолғы жәрдемақылар төлеу ережесін бекіту туралы" Қазақстан Республикасы Үкіметінің 2006 жылғы 6 қаңтардағы N 15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көші-қон процестерінің есебінен Қазақстан Республикасы халқының санын өсіруге және оралмандарды жаңа қоғамдық жағдайларға кіргіздірілуіне жағдай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оралмандардың қоныс аударуын және оларды әлеуметтік қорғауды ұйымдастыру;
</w:t>
      </w:r>
      <w:r>
        <w:br/>
      </w:r>
      <w:r>
        <w:rPr>
          <w:rFonts w:ascii="Times New Roman"/>
          <w:b w:val="false"/>
          <w:i w:val="false"/>
          <w:color w:val="000000"/>
          <w:sz w:val="28"/>
        </w:rPr>
        <w:t>
- оралмандар көші-қоны квотасы бойынша келген оралмандар отбасыларына тұрғын үй сатып алуға қаражат бөлу.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13"/>
        <w:gridCol w:w="1113"/>
        <w:gridCol w:w="1893"/>
        <w:gridCol w:w="4553"/>
        <w:gridCol w:w="1673"/>
        <w:gridCol w:w="20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
</w:t>
            </w:r>
            <w:r>
              <w:br/>
            </w:r>
            <w:r>
              <w:rPr>
                <w:rFonts w:ascii="Times New Roman"/>
                <w:b w:val="false"/>
                <w:i w:val="false"/>
                <w:color w:val="000000"/>
                <w:sz w:val="20"/>
              </w:rPr>
              <w:t>
дарды
</w:t>
            </w:r>
            <w:r>
              <w:br/>
            </w:r>
            <w:r>
              <w:rPr>
                <w:rFonts w:ascii="Times New Roman"/>
                <w:b w:val="false"/>
                <w:i w:val="false"/>
                <w:color w:val="000000"/>
                <w:sz w:val="20"/>
              </w:rPr>
              <w:t>
тарихи
</w:t>
            </w:r>
            <w:r>
              <w:br/>
            </w:r>
            <w:r>
              <w:rPr>
                <w:rFonts w:ascii="Times New Roman"/>
                <w:b w:val="false"/>
                <w:i w:val="false"/>
                <w:color w:val="000000"/>
                <w:sz w:val="20"/>
              </w:rPr>
              <w:t>
отанына
</w:t>
            </w:r>
            <w:r>
              <w:br/>
            </w:r>
            <w:r>
              <w:rPr>
                <w:rFonts w:ascii="Times New Roman"/>
                <w:b w:val="false"/>
                <w:i w:val="false"/>
                <w:color w:val="000000"/>
                <w:sz w:val="20"/>
              </w:rPr>
              <w:t>
қоныс-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әлеу-
</w:t>
            </w:r>
            <w:r>
              <w:br/>
            </w:r>
            <w:r>
              <w:rPr>
                <w:rFonts w:ascii="Times New Roman"/>
                <w:b w:val="false"/>
                <w:i w:val="false"/>
                <w:color w:val="000000"/>
                <w:sz w:val="20"/>
              </w:rPr>
              <w:t>
меттік
</w:t>
            </w:r>
            <w:r>
              <w:br/>
            </w:r>
            <w:r>
              <w:rPr>
                <w:rFonts w:ascii="Times New Roman"/>
                <w:b w:val="false"/>
                <w:i w:val="false"/>
                <w:color w:val="000000"/>
                <w:sz w:val="20"/>
              </w:rPr>
              <w:t>
қорғау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
</w:t>
            </w:r>
            <w:r>
              <w:br/>
            </w:r>
            <w:r>
              <w:rPr>
                <w:rFonts w:ascii="Times New Roman"/>
                <w:b w:val="false"/>
                <w:i w:val="false"/>
                <w:color w:val="000000"/>
                <w:sz w:val="20"/>
              </w:rPr>
              <w:t>
дарды
</w:t>
            </w:r>
            <w:r>
              <w:br/>
            </w:r>
            <w:r>
              <w:rPr>
                <w:rFonts w:ascii="Times New Roman"/>
                <w:b w:val="false"/>
                <w:i w:val="false"/>
                <w:color w:val="000000"/>
                <w:sz w:val="20"/>
              </w:rPr>
              <w:t>
уақытша
</w:t>
            </w:r>
            <w:r>
              <w:br/>
            </w:r>
            <w:r>
              <w:rPr>
                <w:rFonts w:ascii="Times New Roman"/>
                <w:b w:val="false"/>
                <w:i w:val="false"/>
                <w:color w:val="000000"/>
                <w:sz w:val="20"/>
              </w:rPr>
              <w:t>
орна-
</w:t>
            </w:r>
            <w:r>
              <w:br/>
            </w:r>
            <w:r>
              <w:rPr>
                <w:rFonts w:ascii="Times New Roman"/>
                <w:b w:val="false"/>
                <w:i w:val="false"/>
                <w:color w:val="000000"/>
                <w:sz w:val="20"/>
              </w:rPr>
              <w:t>
ластыру
</w:t>
            </w:r>
            <w:r>
              <w:br/>
            </w:r>
            <w:r>
              <w:rPr>
                <w:rFonts w:ascii="Times New Roman"/>
                <w:b w:val="false"/>
                <w:i w:val="false"/>
                <w:color w:val="000000"/>
                <w:sz w:val="20"/>
              </w:rPr>
              <w:t>
орталығы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Көші-қон квотасымен келген оралмандар отбасыларын бейімделу кезеңінде Оралмандарды уақытша орналастыру орталығына орналастыру.
</w:t>
            </w:r>
            <w:r>
              <w:br/>
            </w:r>
            <w:r>
              <w:rPr>
                <w:rFonts w:ascii="Times New Roman"/>
                <w:b w:val="false"/>
                <w:i w:val="false"/>
                <w:color w:val="000000"/>
                <w:sz w:val="20"/>
              </w:rPr>
              <w:t>
Батыс Қазақстан және Оңтүстік Қазақстан облыстары бойынша Оралмандарды уақытша орналастыру орталығының ғимараттына күрделі жөндеу жүргізуді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
</w:t>
            </w:r>
            <w:r>
              <w:br/>
            </w:r>
            <w:r>
              <w:rPr>
                <w:rFonts w:ascii="Times New Roman"/>
                <w:b w:val="false"/>
                <w:i w:val="false"/>
                <w:color w:val="000000"/>
                <w:sz w:val="20"/>
              </w:rPr>
              <w:t>
дардың
</w:t>
            </w:r>
            <w:r>
              <w:br/>
            </w:r>
            <w:r>
              <w:rPr>
                <w:rFonts w:ascii="Times New Roman"/>
                <w:b w:val="false"/>
                <w:i w:val="false"/>
                <w:color w:val="000000"/>
                <w:sz w:val="20"/>
              </w:rPr>
              <w:t>
көшіп
</w:t>
            </w:r>
            <w:r>
              <w:br/>
            </w:r>
            <w:r>
              <w:rPr>
                <w:rFonts w:ascii="Times New Roman"/>
                <w:b w:val="false"/>
                <w:i w:val="false"/>
                <w:color w:val="000000"/>
                <w:sz w:val="20"/>
              </w:rPr>
              <w:t>
келуі
</w:t>
            </w:r>
            <w:r>
              <w:br/>
            </w:r>
            <w:r>
              <w:rPr>
                <w:rFonts w:ascii="Times New Roman"/>
                <w:b w:val="false"/>
                <w:i w:val="false"/>
                <w:color w:val="000000"/>
                <w:sz w:val="20"/>
              </w:rPr>
              <w:t>
және
</w:t>
            </w:r>
            <w:r>
              <w:br/>
            </w:r>
            <w:r>
              <w:rPr>
                <w:rFonts w:ascii="Times New Roman"/>
                <w:b w:val="false"/>
                <w:i w:val="false"/>
                <w:color w:val="000000"/>
                <w:sz w:val="20"/>
              </w:rPr>
              <w:t>
әлеу-
</w:t>
            </w:r>
            <w:r>
              <w:br/>
            </w:r>
            <w:r>
              <w:rPr>
                <w:rFonts w:ascii="Times New Roman"/>
                <w:b w:val="false"/>
                <w:i w:val="false"/>
                <w:color w:val="000000"/>
                <w:sz w:val="20"/>
              </w:rPr>
              <w:t>
меттік
</w:t>
            </w:r>
            <w:r>
              <w:br/>
            </w:r>
            <w:r>
              <w:rPr>
                <w:rFonts w:ascii="Times New Roman"/>
                <w:b w:val="false"/>
                <w:i w:val="false"/>
                <w:color w:val="000000"/>
                <w:sz w:val="20"/>
              </w:rPr>
              <w:t>
қорғалуы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жолақы және жүк тасымалы шығындарын өтеу және біржолғы жәрдемақыларды төлеу;
</w:t>
            </w:r>
            <w:r>
              <w:br/>
            </w:r>
            <w:r>
              <w:rPr>
                <w:rFonts w:ascii="Times New Roman"/>
                <w:b w:val="false"/>
                <w:i w:val="false"/>
                <w:color w:val="000000"/>
                <w:sz w:val="20"/>
              </w:rPr>
              <w:t>
- оралмандардың көші-қон квотасы бойынша шет мемлекеттерден оралмандар отбасын түпкілікті тұрғылықты жеріне дейін ұйымдасқан түрде көшіруді және олардың мүлкін апаруды ұйымдастыру;
</w:t>
            </w:r>
            <w:r>
              <w:br/>
            </w:r>
            <w:r>
              <w:rPr>
                <w:rFonts w:ascii="Times New Roman"/>
                <w:b w:val="false"/>
                <w:i w:val="false"/>
                <w:color w:val="000000"/>
                <w:sz w:val="20"/>
              </w:rPr>
              <w:t>
- оралмандарды тұрғылықты жеріне дейін баратын жолында азық-түлікпен және дәрі-дәрмекпен қамтамасыз ету;
</w:t>
            </w:r>
            <w:r>
              <w:br/>
            </w:r>
            <w:r>
              <w:rPr>
                <w:rFonts w:ascii="Times New Roman"/>
                <w:b w:val="false"/>
                <w:i w:val="false"/>
                <w:color w:val="000000"/>
                <w:sz w:val="20"/>
              </w:rPr>
              <w:t>
- "Оралман" куәлігін дайындауға төлеу;
</w:t>
            </w:r>
            <w:r>
              <w:br/>
            </w:r>
            <w:r>
              <w:rPr>
                <w:rFonts w:ascii="Times New Roman"/>
                <w:b w:val="false"/>
                <w:i w:val="false"/>
                <w:color w:val="000000"/>
                <w:sz w:val="20"/>
              </w:rPr>
              <w:t>
- оралмандарға құжат беруді төлеу;
</w:t>
            </w:r>
            <w:r>
              <w:br/>
            </w:r>
            <w:r>
              <w:rPr>
                <w:rFonts w:ascii="Times New Roman"/>
                <w:b w:val="false"/>
                <w:i w:val="false"/>
                <w:color w:val="000000"/>
                <w:sz w:val="20"/>
              </w:rPr>
              <w:t>
- банктік қызметтерді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
</w:t>
            </w:r>
            <w:r>
              <w:br/>
            </w:r>
            <w:r>
              <w:rPr>
                <w:rFonts w:ascii="Times New Roman"/>
                <w:b w:val="false"/>
                <w:i w:val="false"/>
                <w:color w:val="000000"/>
                <w:sz w:val="20"/>
              </w:rPr>
              <w:t>
дарды
</w:t>
            </w:r>
            <w:r>
              <w:br/>
            </w:r>
            <w:r>
              <w:rPr>
                <w:rFonts w:ascii="Times New Roman"/>
                <w:b w:val="false"/>
                <w:i w:val="false"/>
                <w:color w:val="000000"/>
                <w:sz w:val="20"/>
              </w:rPr>
              <w:t>
тұрғын
</w:t>
            </w:r>
            <w:r>
              <w:br/>
            </w:r>
            <w:r>
              <w:rPr>
                <w:rFonts w:ascii="Times New Roman"/>
                <w:b w:val="false"/>
                <w:i w:val="false"/>
                <w:color w:val="000000"/>
                <w:sz w:val="20"/>
              </w:rPr>
              <w:t>
үймен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көш-кон квотасы
</w:t>
            </w:r>
            <w:r>
              <w:br/>
            </w:r>
            <w:r>
              <w:rPr>
                <w:rFonts w:ascii="Times New Roman"/>
                <w:b w:val="false"/>
                <w:i w:val="false"/>
                <w:color w:val="000000"/>
                <w:sz w:val="20"/>
              </w:rPr>
              <w:t>
бойынша келген оралмандардың отбасыларына
</w:t>
            </w:r>
            <w:r>
              <w:br/>
            </w:r>
            <w:r>
              <w:rPr>
                <w:rFonts w:ascii="Times New Roman"/>
                <w:b w:val="false"/>
                <w:i w:val="false"/>
                <w:color w:val="000000"/>
                <w:sz w:val="20"/>
              </w:rPr>
              <w:t>
тұрғын үй алу жәрдема-
</w:t>
            </w:r>
            <w:r>
              <w:br/>
            </w:r>
            <w:r>
              <w:rPr>
                <w:rFonts w:ascii="Times New Roman"/>
                <w:b w:val="false"/>
                <w:i w:val="false"/>
                <w:color w:val="000000"/>
                <w:sz w:val="20"/>
              </w:rPr>
              <w:t>
қыларын төлеуді
</w:t>
            </w:r>
            <w:r>
              <w:br/>
            </w:r>
            <w:r>
              <w:rPr>
                <w:rFonts w:ascii="Times New Roman"/>
                <w:b w:val="false"/>
                <w:i w:val="false"/>
                <w:color w:val="000000"/>
                <w:sz w:val="20"/>
              </w:rPr>
              <w:t>
ұйымдастыру;
</w:t>
            </w:r>
            <w:r>
              <w:br/>
            </w:r>
            <w:r>
              <w:rPr>
                <w:rFonts w:ascii="Times New Roman"/>
                <w:b w:val="false"/>
                <w:i w:val="false"/>
                <w:color w:val="000000"/>
                <w:sz w:val="20"/>
              </w:rPr>
              <w:t>
- банк қызметтерін
</w:t>
            </w:r>
            <w:r>
              <w:br/>
            </w:r>
            <w:r>
              <w:rPr>
                <w:rFonts w:ascii="Times New Roman"/>
                <w:b w:val="false"/>
                <w:i w:val="false"/>
                <w:color w:val="000000"/>
                <w:sz w:val="20"/>
              </w:rPr>
              <w:t>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- 2007 жылғы көші-қон квотасына енгізілген 15 000 оралмандар отбасын қабылдау және жайластыру;
</w:t>
      </w:r>
      <w:r>
        <w:br/>
      </w:r>
      <w:r>
        <w:rPr>
          <w:rFonts w:ascii="Times New Roman"/>
          <w:b w:val="false"/>
          <w:i w:val="false"/>
          <w:color w:val="000000"/>
          <w:sz w:val="28"/>
        </w:rPr>
        <w:t>
- 2007 жылы көші-қон квотасына енгізілген, шет мемлекеттерден соңғы тұрғылықты жеріне дейін 80 оралмандар отбасын ұйымдастырып көшіру және олардың мүліктерін тасымалдау;
</w:t>
      </w:r>
      <w:r>
        <w:br/>
      </w:r>
      <w:r>
        <w:rPr>
          <w:rFonts w:ascii="Times New Roman"/>
          <w:b w:val="false"/>
          <w:i w:val="false"/>
          <w:color w:val="000000"/>
          <w:sz w:val="28"/>
        </w:rPr>
        <w:t>
- 67 393 мың теңгеге Батыс Қазақстан және Оңтүстік Қазақстан облыстары бойынша облыстық Оралмандарды уақытша орналастыру орталығының ғимаратын күрделі жөндеу.
</w:t>
      </w:r>
      <w:r>
        <w:br/>
      </w:r>
      <w:r>
        <w:rPr>
          <w:rFonts w:ascii="Times New Roman"/>
          <w:b w:val="false"/>
          <w:i w:val="false"/>
          <w:color w:val="000000"/>
          <w:sz w:val="28"/>
        </w:rPr>
        <w:t>
Түпкі нәтиже: көші-қон процестерінің есебінен Қазақстан Республикасының - халқының санын өсіру.
</w:t>
      </w:r>
      <w:r>
        <w:br/>
      </w:r>
      <w:r>
        <w:rPr>
          <w:rFonts w:ascii="Times New Roman"/>
          <w:b w:val="false"/>
          <w:i w:val="false"/>
          <w:color w:val="000000"/>
          <w:sz w:val="28"/>
        </w:rPr>
        <w:t>
Қаржы-экономикалық нәтиже: оралман отбасына көрсетілетін орташа көмек мөлшері - 789 952 теңге.
</w:t>
      </w:r>
      <w:r>
        <w:br/>
      </w:r>
      <w:r>
        <w:rPr>
          <w:rFonts w:ascii="Times New Roman"/>
          <w:b w:val="false"/>
          <w:i w:val="false"/>
          <w:color w:val="000000"/>
          <w:sz w:val="28"/>
        </w:rPr>
        <w:t>
Уақтылығы: оралман отбасының келуіне байланысты жыл ішінде.
</w:t>
      </w:r>
      <w:r>
        <w:br/>
      </w:r>
      <w:r>
        <w:rPr>
          <w:rFonts w:ascii="Times New Roman"/>
          <w:b w:val="false"/>
          <w:i w:val="false"/>
          <w:color w:val="000000"/>
          <w:sz w:val="28"/>
        </w:rPr>
        <w:t>
Сапасы: нормативтік құқықтық актілермен бекітілген мерзімде көші-қон квотасымен келген оралмандарға әлеуметтік көмектің барлық түрін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169-ҚОСЫМША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213 - Қазақстан Республикасы Еңбек және халықты әлеуметтік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мүгедектерді оңалту жеке бағдарламасына
</w:t>
      </w:r>
      <w:r>
        <w:br/>
      </w:r>
      <w:r>
        <w:rPr>
          <w:rFonts w:ascii="Times New Roman"/>
          <w:b w:val="false"/>
          <w:i w:val="false"/>
          <w:color w:val="000000"/>
          <w:sz w:val="28"/>
        </w:rPr>
        <w:t>
сәйкес, мұқтаж мүгедектерді міндетті гигиеналық құралдармен қамтамасыз етуге және ымдау тілі мамандарының, жеке
</w:t>
      </w:r>
      <w:r>
        <w:br/>
      </w:r>
      <w:r>
        <w:rPr>
          <w:rFonts w:ascii="Times New Roman"/>
          <w:b w:val="false"/>
          <w:i w:val="false"/>
          <w:color w:val="000000"/>
          <w:sz w:val="28"/>
        </w:rPr>
        <w:t>
көмекшілердің қызмет көрсетуіне ағымдағы нысаналы трансферттер"
</w:t>
      </w:r>
      <w:r>
        <w:br/>
      </w:r>
      <w:r>
        <w:rPr>
          <w:rFonts w:ascii="Times New Roman"/>
          <w:b w:val="false"/>
          <w:i w:val="false"/>
          <w:color w:val="000000"/>
          <w:sz w:val="28"/>
        </w:rPr>
        <w:t>
деген 030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600852 мың теңге (алты жүз миллион сегіз жүз елу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22-ба </w:t>
      </w:r>
      <w:r>
        <w:rPr>
          <w:rFonts w:ascii="Times New Roman"/>
          <w:b w:val="false"/>
          <w:i w:val="false"/>
          <w:color w:val="000000"/>
          <w:sz w:val="28"/>
        </w:rPr>
        <w:t>
птары.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мүгедектерді әлеуметтік оңалту бойынша қызметтер аясын кеңейту арқылы мүгедектердің өмір сапасын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мүгедектерді оңалтудың жеке бағдарламасына сәйкес уақытылы:
</w:t>
      </w:r>
      <w:r>
        <w:br/>
      </w:r>
      <w:r>
        <w:rPr>
          <w:rFonts w:ascii="Times New Roman"/>
          <w:b w:val="false"/>
          <w:i w:val="false"/>
          <w:color w:val="000000"/>
          <w:sz w:val="28"/>
        </w:rPr>
        <w:t>
жеке көмекшімен;
</w:t>
      </w:r>
      <w:r>
        <w:br/>
      </w:r>
      <w:r>
        <w:rPr>
          <w:rFonts w:ascii="Times New Roman"/>
          <w:b w:val="false"/>
          <w:i w:val="false"/>
          <w:color w:val="000000"/>
          <w:sz w:val="28"/>
        </w:rPr>
        <w:t>
ымдау тілі маманының әлеуметтік қызметтерін уақытында ұсыну;
</w:t>
      </w:r>
      <w:r>
        <w:br/>
      </w:r>
      <w:r>
        <w:rPr>
          <w:rFonts w:ascii="Times New Roman"/>
          <w:b w:val="false"/>
          <w:i w:val="false"/>
          <w:color w:val="000000"/>
          <w:sz w:val="28"/>
        </w:rPr>
        <w:t>
- мүгедектерді міндетті гигиеналық құралдармен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73"/>
        <w:gridCol w:w="1153"/>
        <w:gridCol w:w="2873"/>
        <w:gridCol w:w="3313"/>
        <w:gridCol w:w="1533"/>
        <w:gridCol w:w="235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Мүгедектерді оңалтудың жеке бағдарламасына сәйкес мұқтаж мүгедектерді міндетті гигиеналық құралдармен,  ымдау тілінің мамандарымен,   жеке көмекшілермен қамтамасыз ету үшін облыстық  бюджеттерге, Астана және  Алматы қалалық бюджеттеріне ағымдағы  нысаналы трансферттерді аудару.
</w:t>
            </w:r>
            <w:r>
              <w:br/>
            </w:r>
            <w:r>
              <w:rPr>
                <w:rFonts w:ascii="Times New Roman"/>
                <w:b w:val="false"/>
                <w:i w:val="false"/>
                <w:color w:val="000000"/>
                <w:sz w:val="20"/>
              </w:rPr>
              <w:t>
2.  Мүгедектерді оңалтудың жеке бағдарламасына сәйкес мұқтаж мүгедектерді   міндетті  гигеналық құралдармен, ымдау тілінің мамандарымен,   жеке көмекшілермен   уақытында қамтамасыз  етуді уақтылы ұйымдастыру.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Облыстар,   Алматы және Астанақалаларының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1806 мүгедекке ымдау тілі мамандарының қызметтерін ұсыну, мүгедектерді 1873 жеке көмекші мүгедектерді өз қызметтерімен қамтамасыз ететін болады, 8683 мүгедек міндетті гигиеналық құралдармен қамтамасыз етіледі, оның ішінде облыстар және қалалар бойынша:
</w:t>
      </w:r>
      <w:r>
        <w:br/>
      </w:r>
      <w:r>
        <w:rPr>
          <w:rFonts w:ascii="Times New Roman"/>
          <w:b w:val="false"/>
          <w:i w:val="false"/>
          <w:color w:val="000000"/>
          <w:sz w:val="28"/>
        </w:rPr>
        <w:t>
      Ақмола - 105, 92, 664;
</w:t>
      </w:r>
      <w:r>
        <w:br/>
      </w:r>
      <w:r>
        <w:rPr>
          <w:rFonts w:ascii="Times New Roman"/>
          <w:b w:val="false"/>
          <w:i w:val="false"/>
          <w:color w:val="000000"/>
          <w:sz w:val="28"/>
        </w:rPr>
        <w:t>
      Ақтөбе - 10, 53, 745;
</w:t>
      </w:r>
      <w:r>
        <w:br/>
      </w:r>
      <w:r>
        <w:rPr>
          <w:rFonts w:ascii="Times New Roman"/>
          <w:b w:val="false"/>
          <w:i w:val="false"/>
          <w:color w:val="000000"/>
          <w:sz w:val="28"/>
        </w:rPr>
        <w:t>
      Алматы - 25, 102, 728;
</w:t>
      </w:r>
      <w:r>
        <w:br/>
      </w:r>
      <w:r>
        <w:rPr>
          <w:rFonts w:ascii="Times New Roman"/>
          <w:b w:val="false"/>
          <w:i w:val="false"/>
          <w:color w:val="000000"/>
          <w:sz w:val="28"/>
        </w:rPr>
        <w:t>
      Атырау - 52, 60, 363;
</w:t>
      </w:r>
      <w:r>
        <w:br/>
      </w:r>
      <w:r>
        <w:rPr>
          <w:rFonts w:ascii="Times New Roman"/>
          <w:b w:val="false"/>
          <w:i w:val="false"/>
          <w:color w:val="000000"/>
          <w:sz w:val="28"/>
        </w:rPr>
        <w:t>
      Шығыс Қазақстан - 152, 53, 819;
</w:t>
      </w:r>
      <w:r>
        <w:br/>
      </w:r>
      <w:r>
        <w:rPr>
          <w:rFonts w:ascii="Times New Roman"/>
          <w:b w:val="false"/>
          <w:i w:val="false"/>
          <w:color w:val="000000"/>
          <w:sz w:val="28"/>
        </w:rPr>
        <w:t>
      Жамбыл - 70, 62, 164;
</w:t>
      </w:r>
      <w:r>
        <w:br/>
      </w:r>
      <w:r>
        <w:rPr>
          <w:rFonts w:ascii="Times New Roman"/>
          <w:b w:val="false"/>
          <w:i w:val="false"/>
          <w:color w:val="000000"/>
          <w:sz w:val="28"/>
        </w:rPr>
        <w:t>
      Батыс Қазақстан - 150, 535, 594;
</w:t>
      </w:r>
      <w:r>
        <w:br/>
      </w:r>
      <w:r>
        <w:rPr>
          <w:rFonts w:ascii="Times New Roman"/>
          <w:b w:val="false"/>
          <w:i w:val="false"/>
          <w:color w:val="000000"/>
          <w:sz w:val="28"/>
        </w:rPr>
        <w:t>
      Қарағанды - 181, 137, 442;
</w:t>
      </w:r>
      <w:r>
        <w:br/>
      </w:r>
      <w:r>
        <w:rPr>
          <w:rFonts w:ascii="Times New Roman"/>
          <w:b w:val="false"/>
          <w:i w:val="false"/>
          <w:color w:val="000000"/>
          <w:sz w:val="28"/>
        </w:rPr>
        <w:t>
      Қызылорда - 123, 126, 783;
</w:t>
      </w:r>
      <w:r>
        <w:br/>
      </w:r>
      <w:r>
        <w:rPr>
          <w:rFonts w:ascii="Times New Roman"/>
          <w:b w:val="false"/>
          <w:i w:val="false"/>
          <w:color w:val="000000"/>
          <w:sz w:val="28"/>
        </w:rPr>
        <w:t>
      Қостанай - 249, 58, 501;
</w:t>
      </w:r>
      <w:r>
        <w:br/>
      </w:r>
      <w:r>
        <w:rPr>
          <w:rFonts w:ascii="Times New Roman"/>
          <w:b w:val="false"/>
          <w:i w:val="false"/>
          <w:color w:val="000000"/>
          <w:sz w:val="28"/>
        </w:rPr>
        <w:t>
      Маңғыстау - 37, 27, 293;
</w:t>
      </w:r>
      <w:r>
        <w:br/>
      </w:r>
      <w:r>
        <w:rPr>
          <w:rFonts w:ascii="Times New Roman"/>
          <w:b w:val="false"/>
          <w:i w:val="false"/>
          <w:color w:val="000000"/>
          <w:sz w:val="28"/>
        </w:rPr>
        <w:t>
      Павлодар - 166, 64, 157;
</w:t>
      </w:r>
      <w:r>
        <w:br/>
      </w:r>
      <w:r>
        <w:rPr>
          <w:rFonts w:ascii="Times New Roman"/>
          <w:b w:val="false"/>
          <w:i w:val="false"/>
          <w:color w:val="000000"/>
          <w:sz w:val="28"/>
        </w:rPr>
        <w:t>
      Солтүстік Қазақстан - 100, 45, 430;
</w:t>
      </w:r>
      <w:r>
        <w:br/>
      </w:r>
      <w:r>
        <w:rPr>
          <w:rFonts w:ascii="Times New Roman"/>
          <w:b w:val="false"/>
          <w:i w:val="false"/>
          <w:color w:val="000000"/>
          <w:sz w:val="28"/>
        </w:rPr>
        <w:t>
      Оңтүстік Қазақстан - 151, 86, 842;
</w:t>
      </w:r>
      <w:r>
        <w:br/>
      </w:r>
      <w:r>
        <w:rPr>
          <w:rFonts w:ascii="Times New Roman"/>
          <w:b w:val="false"/>
          <w:i w:val="false"/>
          <w:color w:val="000000"/>
          <w:sz w:val="28"/>
        </w:rPr>
        <w:t>
      Астана - 152, 300, 324;
</w:t>
      </w:r>
      <w:r>
        <w:br/>
      </w:r>
      <w:r>
        <w:rPr>
          <w:rFonts w:ascii="Times New Roman"/>
          <w:b w:val="false"/>
          <w:i w:val="false"/>
          <w:color w:val="000000"/>
          <w:sz w:val="28"/>
        </w:rPr>
        <w:t>
      Алматы - 83, 73, 834 тиісінше.
</w:t>
      </w:r>
      <w:r>
        <w:br/>
      </w:r>
      <w:r>
        <w:rPr>
          <w:rFonts w:ascii="Times New Roman"/>
          <w:b w:val="false"/>
          <w:i w:val="false"/>
          <w:color w:val="000000"/>
          <w:sz w:val="28"/>
        </w:rPr>
        <w:t>
      Түпкі нәтиже: мүгедектерді әлеуметтік оңалту бойынша ұсынылатын қызметтердің қол жетімділігін және оның сапасын кеңейту.
</w:t>
      </w:r>
      <w:r>
        <w:br/>
      </w:r>
      <w:r>
        <w:rPr>
          <w:rFonts w:ascii="Times New Roman"/>
          <w:b w:val="false"/>
          <w:i w:val="false"/>
          <w:color w:val="000000"/>
          <w:sz w:val="28"/>
        </w:rPr>
        <w:t>
      Қаржылық-экономикалық нәтиже: орта есеппен алғанда жеке көмекшінің қызметтері айына - 10188 теңге сомасында, ымдау тілі маманының қызметі жылына 30 сағат сурдоаудармаға 37913 теңге, міндетті гигиеналық құралдар айына - 2 912 теңге сомасында болады. Уақтылығы: ай сайын.
</w:t>
      </w:r>
      <w:r>
        <w:br/>
      </w:r>
      <w:r>
        <w:rPr>
          <w:rFonts w:ascii="Times New Roman"/>
          <w:b w:val="false"/>
          <w:i w:val="false"/>
          <w:color w:val="000000"/>
          <w:sz w:val="28"/>
        </w:rPr>
        <w:t>
Сапа: қабылданған шаралар мүгедектердің қоғамға кірігуіне ықпал ететін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 ҚР Үкіметінің 2007.11.26.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