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3240" w14:textId="d273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Ақпараттандыру және байланыс жөніндегі агенттігі)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19"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353, 354, 355, 356, 357, 358, 359, 360, 361, 362, 363, 364, 365, 366, 367, 368-қосымшаларға сәйкес Қазақстан Республикасы Ақпараттандыру және байланыс жөніндегі агенттігінің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353-қосымша          </w:t>
      </w:r>
    </w:p>
    <w:bookmarkEnd w:id="3"/>
    <w:p>
      <w:pPr>
        <w:spacing w:after="0"/>
        <w:ind w:left="0"/>
        <w:jc w:val="both"/>
      </w:pPr>
      <w:r>
        <w:rPr>
          <w:rFonts w:ascii="Times New Roman"/>
          <w:b w:val="false"/>
          <w:i w:val="false"/>
          <w:color w:val="ff0000"/>
          <w:sz w:val="28"/>
        </w:rPr>
        <w:t xml:space="preserve">       Ескерту. 353-қосымшаға өзгеріс енгізілді - ҚР Үкіметінің 2004.12.13. N 197AK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"Ақпараттандыру және байланыс саласындағы уәкiлеттi </w:t>
      </w:r>
      <w:r>
        <w:br/>
      </w:r>
      <w:r>
        <w:rPr>
          <w:rFonts w:ascii="Times New Roman"/>
          <w:b/>
          <w:i w:val="false"/>
          <w:color w:val="000000"/>
        </w:rPr>
        <w:t xml:space="preserve">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171177 мың теңге (бiр жүз жетпiс бiр миллион бiр жүз жетпiс жетi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Заңының  </w:t>
      </w:r>
      <w:r>
        <w:rPr>
          <w:rFonts w:ascii="Times New Roman"/>
          <w:b w:val="false"/>
          <w:i w:val="false"/>
          <w:color w:val="000000"/>
          <w:sz w:val="28"/>
        </w:rPr>
        <w:t xml:space="preserve">8 , </w:t>
      </w:r>
      <w:r>
        <w:rPr>
          <w:rFonts w:ascii="Times New Roman"/>
          <w:b w:val="false"/>
          <w:i w:val="false"/>
          <w:color w:val="000000"/>
          <w:sz w:val="28"/>
        </w:rPr>
        <w:t xml:space="preserve">  18, </w:t>
      </w:r>
      <w:r>
        <w:rPr>
          <w:rFonts w:ascii="Times New Roman"/>
          <w:b w:val="false"/>
          <w:i w:val="false"/>
          <w:color w:val="000000"/>
          <w:sz w:val="28"/>
        </w:rPr>
        <w:t xml:space="preserve">  21-24-баптары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"Лицензиялау туралы" Қазақстан Республикасының 1995 жылғы 17 сәуiрдегi Заңының  </w:t>
      </w:r>
      <w:r>
        <w:rPr>
          <w:rFonts w:ascii="Times New Roman"/>
          <w:b w:val="false"/>
          <w:i w:val="false"/>
          <w:color w:val="000000"/>
          <w:sz w:val="28"/>
        </w:rPr>
        <w:t xml:space="preserve">9-бабы </w:t>
      </w:r>
      <w:r>
        <w:rPr>
          <w:rFonts w:ascii="Times New Roman"/>
          <w:b w:val="false"/>
          <w:i w:val="false"/>
          <w:color w:val="000000"/>
          <w:sz w:val="28"/>
        </w:rPr>
        <w:t>; Қазақстан Республикасы Президентiнiң "Мемлекеттiк қызметшiлердi даярлау, қайта даярлау және бiлiктiлiгiн арттыруды жетiлдiру жөнiнде одан әрi жүргiзiлетiн шаралар туралы" 1998 жылғы 18 қыркүйектегi N 4075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Ақпараттандыру және байланыс агенттiгiнiң мәселелерi" туралы Қазақстан Республикасы Үкiметiнiң 2003 жылғы 22 шiлдедегi N 724  </w:t>
      </w:r>
      <w:r>
        <w:rPr>
          <w:rFonts w:ascii="Times New Roman"/>
          <w:b w:val="false"/>
          <w:i w:val="false"/>
          <w:color w:val="000000"/>
          <w:sz w:val="28"/>
        </w:rPr>
        <w:t xml:space="preserve">қаулысы </w:t>
      </w:r>
      <w:r>
        <w:rPr>
          <w:rFonts w:ascii="Times New Roman"/>
          <w:b w:val="false"/>
          <w:i w:val="false"/>
          <w:color w:val="000000"/>
          <w:sz w:val="28"/>
        </w:rPr>
        <w:t>; "Қызмет телефондары мен мемлекеттiк органдардың аппаратын орналастыруға арналған алаң нормалары туралы" Қазақстан Республикасы Үкiметiнiң 1996 жылғы 3 қазандағы N 1217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мемлекеттiк органдарына көлiк қызметiн көрсету үшiн қызметтiк жеңiл автомобильдердi пайдалануды ретке келтiру туралы" Қазақстан Республикасы Yкiметiнiң 1999 жылғы 27 мамырдағы N 663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қызметшiлердi оқыту тұжырымдамасын бекiту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мiндеттердi барынша тиiмдi атқаруға қол жеткiзу үшiн Қазақстан Республикасының Ақпараттандыру және байланыс жөнiндегi агенттiгi мен оның аумақтық органдарының қызметiн қамтамасыз ету. Өздерiнiң лауазымдық мiндеттерiн тиiмдi атқару және кәсiби шеберлiгiн жетiлдiру үшiн қойылатын бiлiктiлiк талаптарына сәйкес кәсiби қызметi саласындағы бiлiм беру бағдарламалары бойынша теориялық және практикалық бiлiмдерiн, дағды шеберлiктерiн жаңарту. </w:t>
      </w:r>
      <w:r>
        <w:br/>
      </w:r>
      <w:r>
        <w:rPr>
          <w:rFonts w:ascii="Times New Roman"/>
          <w:b w:val="false"/>
          <w:i w:val="false"/>
          <w:color w:val="000000"/>
          <w:sz w:val="28"/>
        </w:rPr>
        <w:t xml:space="preserve">
      5. Бюджеттiк бағдарламаның мiндеттерi: Қазақстан Республикасы Ақпараттандыру және байланыс жөнiндегi агенттiгiнiң орталық аппараты мен оның аумақтық органдарын ұстау; мемлекеттiк қызметшiлердiң кәсiптiк бiлiктiлiгiн арттыру; Қазақстан Республикасының Ақпараттандыру және байланыс жөнiндегi агенттiгi мен оның аумақтық органдарының жергiлiктi-есептеу желiлерiне жүйелi-техникалық қызмет көрсету; ұйымдастыру техникасына техникалық қызмет көрсету; Агенттiк пен оның аумақтық органдарының деректер беру желiлерiне қол жеткiзу жөнiндегi қызметтер үшiн абоненттiк және жалдық төлемдердi қамтитын ақпараттық-телекоммуникациялық жүйелерiн қамтамасыз ету; лицензиялар мен өзге де рұқсат ету құжаттарын беру және лицензиаттардың лицензияланатын қызмет түрлерiне қойылатын талаптарды сақтауына бақылау жасау; материалдық-техникалық базаны нығайту.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Ақпараттан. </w:t>
      </w:r>
      <w:r>
        <w:br/>
      </w:r>
      <w:r>
        <w:rPr>
          <w:rFonts w:ascii="Times New Roman"/>
          <w:b w:val="false"/>
          <w:i w:val="false"/>
          <w:color w:val="000000"/>
          <w:sz w:val="28"/>
        </w:rPr>
        <w:t xml:space="preserve">
              дыру және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caласын. </w:t>
      </w:r>
      <w:r>
        <w:br/>
      </w:r>
      <w:r>
        <w:rPr>
          <w:rFonts w:ascii="Times New Roman"/>
          <w:b w:val="false"/>
          <w:i w:val="false"/>
          <w:color w:val="000000"/>
          <w:sz w:val="28"/>
        </w:rPr>
        <w:t xml:space="preserve">
              дағы уәкi. </w:t>
      </w:r>
      <w:r>
        <w:br/>
      </w:r>
      <w:r>
        <w:rPr>
          <w:rFonts w:ascii="Times New Roman"/>
          <w:b w:val="false"/>
          <w:i w:val="false"/>
          <w:color w:val="000000"/>
          <w:sz w:val="28"/>
        </w:rPr>
        <w:t xml:space="preserve">
              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 </w:t>
      </w:r>
      <w:r>
        <w:br/>
      </w:r>
      <w:r>
        <w:rPr>
          <w:rFonts w:ascii="Times New Roman"/>
          <w:b w:val="false"/>
          <w:i w:val="false"/>
          <w:color w:val="000000"/>
          <w:sz w:val="28"/>
        </w:rPr>
        <w:t xml:space="preserve">
              сыз ету </w:t>
      </w:r>
    </w:p>
    <w:p>
      <w:pPr>
        <w:spacing w:after="0"/>
        <w:ind w:left="0"/>
        <w:jc w:val="both"/>
      </w:pPr>
      <w:r>
        <w:rPr>
          <w:rFonts w:ascii="Times New Roman"/>
          <w:b w:val="false"/>
          <w:i w:val="false"/>
          <w:color w:val="000000"/>
          <w:sz w:val="28"/>
        </w:rPr>
        <w:t xml:space="preserve">2        001  Орталық      66 бiрлiк мөлше.    Жыл    Қазақстан </w:t>
      </w:r>
      <w:r>
        <w:br/>
      </w:r>
      <w:r>
        <w:rPr>
          <w:rFonts w:ascii="Times New Roman"/>
          <w:b w:val="false"/>
          <w:i w:val="false"/>
          <w:color w:val="000000"/>
          <w:sz w:val="28"/>
        </w:rPr>
        <w:t xml:space="preserve">
              органның     рiндегi штат        ішінде Республикасы. </w:t>
      </w:r>
      <w:r>
        <w:br/>
      </w:r>
      <w:r>
        <w:rPr>
          <w:rFonts w:ascii="Times New Roman"/>
          <w:b w:val="false"/>
          <w:i w:val="false"/>
          <w:color w:val="000000"/>
          <w:sz w:val="28"/>
        </w:rPr>
        <w:t xml:space="preserve">
              аппараты     санының лимитiне           ның Ақпарат. </w:t>
      </w:r>
      <w:r>
        <w:br/>
      </w:r>
      <w:r>
        <w:rPr>
          <w:rFonts w:ascii="Times New Roman"/>
          <w:b w:val="false"/>
          <w:i w:val="false"/>
          <w:color w:val="000000"/>
          <w:sz w:val="28"/>
        </w:rPr>
        <w:t xml:space="preserve">
                           сәйкес Қазақстан           тандыру және </w:t>
      </w:r>
      <w:r>
        <w:br/>
      </w:r>
      <w:r>
        <w:rPr>
          <w:rFonts w:ascii="Times New Roman"/>
          <w:b w:val="false"/>
          <w:i w:val="false"/>
          <w:color w:val="000000"/>
          <w:sz w:val="28"/>
        </w:rPr>
        <w:t xml:space="preserve">
                           Республикасы               байланыс </w:t>
      </w:r>
      <w:r>
        <w:br/>
      </w:r>
      <w:r>
        <w:rPr>
          <w:rFonts w:ascii="Times New Roman"/>
          <w:b w:val="false"/>
          <w:i w:val="false"/>
          <w:color w:val="000000"/>
          <w:sz w:val="28"/>
        </w:rPr>
        <w:t xml:space="preserve">
                           Ақпараттандыру             жөніндегі </w:t>
      </w:r>
      <w:r>
        <w:br/>
      </w:r>
      <w:r>
        <w:rPr>
          <w:rFonts w:ascii="Times New Roman"/>
          <w:b w:val="false"/>
          <w:i w:val="false"/>
          <w:color w:val="000000"/>
          <w:sz w:val="28"/>
        </w:rPr>
        <w:t xml:space="preserve">
                           және байланыс              агенттігі </w:t>
      </w:r>
      <w:r>
        <w:br/>
      </w:r>
      <w:r>
        <w:rPr>
          <w:rFonts w:ascii="Times New Roman"/>
          <w:b w:val="false"/>
          <w:i w:val="false"/>
          <w:color w:val="000000"/>
          <w:sz w:val="28"/>
        </w:rPr>
        <w:t xml:space="preserve">
                           жөнiндегi агенттi. </w:t>
      </w:r>
      <w:r>
        <w:br/>
      </w:r>
      <w:r>
        <w:rPr>
          <w:rFonts w:ascii="Times New Roman"/>
          <w:b w:val="false"/>
          <w:i w:val="false"/>
          <w:color w:val="000000"/>
          <w:sz w:val="28"/>
        </w:rPr>
        <w:t xml:space="preserve">
                           гiнiң орталық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Бланктердi: қатаң </w:t>
      </w:r>
      <w:r>
        <w:br/>
      </w:r>
      <w:r>
        <w:rPr>
          <w:rFonts w:ascii="Times New Roman"/>
          <w:b w:val="false"/>
          <w:i w:val="false"/>
          <w:color w:val="000000"/>
          <w:sz w:val="28"/>
        </w:rPr>
        <w:t xml:space="preserve">
                           есептiлiк бланкте. </w:t>
      </w:r>
      <w:r>
        <w:br/>
      </w:r>
      <w:r>
        <w:rPr>
          <w:rFonts w:ascii="Times New Roman"/>
          <w:b w:val="false"/>
          <w:i w:val="false"/>
          <w:color w:val="000000"/>
          <w:sz w:val="28"/>
        </w:rPr>
        <w:t xml:space="preserve">
                           рiн 10000 дана </w:t>
      </w:r>
      <w:r>
        <w:br/>
      </w:r>
      <w:r>
        <w:rPr>
          <w:rFonts w:ascii="Times New Roman"/>
          <w:b w:val="false"/>
          <w:i w:val="false"/>
          <w:color w:val="000000"/>
          <w:sz w:val="28"/>
        </w:rPr>
        <w:t xml:space="preserve">
                           мөлшерiнде; лицен. </w:t>
      </w:r>
      <w:r>
        <w:br/>
      </w:r>
      <w:r>
        <w:rPr>
          <w:rFonts w:ascii="Times New Roman"/>
          <w:b w:val="false"/>
          <w:i w:val="false"/>
          <w:color w:val="000000"/>
          <w:sz w:val="28"/>
        </w:rPr>
        <w:t xml:space="preserve">
                           зиялардың бланкте. </w:t>
      </w:r>
      <w:r>
        <w:br/>
      </w:r>
      <w:r>
        <w:rPr>
          <w:rFonts w:ascii="Times New Roman"/>
          <w:b w:val="false"/>
          <w:i w:val="false"/>
          <w:color w:val="000000"/>
          <w:sz w:val="28"/>
        </w:rPr>
        <w:t xml:space="preserve">
                           рiн 2000 дана </w:t>
      </w:r>
      <w:r>
        <w:br/>
      </w:r>
      <w:r>
        <w:rPr>
          <w:rFonts w:ascii="Times New Roman"/>
          <w:b w:val="false"/>
          <w:i w:val="false"/>
          <w:color w:val="000000"/>
          <w:sz w:val="28"/>
        </w:rPr>
        <w:t xml:space="preserve">
                           мөлшерiнде, рұқсат. </w:t>
      </w:r>
      <w:r>
        <w:br/>
      </w:r>
      <w:r>
        <w:rPr>
          <w:rFonts w:ascii="Times New Roman"/>
          <w:b w:val="false"/>
          <w:i w:val="false"/>
          <w:color w:val="000000"/>
          <w:sz w:val="28"/>
        </w:rPr>
        <w:t xml:space="preserve">
                           тардың 10000 дана </w:t>
      </w:r>
      <w:r>
        <w:br/>
      </w:r>
      <w:r>
        <w:rPr>
          <w:rFonts w:ascii="Times New Roman"/>
          <w:b w:val="false"/>
          <w:i w:val="false"/>
          <w:color w:val="000000"/>
          <w:sz w:val="28"/>
        </w:rPr>
        <w:t xml:space="preserve">
                           мөлшерiнде сатып алу. </w:t>
      </w:r>
      <w:r>
        <w:br/>
      </w:r>
      <w:r>
        <w:rPr>
          <w:rFonts w:ascii="Times New Roman"/>
          <w:b w:val="false"/>
          <w:i w:val="false"/>
          <w:color w:val="000000"/>
          <w:sz w:val="28"/>
        </w:rPr>
        <w:t xml:space="preserve">
                           Жергiлiкті-есептеу </w:t>
      </w:r>
      <w:r>
        <w:br/>
      </w:r>
      <w:r>
        <w:rPr>
          <w:rFonts w:ascii="Times New Roman"/>
          <w:b w:val="false"/>
          <w:i w:val="false"/>
          <w:color w:val="000000"/>
          <w:sz w:val="28"/>
        </w:rPr>
        <w:t xml:space="preserve">
                           желiлерiне жүйелiк-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66 бiрлiк </w:t>
      </w:r>
      <w:r>
        <w:br/>
      </w:r>
      <w:r>
        <w:rPr>
          <w:rFonts w:ascii="Times New Roman"/>
          <w:b w:val="false"/>
          <w:i w:val="false"/>
          <w:color w:val="000000"/>
          <w:sz w:val="28"/>
        </w:rPr>
        <w:t xml:space="preserve">
                           мөлшерiндегi компью. </w:t>
      </w:r>
      <w:r>
        <w:br/>
      </w:r>
      <w:r>
        <w:rPr>
          <w:rFonts w:ascii="Times New Roman"/>
          <w:b w:val="false"/>
          <w:i w:val="false"/>
          <w:color w:val="000000"/>
          <w:sz w:val="28"/>
        </w:rPr>
        <w:t xml:space="preserve">
                           терлiк техникаға </w:t>
      </w:r>
      <w:r>
        <w:br/>
      </w:r>
      <w:r>
        <w:rPr>
          <w:rFonts w:ascii="Times New Roman"/>
          <w:b w:val="false"/>
          <w:i w:val="false"/>
          <w:color w:val="000000"/>
          <w:sz w:val="28"/>
        </w:rPr>
        <w:t xml:space="preserve">
                           және 26 бiрлiк </w:t>
      </w:r>
      <w:r>
        <w:br/>
      </w:r>
      <w:r>
        <w:rPr>
          <w:rFonts w:ascii="Times New Roman"/>
          <w:b w:val="false"/>
          <w:i w:val="false"/>
          <w:color w:val="000000"/>
          <w:sz w:val="28"/>
        </w:rPr>
        <w:t xml:space="preserve">
                           мөлшерiндегi </w:t>
      </w:r>
      <w:r>
        <w:br/>
      </w:r>
      <w:r>
        <w:rPr>
          <w:rFonts w:ascii="Times New Roman"/>
          <w:b w:val="false"/>
          <w:i w:val="false"/>
          <w:color w:val="000000"/>
          <w:sz w:val="28"/>
        </w:rPr>
        <w:t xml:space="preserve">
                           ұйымдастыру техни. </w:t>
      </w:r>
      <w:r>
        <w:br/>
      </w:r>
      <w:r>
        <w:rPr>
          <w:rFonts w:ascii="Times New Roman"/>
          <w:b w:val="false"/>
          <w:i w:val="false"/>
          <w:color w:val="000000"/>
          <w:sz w:val="28"/>
        </w:rPr>
        <w:t xml:space="preserve">
                           касына 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бойынша жұмыстар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Бекітiлген 5 бiрлiк </w:t>
      </w:r>
      <w:r>
        <w:br/>
      </w:r>
      <w:r>
        <w:rPr>
          <w:rFonts w:ascii="Times New Roman"/>
          <w:b w:val="false"/>
          <w:i w:val="false"/>
          <w:color w:val="000000"/>
          <w:sz w:val="28"/>
        </w:rPr>
        <w:t xml:space="preserve">
                           мөлшерiндегi тиiс. </w:t>
      </w:r>
      <w:r>
        <w:br/>
      </w:r>
      <w:r>
        <w:rPr>
          <w:rFonts w:ascii="Times New Roman"/>
          <w:b w:val="false"/>
          <w:i w:val="false"/>
          <w:color w:val="000000"/>
          <w:sz w:val="28"/>
        </w:rPr>
        <w:t xml:space="preserve">
                           тiлiк нормативiне </w:t>
      </w:r>
      <w:r>
        <w:br/>
      </w:r>
      <w:r>
        <w:rPr>
          <w:rFonts w:ascii="Times New Roman"/>
          <w:b w:val="false"/>
          <w:i w:val="false"/>
          <w:color w:val="000000"/>
          <w:sz w:val="28"/>
        </w:rPr>
        <w:t xml:space="preserve">
                           сәйкес автокөлiктi </w:t>
      </w:r>
      <w:r>
        <w:br/>
      </w:r>
      <w:r>
        <w:rPr>
          <w:rFonts w:ascii="Times New Roman"/>
          <w:b w:val="false"/>
          <w:i w:val="false"/>
          <w:color w:val="000000"/>
          <w:sz w:val="28"/>
        </w:rPr>
        <w:t xml:space="preserve">
                           ұстау және жалға </w:t>
      </w:r>
      <w:r>
        <w:br/>
      </w:r>
      <w:r>
        <w:rPr>
          <w:rFonts w:ascii="Times New Roman"/>
          <w:b w:val="false"/>
          <w:i w:val="false"/>
          <w:color w:val="000000"/>
          <w:sz w:val="28"/>
        </w:rPr>
        <w:t xml:space="preserve">
                           алу. </w:t>
      </w:r>
      <w:r>
        <w:br/>
      </w:r>
      <w:r>
        <w:rPr>
          <w:rFonts w:ascii="Times New Roman"/>
          <w:b w:val="false"/>
          <w:i w:val="false"/>
          <w:color w:val="000000"/>
          <w:sz w:val="28"/>
        </w:rPr>
        <w:t xml:space="preserve">
                           7 тақырып бойынша </w:t>
      </w:r>
      <w:r>
        <w:br/>
      </w:r>
      <w:r>
        <w:rPr>
          <w:rFonts w:ascii="Times New Roman"/>
          <w:b w:val="false"/>
          <w:i w:val="false"/>
          <w:color w:val="000000"/>
          <w:sz w:val="28"/>
        </w:rPr>
        <w:t xml:space="preserve">
                           нормативтiк құқық. </w:t>
      </w:r>
      <w:r>
        <w:br/>
      </w:r>
      <w:r>
        <w:rPr>
          <w:rFonts w:ascii="Times New Roman"/>
          <w:b w:val="false"/>
          <w:i w:val="false"/>
          <w:color w:val="000000"/>
          <w:sz w:val="28"/>
        </w:rPr>
        <w:t xml:space="preserve">
                           тық құжаттар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        002  Аумақтық     113 бiрлiк мөлше.   Жыл    Қазақстан </w:t>
      </w:r>
      <w:r>
        <w:br/>
      </w:r>
      <w:r>
        <w:rPr>
          <w:rFonts w:ascii="Times New Roman"/>
          <w:b w:val="false"/>
          <w:i w:val="false"/>
          <w:color w:val="000000"/>
          <w:sz w:val="28"/>
        </w:rPr>
        <w:t xml:space="preserve">
              органдар.    рiндегi штат саны.  ішінде Республикасы. </w:t>
      </w:r>
      <w:r>
        <w:br/>
      </w:r>
      <w:r>
        <w:rPr>
          <w:rFonts w:ascii="Times New Roman"/>
          <w:b w:val="false"/>
          <w:i w:val="false"/>
          <w:color w:val="000000"/>
          <w:sz w:val="28"/>
        </w:rPr>
        <w:t xml:space="preserve">
              дың аппа.    ның лимитiне сәйкес        ның Ақпарат. </w:t>
      </w:r>
      <w:r>
        <w:br/>
      </w:r>
      <w:r>
        <w:rPr>
          <w:rFonts w:ascii="Times New Roman"/>
          <w:b w:val="false"/>
          <w:i w:val="false"/>
          <w:color w:val="000000"/>
          <w:sz w:val="28"/>
        </w:rPr>
        <w:t xml:space="preserve">
              раттары      Қазақстан Республи.        тандыру және </w:t>
      </w:r>
      <w:r>
        <w:br/>
      </w:r>
      <w:r>
        <w:rPr>
          <w:rFonts w:ascii="Times New Roman"/>
          <w:b w:val="false"/>
          <w:i w:val="false"/>
          <w:color w:val="000000"/>
          <w:sz w:val="28"/>
        </w:rPr>
        <w:t xml:space="preserve">
                           касы Ақпараттандыру        байланыс </w:t>
      </w:r>
      <w:r>
        <w:br/>
      </w:r>
      <w:r>
        <w:rPr>
          <w:rFonts w:ascii="Times New Roman"/>
          <w:b w:val="false"/>
          <w:i w:val="false"/>
          <w:color w:val="000000"/>
          <w:sz w:val="28"/>
        </w:rPr>
        <w:t xml:space="preserve">
                           және байланыс              жөнiндегi </w:t>
      </w:r>
      <w:r>
        <w:br/>
      </w:r>
      <w:r>
        <w:rPr>
          <w:rFonts w:ascii="Times New Roman"/>
          <w:b w:val="false"/>
          <w:i w:val="false"/>
          <w:color w:val="000000"/>
          <w:sz w:val="28"/>
        </w:rPr>
        <w:t xml:space="preserve">
                           жөнiндегi агенттi.         агенттiгi </w:t>
      </w:r>
      <w:r>
        <w:br/>
      </w:r>
      <w:r>
        <w:rPr>
          <w:rFonts w:ascii="Times New Roman"/>
          <w:b w:val="false"/>
          <w:i w:val="false"/>
          <w:color w:val="000000"/>
          <w:sz w:val="28"/>
        </w:rPr>
        <w:t xml:space="preserve">
                           гінiң аумақтық </w:t>
      </w:r>
      <w:r>
        <w:br/>
      </w:r>
      <w:r>
        <w:rPr>
          <w:rFonts w:ascii="Times New Roman"/>
          <w:b w:val="false"/>
          <w:i w:val="false"/>
          <w:color w:val="000000"/>
          <w:sz w:val="28"/>
        </w:rPr>
        <w:t xml:space="preserve">
                           органдарын ұстау. </w:t>
      </w:r>
      <w:r>
        <w:br/>
      </w:r>
      <w:r>
        <w:rPr>
          <w:rFonts w:ascii="Times New Roman"/>
          <w:b w:val="false"/>
          <w:i w:val="false"/>
          <w:color w:val="000000"/>
          <w:sz w:val="28"/>
        </w:rPr>
        <w:t xml:space="preserve">
                           Бекiтiлген 16 бiр. </w:t>
      </w:r>
      <w:r>
        <w:br/>
      </w:r>
      <w:r>
        <w:rPr>
          <w:rFonts w:ascii="Times New Roman"/>
          <w:b w:val="false"/>
          <w:i w:val="false"/>
          <w:color w:val="000000"/>
          <w:sz w:val="28"/>
        </w:rPr>
        <w:t xml:space="preserve">
                           лiк мөлшерiндегi </w:t>
      </w:r>
      <w:r>
        <w:br/>
      </w:r>
      <w:r>
        <w:rPr>
          <w:rFonts w:ascii="Times New Roman"/>
          <w:b w:val="false"/>
          <w:i w:val="false"/>
          <w:color w:val="000000"/>
          <w:sz w:val="28"/>
        </w:rPr>
        <w:t xml:space="preserve">
                           тиiстілік нормати. </w:t>
      </w:r>
      <w:r>
        <w:br/>
      </w:r>
      <w:r>
        <w:rPr>
          <w:rFonts w:ascii="Times New Roman"/>
          <w:b w:val="false"/>
          <w:i w:val="false"/>
          <w:color w:val="000000"/>
          <w:sz w:val="28"/>
        </w:rPr>
        <w:t xml:space="preserve">
                           вiне сәйкес авто. </w:t>
      </w:r>
      <w:r>
        <w:br/>
      </w:r>
      <w:r>
        <w:rPr>
          <w:rFonts w:ascii="Times New Roman"/>
          <w:b w:val="false"/>
          <w:i w:val="false"/>
          <w:color w:val="000000"/>
          <w:sz w:val="28"/>
        </w:rPr>
        <w:t xml:space="preserve">
                           көлiктi ұстау және </w:t>
      </w:r>
      <w:r>
        <w:br/>
      </w:r>
      <w:r>
        <w:rPr>
          <w:rFonts w:ascii="Times New Roman"/>
          <w:b w:val="false"/>
          <w:i w:val="false"/>
          <w:color w:val="000000"/>
          <w:sz w:val="28"/>
        </w:rPr>
        <w:t xml:space="preserve">
                           жалға алу. </w:t>
      </w:r>
    </w:p>
    <w:p>
      <w:pPr>
        <w:spacing w:after="0"/>
        <w:ind w:left="0"/>
        <w:jc w:val="both"/>
      </w:pPr>
      <w:r>
        <w:rPr>
          <w:rFonts w:ascii="Times New Roman"/>
          <w:b w:val="false"/>
          <w:i w:val="false"/>
          <w:color w:val="000000"/>
          <w:sz w:val="28"/>
        </w:rPr>
        <w:t xml:space="preserve">4        007  Мемлекеттік  Бекiтiлген білікті. Жыл    Агенттік </w:t>
      </w:r>
      <w:r>
        <w:br/>
      </w:r>
      <w:r>
        <w:rPr>
          <w:rFonts w:ascii="Times New Roman"/>
          <w:b w:val="false"/>
          <w:i w:val="false"/>
          <w:color w:val="000000"/>
          <w:sz w:val="28"/>
        </w:rPr>
        <w:t xml:space="preserve">
              қызметшiлер. ліктi көтеру        ішінде және оның </w:t>
      </w:r>
      <w:r>
        <w:br/>
      </w:r>
      <w:r>
        <w:rPr>
          <w:rFonts w:ascii="Times New Roman"/>
          <w:b w:val="false"/>
          <w:i w:val="false"/>
          <w:color w:val="000000"/>
          <w:sz w:val="28"/>
        </w:rPr>
        <w:t xml:space="preserve">
              дiң бiлiк.   жоспарына сәйкес           аумақтық </w:t>
      </w:r>
      <w:r>
        <w:br/>
      </w:r>
      <w:r>
        <w:rPr>
          <w:rFonts w:ascii="Times New Roman"/>
          <w:b w:val="false"/>
          <w:i w:val="false"/>
          <w:color w:val="000000"/>
          <w:sz w:val="28"/>
        </w:rPr>
        <w:t xml:space="preserve">
              тiлiгiн      мемлекеттiк қызмет.        органдары </w:t>
      </w:r>
      <w:r>
        <w:br/>
      </w:r>
      <w:r>
        <w:rPr>
          <w:rFonts w:ascii="Times New Roman"/>
          <w:b w:val="false"/>
          <w:i w:val="false"/>
          <w:color w:val="000000"/>
          <w:sz w:val="28"/>
        </w:rPr>
        <w:t xml:space="preserve">
              арттыру      шілердiң бiлiктілі. </w:t>
      </w:r>
      <w:r>
        <w:br/>
      </w:r>
      <w:r>
        <w:rPr>
          <w:rFonts w:ascii="Times New Roman"/>
          <w:b w:val="false"/>
          <w:i w:val="false"/>
          <w:color w:val="000000"/>
          <w:sz w:val="28"/>
        </w:rPr>
        <w:t xml:space="preserve">
                           гiн көтеру, оның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тiлге оқыту жөнiн. </w:t>
      </w:r>
      <w:r>
        <w:br/>
      </w:r>
      <w:r>
        <w:rPr>
          <w:rFonts w:ascii="Times New Roman"/>
          <w:b w:val="false"/>
          <w:i w:val="false"/>
          <w:color w:val="000000"/>
          <w:sz w:val="28"/>
        </w:rPr>
        <w:t xml:space="preserve">
                           дегi қызмет көрсе. </w:t>
      </w:r>
      <w:r>
        <w:br/>
      </w:r>
      <w:r>
        <w:rPr>
          <w:rFonts w:ascii="Times New Roman"/>
          <w:b w:val="false"/>
          <w:i w:val="false"/>
          <w:color w:val="000000"/>
          <w:sz w:val="28"/>
        </w:rPr>
        <w:t xml:space="preserve">
                           тулердi сатып алу. </w:t>
      </w:r>
      <w:r>
        <w:br/>
      </w:r>
      <w:r>
        <w:rPr>
          <w:rFonts w:ascii="Times New Roman"/>
          <w:b w:val="false"/>
          <w:i w:val="false"/>
          <w:color w:val="000000"/>
          <w:sz w:val="28"/>
        </w:rPr>
        <w:t xml:space="preserve">
                           Бiлiктілігiн көтеру </w:t>
      </w:r>
      <w:r>
        <w:br/>
      </w:r>
      <w:r>
        <w:rPr>
          <w:rFonts w:ascii="Times New Roman"/>
          <w:b w:val="false"/>
          <w:i w:val="false"/>
          <w:color w:val="000000"/>
          <w:sz w:val="28"/>
        </w:rPr>
        <w:t xml:space="preserve">
                           курстарынан өтетiн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шiлердiң жылдық </w:t>
      </w:r>
      <w:r>
        <w:br/>
      </w:r>
      <w:r>
        <w:rPr>
          <w:rFonts w:ascii="Times New Roman"/>
          <w:b w:val="false"/>
          <w:i w:val="false"/>
          <w:color w:val="000000"/>
          <w:sz w:val="28"/>
        </w:rPr>
        <w:t xml:space="preserve">
                           орташа саны - 62 </w:t>
      </w:r>
      <w:r>
        <w:br/>
      </w: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5        009  Мемлекеттiк  Мыналарды:          Жыл    Қазақстан </w:t>
      </w:r>
      <w:r>
        <w:br/>
      </w:r>
      <w:r>
        <w:rPr>
          <w:rFonts w:ascii="Times New Roman"/>
          <w:b w:val="false"/>
          <w:i w:val="false"/>
          <w:color w:val="000000"/>
          <w:sz w:val="28"/>
        </w:rPr>
        <w:t xml:space="preserve">
              органдарды   үздiксiз қуат беру  ішінде Республикасы. </w:t>
      </w:r>
      <w:r>
        <w:br/>
      </w:r>
      <w:r>
        <w:rPr>
          <w:rFonts w:ascii="Times New Roman"/>
          <w:b w:val="false"/>
          <w:i w:val="false"/>
          <w:color w:val="000000"/>
          <w:sz w:val="28"/>
        </w:rPr>
        <w:t xml:space="preserve">
              материал.    көздерiн - 2 жиын.         ның Ақпарат. </w:t>
      </w:r>
      <w:r>
        <w:br/>
      </w:r>
      <w:r>
        <w:rPr>
          <w:rFonts w:ascii="Times New Roman"/>
          <w:b w:val="false"/>
          <w:i w:val="false"/>
          <w:color w:val="000000"/>
          <w:sz w:val="28"/>
        </w:rPr>
        <w:t xml:space="preserve">
              дық-техника. тық мөлшерiнде;            тандыру және </w:t>
      </w:r>
      <w:r>
        <w:br/>
      </w:r>
      <w:r>
        <w:rPr>
          <w:rFonts w:ascii="Times New Roman"/>
          <w:b w:val="false"/>
          <w:i w:val="false"/>
          <w:color w:val="000000"/>
          <w:sz w:val="28"/>
        </w:rPr>
        <w:t xml:space="preserve">
              лық жарақ.   компьютерлiк               байланыс </w:t>
      </w:r>
      <w:r>
        <w:br/>
      </w:r>
      <w:r>
        <w:rPr>
          <w:rFonts w:ascii="Times New Roman"/>
          <w:b w:val="false"/>
          <w:i w:val="false"/>
          <w:color w:val="000000"/>
          <w:sz w:val="28"/>
        </w:rPr>
        <w:t xml:space="preserve">
              тандыру      жабдықтарды - 15           жөніндегі </w:t>
      </w:r>
      <w:r>
        <w:br/>
      </w:r>
      <w:r>
        <w:rPr>
          <w:rFonts w:ascii="Times New Roman"/>
          <w:b w:val="false"/>
          <w:i w:val="false"/>
          <w:color w:val="000000"/>
          <w:sz w:val="28"/>
        </w:rPr>
        <w:t xml:space="preserve">
                           жиынтық мөлшерiнде;        агенттігі </w:t>
      </w:r>
      <w:r>
        <w:br/>
      </w:r>
      <w:r>
        <w:rPr>
          <w:rFonts w:ascii="Times New Roman"/>
          <w:b w:val="false"/>
          <w:i w:val="false"/>
          <w:color w:val="000000"/>
          <w:sz w:val="28"/>
        </w:rPr>
        <w:t xml:space="preserve">
                           ұйымдастыру техни. </w:t>
      </w:r>
      <w:r>
        <w:br/>
      </w:r>
      <w:r>
        <w:rPr>
          <w:rFonts w:ascii="Times New Roman"/>
          <w:b w:val="false"/>
          <w:i w:val="false"/>
          <w:color w:val="000000"/>
          <w:sz w:val="28"/>
        </w:rPr>
        <w:t xml:space="preserve">
                           касын - 15 жиынтық </w:t>
      </w:r>
      <w:r>
        <w:br/>
      </w:r>
      <w:r>
        <w:rPr>
          <w:rFonts w:ascii="Times New Roman"/>
          <w:b w:val="false"/>
          <w:i w:val="false"/>
          <w:color w:val="000000"/>
          <w:sz w:val="28"/>
        </w:rPr>
        <w:t xml:space="preserve">
                           мөлшерiнде; </w:t>
      </w:r>
      <w:r>
        <w:br/>
      </w:r>
      <w:r>
        <w:rPr>
          <w:rFonts w:ascii="Times New Roman"/>
          <w:b w:val="false"/>
          <w:i w:val="false"/>
          <w:color w:val="000000"/>
          <w:sz w:val="28"/>
        </w:rPr>
        <w:t xml:space="preserve">
                           лицензиялық бағдар. </w:t>
      </w:r>
      <w:r>
        <w:br/>
      </w:r>
      <w:r>
        <w:rPr>
          <w:rFonts w:ascii="Times New Roman"/>
          <w:b w:val="false"/>
          <w:i w:val="false"/>
          <w:color w:val="000000"/>
          <w:sz w:val="28"/>
        </w:rPr>
        <w:t xml:space="preserve">
                           ламалық қамтамасыз </w:t>
      </w:r>
      <w:r>
        <w:br/>
      </w:r>
      <w:r>
        <w:rPr>
          <w:rFonts w:ascii="Times New Roman"/>
          <w:b w:val="false"/>
          <w:i w:val="false"/>
          <w:color w:val="000000"/>
          <w:sz w:val="28"/>
        </w:rPr>
        <w:t xml:space="preserve">
                           ету - 1 жиынтық,  </w:t>
      </w:r>
      <w:r>
        <w:br/>
      </w:r>
      <w:r>
        <w:rPr>
          <w:rFonts w:ascii="Times New Roman"/>
          <w:b w:val="false"/>
          <w:i w:val="false"/>
          <w:color w:val="000000"/>
          <w:sz w:val="28"/>
        </w:rPr>
        <w:t xml:space="preserve">
                           ноутбуктер - 6  </w:t>
      </w:r>
      <w:r>
        <w:br/>
      </w:r>
      <w:r>
        <w:rPr>
          <w:rFonts w:ascii="Times New Roman"/>
          <w:b w:val="false"/>
          <w:i w:val="false"/>
          <w:color w:val="000000"/>
          <w:sz w:val="28"/>
        </w:rPr>
        <w:t xml:space="preserve">
                           бiрлiк; принтерлер </w:t>
      </w:r>
      <w:r>
        <w:br/>
      </w:r>
      <w:r>
        <w:rPr>
          <w:rFonts w:ascii="Times New Roman"/>
          <w:b w:val="false"/>
          <w:i w:val="false"/>
          <w:color w:val="000000"/>
          <w:sz w:val="28"/>
        </w:rPr>
        <w:t xml:space="preserve">
                           - 8 бірлік мөлшерiнде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Ақпараттандыру және байланыс жөнiндегi агенттiгi мен оның аумақтық органдарының жүктелген функциялар мен мiндеттердi сапалы және уақтылы орындауы; мемлекеттiк қызметшiлердiң кәсiби мемлекеттiк қызметтiң талаптарына сай, қазiргi заманғы экономикалық жағдайларға сәйкес кәсiби деңгейiн көтеру; лицензиялық заңнаманы бұзушылықтарды жедел анықтау және жолын кесу.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354-қосымша          </w:t>
      </w:r>
    </w:p>
    <w:bookmarkEnd w:id="4"/>
    <w:p>
      <w:pPr>
        <w:spacing w:after="0"/>
        <w:ind w:left="0"/>
        <w:jc w:val="both"/>
      </w:pPr>
      <w:r>
        <w:rPr>
          <w:rFonts w:ascii="Times New Roman"/>
          <w:b w:val="false"/>
          <w:i w:val="false"/>
          <w:color w:val="ff0000"/>
          <w:sz w:val="28"/>
        </w:rPr>
        <w:t xml:space="preserve">       Ескерту. 354-қосымшаға өзгеріс енгізілді - ҚР Үкіметінің 2004.12.13. N 197AK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"Радиожиiлiк өрiсiнiң және радиоэлектрондық құралдардың мониторинг жүйесiн құру"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324950 мың теңге (үш жүз жиырма төрт миллион тоғыз жүз елу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 </w:t>
      </w:r>
      <w:r>
        <w:rPr>
          <w:rFonts w:ascii="Times New Roman"/>
          <w:b w:val="false"/>
          <w:i w:val="false"/>
          <w:color w:val="000000"/>
          <w:sz w:val="28"/>
        </w:rPr>
        <w:t>; "Байланыс туралы" Қазақстан Республикасының 1999 жылғы 18 мамырдағы Заңының 5-бабы; "Лицензиялау туралы" Қазақстан Республикасының 1995 жылғы 17 сәуiрдегi Заңының  </w:t>
      </w:r>
      <w:r>
        <w:rPr>
          <w:rFonts w:ascii="Times New Roman"/>
          <w:b w:val="false"/>
          <w:i w:val="false"/>
          <w:color w:val="000000"/>
          <w:sz w:val="28"/>
        </w:rPr>
        <w:t xml:space="preserve">9-бабының </w:t>
      </w:r>
      <w:r>
        <w:rPr>
          <w:rFonts w:ascii="Times New Roman"/>
          <w:b w:val="false"/>
          <w:i w:val="false"/>
          <w:color w:val="000000"/>
          <w:sz w:val="28"/>
        </w:rPr>
        <w:t xml:space="preserve"> 5 және 25-тармақтары; Қазақстан Республикасы Президентiнiң "Қазақстан Республикасының Ақпараттық қауiпсiздiгiн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Байланыс және хабар тарату ұлттық геостационарлық спутнигiн жасау және ұшырудың кейбiр мәселелерi" туралы Қазақстан Республикасы Үкiметiнiң 2003 жылғы 30 желтоқсандағы N 1355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көлiк-коммуникация кешенiнiң кейбiр мәселелерi туралы" Қазақстан Республикасы Үкiметiнiң 2000 жылғы 3 қарашадағы N 1665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аумағында радиоэлектрондық құралдар мен жоғары жиiлiктi құрылғыларды сатып алудың (сатудың), тiркеудiң, жобалаудың, салудың (орнатудың), пайдаланудың және шетелден әкелудің ережесiн бекіту туралы" Қазақстан Республикасы Үкiметiнiң 2001 жылғы 6 қазандағы N 1293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аумағында жұмыс iстейтiн радиосәуле шығаратын құралдардың деректерiн есепке алудың бірыңғай жүйесiн құру бағдарламасын бекiту туралы" Қазақстан Республикасы Yкiметiнiң 2002 жылғы 26 қаңтардағы N 114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Қазақстан Республикасында радиожиiлiк спектрiн пайдаланудың толыққанды реттелуiн қамтамасыз етуге, жұмыс iстеп тұрған радиоэлектрондық құралдарды қадағалауға, радиобөгеуiлдердiң көздерiн анықтауға, радиоэлектрондық құралдардың мәлiмделген параметрлерінің нақтыларына сәйкестiгiн тексеруге, заңсыз жұмыс iстейтiн радиоэлектрондық құралдардың ең көп санын анықтау салдарынан радиожиiлiк спектрін пайдаланғаны үшiн мемлекеттiк бюджетке түсiмдердi ұлғайтуға, басқарудың әртүрлi деңгейлерiнiң арасында ақпаратпен жедел алмасу үшiн деректер базасын жасауға, радиобөгеуiл көзiн торуылдау процесiн автоматтандыруға, мемлекеттiк ақпараттық ресурстарды қорғау жөнiнде тиiмдi шаралар қабылдауға мүмкiндiк беретiн техникалық радиобақылау жүйесiн жасау. </w:t>
      </w:r>
      <w:r>
        <w:br/>
      </w:r>
      <w:r>
        <w:rPr>
          <w:rFonts w:ascii="Times New Roman"/>
          <w:b w:val="false"/>
          <w:i w:val="false"/>
          <w:color w:val="000000"/>
          <w:sz w:val="28"/>
        </w:rPr>
        <w:t xml:space="preserve">
      5. Бюджеттiк бағдарламаның мiндеттерi: Қазақстан Республикасы Ақпараттандыру және байланыс жөнiндегi агенттiгiнiң байланыс және ақпараттандыру жөнiндегi аумақтық органдары үшiн қажеттi радиобақылау жабдықтарын сатып алу, техникалық радиобақылаудың стационарлық пункттерi мен жылжымалы станцияларын құру және жарақтандыру, Қазақстан Республикасының цифрлы картасы үшiн деректер қорын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Радиожиiлiк  Қазақстан Республи. Жыл    Қазақстан </w:t>
      </w:r>
      <w:r>
        <w:br/>
      </w:r>
      <w:r>
        <w:rPr>
          <w:rFonts w:ascii="Times New Roman"/>
          <w:b w:val="false"/>
          <w:i w:val="false"/>
          <w:color w:val="000000"/>
          <w:sz w:val="28"/>
        </w:rPr>
        <w:t xml:space="preserve">
              өрiсiнiң     касы аумағының      бойы   Республикасы. </w:t>
      </w:r>
      <w:r>
        <w:br/>
      </w:r>
      <w:r>
        <w:rPr>
          <w:rFonts w:ascii="Times New Roman"/>
          <w:b w:val="false"/>
          <w:i w:val="false"/>
          <w:color w:val="000000"/>
          <w:sz w:val="28"/>
        </w:rPr>
        <w:t xml:space="preserve">
              және paдио.  (қалалар мен елдi          ның Ақпарат. </w:t>
      </w:r>
      <w:r>
        <w:br/>
      </w:r>
      <w:r>
        <w:rPr>
          <w:rFonts w:ascii="Times New Roman"/>
          <w:b w:val="false"/>
          <w:i w:val="false"/>
          <w:color w:val="000000"/>
          <w:sz w:val="28"/>
        </w:rPr>
        <w:t xml:space="preserve">
              электрондық  мекендердiң аумақ.         тандыру және </w:t>
      </w:r>
      <w:r>
        <w:br/>
      </w:r>
      <w:r>
        <w:rPr>
          <w:rFonts w:ascii="Times New Roman"/>
          <w:b w:val="false"/>
          <w:i w:val="false"/>
          <w:color w:val="000000"/>
          <w:sz w:val="28"/>
        </w:rPr>
        <w:t xml:space="preserve">
              құралдардың  тарын қоспағанда)          байланыс </w:t>
      </w:r>
      <w:r>
        <w:br/>
      </w:r>
      <w:r>
        <w:rPr>
          <w:rFonts w:ascii="Times New Roman"/>
          <w:b w:val="false"/>
          <w:i w:val="false"/>
          <w:color w:val="000000"/>
          <w:sz w:val="28"/>
        </w:rPr>
        <w:t xml:space="preserve">
              мониторинг   электронды цифрлық         жөніндегі </w:t>
      </w:r>
      <w:r>
        <w:br/>
      </w:r>
      <w:r>
        <w:rPr>
          <w:rFonts w:ascii="Times New Roman"/>
          <w:b w:val="false"/>
          <w:i w:val="false"/>
          <w:color w:val="000000"/>
          <w:sz w:val="28"/>
        </w:rPr>
        <w:t xml:space="preserve">
              жүйесiн      картасына арналған         агенттігі </w:t>
      </w:r>
      <w:r>
        <w:br/>
      </w:r>
      <w:r>
        <w:rPr>
          <w:rFonts w:ascii="Times New Roman"/>
          <w:b w:val="false"/>
          <w:i w:val="false"/>
          <w:color w:val="000000"/>
          <w:sz w:val="28"/>
        </w:rPr>
        <w:t xml:space="preserve">
              құру         деректер қорының </w:t>
      </w:r>
      <w:r>
        <w:br/>
      </w:r>
      <w:r>
        <w:rPr>
          <w:rFonts w:ascii="Times New Roman"/>
          <w:b w:val="false"/>
          <w:i w:val="false"/>
          <w:color w:val="000000"/>
          <w:sz w:val="28"/>
        </w:rPr>
        <w:t xml:space="preserve">
                           картографиялық кiшi </w:t>
      </w:r>
      <w:r>
        <w:br/>
      </w:r>
      <w:r>
        <w:rPr>
          <w:rFonts w:ascii="Times New Roman"/>
          <w:b w:val="false"/>
          <w:i w:val="false"/>
          <w:color w:val="000000"/>
          <w:sz w:val="28"/>
        </w:rPr>
        <w:t xml:space="preserve">
                           жүйесiн қалыптас. </w:t>
      </w:r>
      <w:r>
        <w:br/>
      </w:r>
      <w:r>
        <w:rPr>
          <w:rFonts w:ascii="Times New Roman"/>
          <w:b w:val="false"/>
          <w:i w:val="false"/>
          <w:color w:val="000000"/>
          <w:sz w:val="28"/>
        </w:rPr>
        <w:t xml:space="preserve">
                           тыру - 1 дана; </w:t>
      </w:r>
      <w:r>
        <w:br/>
      </w:r>
      <w:r>
        <w:rPr>
          <w:rFonts w:ascii="Times New Roman"/>
          <w:b w:val="false"/>
          <w:i w:val="false"/>
          <w:color w:val="000000"/>
          <w:sz w:val="28"/>
        </w:rPr>
        <w:t xml:space="preserve">
                           Мыналарды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техникалық радиоба. </w:t>
      </w:r>
      <w:r>
        <w:br/>
      </w:r>
      <w:r>
        <w:rPr>
          <w:rFonts w:ascii="Times New Roman"/>
          <w:b w:val="false"/>
          <w:i w:val="false"/>
          <w:color w:val="000000"/>
          <w:sz w:val="28"/>
        </w:rPr>
        <w:t xml:space="preserve">
                           қылаудың жылжымалы </w:t>
      </w:r>
      <w:r>
        <w:br/>
      </w:r>
      <w:r>
        <w:rPr>
          <w:rFonts w:ascii="Times New Roman"/>
          <w:b w:val="false"/>
          <w:i w:val="false"/>
          <w:color w:val="000000"/>
          <w:sz w:val="28"/>
        </w:rPr>
        <w:t xml:space="preserve">
                           станциясы - 2 дана; </w:t>
      </w:r>
      <w:r>
        <w:br/>
      </w:r>
      <w:r>
        <w:rPr>
          <w:rFonts w:ascii="Times New Roman"/>
          <w:b w:val="false"/>
          <w:i w:val="false"/>
          <w:color w:val="000000"/>
          <w:sz w:val="28"/>
        </w:rPr>
        <w:t xml:space="preserve">
                           стационарлық радио. </w:t>
      </w:r>
      <w:r>
        <w:br/>
      </w:r>
      <w:r>
        <w:rPr>
          <w:rFonts w:ascii="Times New Roman"/>
          <w:b w:val="false"/>
          <w:i w:val="false"/>
          <w:color w:val="000000"/>
          <w:sz w:val="28"/>
        </w:rPr>
        <w:t xml:space="preserve">
                           бақылау пунктiне </w:t>
      </w:r>
      <w:r>
        <w:br/>
      </w:r>
      <w:r>
        <w:rPr>
          <w:rFonts w:ascii="Times New Roman"/>
          <w:b w:val="false"/>
          <w:i w:val="false"/>
          <w:color w:val="000000"/>
          <w:sz w:val="28"/>
        </w:rPr>
        <w:t xml:space="preserve">
                           арналған жабдықтар </w:t>
      </w:r>
      <w:r>
        <w:br/>
      </w:r>
      <w:r>
        <w:rPr>
          <w:rFonts w:ascii="Times New Roman"/>
          <w:b w:val="false"/>
          <w:i w:val="false"/>
          <w:color w:val="000000"/>
          <w:sz w:val="28"/>
        </w:rPr>
        <w:t xml:space="preserve">
                           - 4 жиынтық; </w:t>
      </w:r>
      <w:r>
        <w:br/>
      </w:r>
      <w:r>
        <w:rPr>
          <w:rFonts w:ascii="Times New Roman"/>
          <w:b w:val="false"/>
          <w:i w:val="false"/>
          <w:color w:val="000000"/>
          <w:sz w:val="28"/>
        </w:rPr>
        <w:t xml:space="preserve">
                           көшпелi пеленгация. </w:t>
      </w:r>
      <w:r>
        <w:br/>
      </w:r>
      <w:r>
        <w:rPr>
          <w:rFonts w:ascii="Times New Roman"/>
          <w:b w:val="false"/>
          <w:i w:val="false"/>
          <w:color w:val="000000"/>
          <w:sz w:val="28"/>
        </w:rPr>
        <w:t xml:space="preserve">
                           лық пунктi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жиынтықтағы спектр </w:t>
      </w:r>
      <w:r>
        <w:br/>
      </w:r>
      <w:r>
        <w:rPr>
          <w:rFonts w:ascii="Times New Roman"/>
          <w:b w:val="false"/>
          <w:i w:val="false"/>
          <w:color w:val="000000"/>
          <w:sz w:val="28"/>
        </w:rPr>
        <w:t xml:space="preserve">
                           талдағышы - 1 дана; </w:t>
      </w:r>
      <w:r>
        <w:br/>
      </w:r>
      <w:r>
        <w:rPr>
          <w:rFonts w:ascii="Times New Roman"/>
          <w:b w:val="false"/>
          <w:i w:val="false"/>
          <w:color w:val="000000"/>
          <w:sz w:val="28"/>
        </w:rPr>
        <w:t xml:space="preserve">
                           тармақтану жиынтығы </w:t>
      </w:r>
      <w:r>
        <w:br/>
      </w:r>
      <w:r>
        <w:rPr>
          <w:rFonts w:ascii="Times New Roman"/>
          <w:b w:val="false"/>
          <w:i w:val="false"/>
          <w:color w:val="000000"/>
          <w:sz w:val="28"/>
        </w:rPr>
        <w:t xml:space="preserve">
                           - 7 дана; </w:t>
      </w:r>
      <w:r>
        <w:br/>
      </w:r>
      <w:r>
        <w:rPr>
          <w:rFonts w:ascii="Times New Roman"/>
          <w:b w:val="false"/>
          <w:i w:val="false"/>
          <w:color w:val="000000"/>
          <w:sz w:val="28"/>
        </w:rPr>
        <w:t xml:space="preserve">
                           аз шуылды күшейт. </w:t>
      </w:r>
      <w:r>
        <w:br/>
      </w:r>
      <w:r>
        <w:rPr>
          <w:rFonts w:ascii="Times New Roman"/>
          <w:b w:val="false"/>
          <w:i w:val="false"/>
          <w:color w:val="000000"/>
          <w:sz w:val="28"/>
        </w:rPr>
        <w:t xml:space="preserve">
                           кiш - 7 дана; </w:t>
      </w:r>
      <w:r>
        <w:br/>
      </w:r>
      <w:r>
        <w:rPr>
          <w:rFonts w:ascii="Times New Roman"/>
          <w:b w:val="false"/>
          <w:i w:val="false"/>
          <w:color w:val="000000"/>
          <w:sz w:val="28"/>
        </w:rPr>
        <w:t xml:space="preserve">
                             Байланыс және хабар </w:t>
      </w:r>
      <w:r>
        <w:br/>
      </w:r>
      <w:r>
        <w:rPr>
          <w:rFonts w:ascii="Times New Roman"/>
          <w:b w:val="false"/>
          <w:i w:val="false"/>
          <w:color w:val="000000"/>
          <w:sz w:val="28"/>
        </w:rPr>
        <w:t xml:space="preserve">
                           тарату телекоммуника- </w:t>
      </w:r>
      <w:r>
        <w:br/>
      </w:r>
      <w:r>
        <w:rPr>
          <w:rFonts w:ascii="Times New Roman"/>
          <w:b w:val="false"/>
          <w:i w:val="false"/>
          <w:color w:val="000000"/>
          <w:sz w:val="28"/>
        </w:rPr>
        <w:t xml:space="preserve">
                           циялық спутнигiн және </w:t>
      </w:r>
      <w:r>
        <w:br/>
      </w:r>
      <w:r>
        <w:rPr>
          <w:rFonts w:ascii="Times New Roman"/>
          <w:b w:val="false"/>
          <w:i w:val="false"/>
          <w:color w:val="000000"/>
          <w:sz w:val="28"/>
        </w:rPr>
        <w:t xml:space="preserve">
                           iлеспе ғарыштық аппа- </w:t>
      </w:r>
      <w:r>
        <w:br/>
      </w:r>
      <w:r>
        <w:rPr>
          <w:rFonts w:ascii="Times New Roman"/>
          <w:b w:val="false"/>
          <w:i w:val="false"/>
          <w:color w:val="000000"/>
          <w:sz w:val="28"/>
        </w:rPr>
        <w:t xml:space="preserve">
                           раттарды жерден басқару </w:t>
      </w:r>
      <w:r>
        <w:br/>
      </w:r>
      <w:r>
        <w:rPr>
          <w:rFonts w:ascii="Times New Roman"/>
          <w:b w:val="false"/>
          <w:i w:val="false"/>
          <w:color w:val="000000"/>
          <w:sz w:val="28"/>
        </w:rPr>
        <w:t xml:space="preserve">
                           кешенi мен байланыс  </w:t>
      </w:r>
      <w:r>
        <w:br/>
      </w:r>
      <w:r>
        <w:rPr>
          <w:rFonts w:ascii="Times New Roman"/>
          <w:b w:val="false"/>
          <w:i w:val="false"/>
          <w:color w:val="000000"/>
          <w:sz w:val="28"/>
        </w:rPr>
        <w:t xml:space="preserve">
                           мониторингі жүйесін  </w:t>
      </w:r>
      <w:r>
        <w:br/>
      </w:r>
      <w:r>
        <w:rPr>
          <w:rFonts w:ascii="Times New Roman"/>
          <w:b w:val="false"/>
          <w:i w:val="false"/>
          <w:color w:val="000000"/>
          <w:sz w:val="28"/>
        </w:rPr>
        <w:t xml:space="preserve">
                           жасауға және геостан- </w:t>
      </w:r>
      <w:r>
        <w:br/>
      </w:r>
      <w:r>
        <w:rPr>
          <w:rFonts w:ascii="Times New Roman"/>
          <w:b w:val="false"/>
          <w:i w:val="false"/>
          <w:color w:val="000000"/>
          <w:sz w:val="28"/>
        </w:rPr>
        <w:t xml:space="preserve">
                           циялық орбитаға қоюға </w:t>
      </w:r>
      <w:r>
        <w:br/>
      </w:r>
      <w:r>
        <w:rPr>
          <w:rFonts w:ascii="Times New Roman"/>
          <w:b w:val="false"/>
          <w:i w:val="false"/>
          <w:color w:val="000000"/>
          <w:sz w:val="28"/>
        </w:rPr>
        <w:t xml:space="preserve">
                           арналған келiсiм-шарт  </w:t>
      </w:r>
      <w:r>
        <w:br/>
      </w:r>
      <w:r>
        <w:rPr>
          <w:rFonts w:ascii="Times New Roman"/>
          <w:b w:val="false"/>
          <w:i w:val="false"/>
          <w:color w:val="000000"/>
          <w:sz w:val="28"/>
        </w:rPr>
        <w:t xml:space="preserve">
                           бойынша жұмыстардың  </w:t>
      </w:r>
      <w:r>
        <w:br/>
      </w:r>
      <w:r>
        <w:rPr>
          <w:rFonts w:ascii="Times New Roman"/>
          <w:b w:val="false"/>
          <w:i w:val="false"/>
          <w:color w:val="000000"/>
          <w:sz w:val="28"/>
        </w:rPr>
        <w:t xml:space="preserve">
                           орындалу барысын бақы- </w:t>
      </w:r>
      <w:r>
        <w:br/>
      </w:r>
      <w:r>
        <w:rPr>
          <w:rFonts w:ascii="Times New Roman"/>
          <w:b w:val="false"/>
          <w:i w:val="false"/>
          <w:color w:val="000000"/>
          <w:sz w:val="28"/>
        </w:rPr>
        <w:t xml:space="preserve">
                           лауды қамтамасыз ету; </w:t>
      </w:r>
      <w:r>
        <w:br/>
      </w:r>
      <w:r>
        <w:rPr>
          <w:rFonts w:ascii="Times New Roman"/>
          <w:b w:val="false"/>
          <w:i w:val="false"/>
          <w:color w:val="000000"/>
          <w:sz w:val="28"/>
        </w:rPr>
        <w:t xml:space="preserve">
                             "Ғарыштық байланыс </w:t>
      </w:r>
      <w:r>
        <w:br/>
      </w:r>
      <w:r>
        <w:rPr>
          <w:rFonts w:ascii="Times New Roman"/>
          <w:b w:val="false"/>
          <w:i w:val="false"/>
          <w:color w:val="000000"/>
          <w:sz w:val="28"/>
        </w:rPr>
        <w:t xml:space="preserve">
                           және радиоэлектрондық </w:t>
      </w:r>
      <w:r>
        <w:br/>
      </w:r>
      <w:r>
        <w:rPr>
          <w:rFonts w:ascii="Times New Roman"/>
          <w:b w:val="false"/>
          <w:i w:val="false"/>
          <w:color w:val="000000"/>
          <w:sz w:val="28"/>
        </w:rPr>
        <w:t xml:space="preserve">
                           құралдардың электромаг- </w:t>
      </w:r>
      <w:r>
        <w:br/>
      </w:r>
      <w:r>
        <w:rPr>
          <w:rFonts w:ascii="Times New Roman"/>
          <w:b w:val="false"/>
          <w:i w:val="false"/>
          <w:color w:val="000000"/>
          <w:sz w:val="28"/>
        </w:rPr>
        <w:t xml:space="preserve">
                           ниттiк үйлесiмдiлігі  </w:t>
      </w:r>
      <w:r>
        <w:br/>
      </w:r>
      <w:r>
        <w:rPr>
          <w:rFonts w:ascii="Times New Roman"/>
          <w:b w:val="false"/>
          <w:i w:val="false"/>
          <w:color w:val="000000"/>
          <w:sz w:val="28"/>
        </w:rPr>
        <w:t xml:space="preserve">
                           республикалық орталығы"  </w:t>
      </w:r>
      <w:r>
        <w:br/>
      </w:r>
      <w:r>
        <w:rPr>
          <w:rFonts w:ascii="Times New Roman"/>
          <w:b w:val="false"/>
          <w:i w:val="false"/>
          <w:color w:val="000000"/>
          <w:sz w:val="28"/>
        </w:rPr>
        <w:t xml:space="preserve">
                           АҚ (бұдан әрi - Қоғам) </w:t>
      </w:r>
      <w:r>
        <w:br/>
      </w:r>
      <w:r>
        <w:rPr>
          <w:rFonts w:ascii="Times New Roman"/>
          <w:b w:val="false"/>
          <w:i w:val="false"/>
          <w:color w:val="000000"/>
          <w:sz w:val="28"/>
        </w:rPr>
        <w:t xml:space="preserve">
                           жарғылық капиталын  </w:t>
      </w:r>
      <w:r>
        <w:br/>
      </w:r>
      <w:r>
        <w:rPr>
          <w:rFonts w:ascii="Times New Roman"/>
          <w:b w:val="false"/>
          <w:i w:val="false"/>
          <w:color w:val="000000"/>
          <w:sz w:val="28"/>
        </w:rPr>
        <w:t xml:space="preserve">
                           15770,2 (он бес миллион </w:t>
      </w:r>
      <w:r>
        <w:br/>
      </w:r>
      <w:r>
        <w:rPr>
          <w:rFonts w:ascii="Times New Roman"/>
          <w:b w:val="false"/>
          <w:i w:val="false"/>
          <w:color w:val="000000"/>
          <w:sz w:val="28"/>
        </w:rPr>
        <w:t xml:space="preserve">
                           жетi жүз жетпiс мың екi </w:t>
      </w:r>
      <w:r>
        <w:br/>
      </w:r>
      <w:r>
        <w:rPr>
          <w:rFonts w:ascii="Times New Roman"/>
          <w:b w:val="false"/>
          <w:i w:val="false"/>
          <w:color w:val="000000"/>
          <w:sz w:val="28"/>
        </w:rPr>
        <w:t xml:space="preserve">
                           жүз) теңге сомасында  </w:t>
      </w:r>
      <w:r>
        <w:br/>
      </w:r>
      <w:r>
        <w:rPr>
          <w:rFonts w:ascii="Times New Roman"/>
          <w:b w:val="false"/>
          <w:i w:val="false"/>
          <w:color w:val="000000"/>
          <w:sz w:val="28"/>
        </w:rPr>
        <w:t xml:space="preserve">
                           ұлғайту, оның iшiнде: </w:t>
      </w:r>
      <w:r>
        <w:br/>
      </w:r>
      <w:r>
        <w:rPr>
          <w:rFonts w:ascii="Times New Roman"/>
          <w:b w:val="false"/>
          <w:i w:val="false"/>
          <w:color w:val="000000"/>
          <w:sz w:val="28"/>
        </w:rPr>
        <w:t xml:space="preserve">
                           - жобалау-сметалық </w:t>
      </w:r>
      <w:r>
        <w:br/>
      </w:r>
      <w:r>
        <w:rPr>
          <w:rFonts w:ascii="Times New Roman"/>
          <w:b w:val="false"/>
          <w:i w:val="false"/>
          <w:color w:val="000000"/>
          <w:sz w:val="28"/>
        </w:rPr>
        <w:t xml:space="preserve">
                           құжаттаманы әзiрлеуге, </w:t>
      </w:r>
      <w:r>
        <w:br/>
      </w:r>
      <w:r>
        <w:rPr>
          <w:rFonts w:ascii="Times New Roman"/>
          <w:b w:val="false"/>
          <w:i w:val="false"/>
          <w:color w:val="000000"/>
          <w:sz w:val="28"/>
        </w:rPr>
        <w:t xml:space="preserve">
                           мемлекеттiк сараптамаға  </w:t>
      </w:r>
      <w:r>
        <w:br/>
      </w:r>
      <w:r>
        <w:rPr>
          <w:rFonts w:ascii="Times New Roman"/>
          <w:b w:val="false"/>
          <w:i w:val="false"/>
          <w:color w:val="000000"/>
          <w:sz w:val="28"/>
        </w:rPr>
        <w:t xml:space="preserve">
                           ақы төлеуге, Қоғамға  </w:t>
      </w:r>
      <w:r>
        <w:br/>
      </w:r>
      <w:r>
        <w:rPr>
          <w:rFonts w:ascii="Times New Roman"/>
          <w:b w:val="false"/>
          <w:i w:val="false"/>
          <w:color w:val="000000"/>
          <w:sz w:val="28"/>
        </w:rPr>
        <w:t xml:space="preserve">
                           берiлетiн ғимаратты  </w:t>
      </w:r>
      <w:r>
        <w:br/>
      </w:r>
      <w:r>
        <w:rPr>
          <w:rFonts w:ascii="Times New Roman"/>
          <w:b w:val="false"/>
          <w:i w:val="false"/>
          <w:color w:val="000000"/>
          <w:sz w:val="28"/>
        </w:rPr>
        <w:t xml:space="preserve">
                           жөндеу-қалпына келтiру </w:t>
      </w:r>
      <w:r>
        <w:br/>
      </w:r>
      <w:r>
        <w:rPr>
          <w:rFonts w:ascii="Times New Roman"/>
          <w:b w:val="false"/>
          <w:i w:val="false"/>
          <w:color w:val="000000"/>
          <w:sz w:val="28"/>
        </w:rPr>
        <w:t xml:space="preserve">
                           жұмыстарын жүргiзуге.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Сандық көрсеткіштер: </w:t>
      </w:r>
      <w:r>
        <w:br/>
      </w:r>
      <w:r>
        <w:rPr>
          <w:rFonts w:ascii="Times New Roman"/>
          <w:b w:val="false"/>
          <w:i w:val="false"/>
          <w:color w:val="000000"/>
          <w:sz w:val="28"/>
        </w:rPr>
        <w:t xml:space="preserve">
      Мыналарды сатып алу: </w:t>
      </w:r>
      <w:r>
        <w:br/>
      </w:r>
      <w:r>
        <w:rPr>
          <w:rFonts w:ascii="Times New Roman"/>
          <w:b w:val="false"/>
          <w:i w:val="false"/>
          <w:color w:val="000000"/>
          <w:sz w:val="28"/>
        </w:rPr>
        <w:t xml:space="preserve">
      техникалық радиобақылаудың жылжымалы станциясы - 2 дана; </w:t>
      </w:r>
      <w:r>
        <w:br/>
      </w:r>
      <w:r>
        <w:rPr>
          <w:rFonts w:ascii="Times New Roman"/>
          <w:b w:val="false"/>
          <w:i w:val="false"/>
          <w:color w:val="000000"/>
          <w:sz w:val="28"/>
        </w:rPr>
        <w:t xml:space="preserve">
      стационарлық радиобақылау пунктiне арналған жабдықтар - 4 жиынтық; </w:t>
      </w:r>
      <w:r>
        <w:br/>
      </w:r>
      <w:r>
        <w:rPr>
          <w:rFonts w:ascii="Times New Roman"/>
          <w:b w:val="false"/>
          <w:i w:val="false"/>
          <w:color w:val="000000"/>
          <w:sz w:val="28"/>
        </w:rPr>
        <w:t xml:space="preserve">
      көшпелi пеленгациялық пунктi - 1 жиынтық; </w:t>
      </w:r>
      <w:r>
        <w:br/>
      </w:r>
      <w:r>
        <w:rPr>
          <w:rFonts w:ascii="Times New Roman"/>
          <w:b w:val="false"/>
          <w:i w:val="false"/>
          <w:color w:val="000000"/>
          <w:sz w:val="28"/>
        </w:rPr>
        <w:t xml:space="preserve">
      жиынтықтағы спектр талдағышы - 1 дана; </w:t>
      </w:r>
      <w:r>
        <w:br/>
      </w:r>
      <w:r>
        <w:rPr>
          <w:rFonts w:ascii="Times New Roman"/>
          <w:b w:val="false"/>
          <w:i w:val="false"/>
          <w:color w:val="000000"/>
          <w:sz w:val="28"/>
        </w:rPr>
        <w:t xml:space="preserve">
      тармақтану жиынтығы - 7 дана; </w:t>
      </w:r>
      <w:r>
        <w:br/>
      </w:r>
      <w:r>
        <w:rPr>
          <w:rFonts w:ascii="Times New Roman"/>
          <w:b w:val="false"/>
          <w:i w:val="false"/>
          <w:color w:val="000000"/>
          <w:sz w:val="28"/>
        </w:rPr>
        <w:t xml:space="preserve">
      аз шуылды күшейткiш - 7 дана; </w:t>
      </w:r>
      <w:r>
        <w:br/>
      </w:r>
      <w:r>
        <w:rPr>
          <w:rFonts w:ascii="Times New Roman"/>
          <w:b w:val="false"/>
          <w:i w:val="false"/>
          <w:color w:val="000000"/>
          <w:sz w:val="28"/>
        </w:rPr>
        <w:t xml:space="preserve">
      қуат өлшеуiш - 1 дана. </w:t>
      </w:r>
      <w:r>
        <w:br/>
      </w:r>
      <w:r>
        <w:rPr>
          <w:rFonts w:ascii="Times New Roman"/>
          <w:b w:val="false"/>
          <w:i w:val="false"/>
          <w:color w:val="000000"/>
          <w:sz w:val="28"/>
        </w:rPr>
        <w:t xml:space="preserve">
      Сапалық көрсеткiштерi: </w:t>
      </w:r>
      <w:r>
        <w:br/>
      </w:r>
      <w:r>
        <w:rPr>
          <w:rFonts w:ascii="Times New Roman"/>
          <w:b w:val="false"/>
          <w:i w:val="false"/>
          <w:color w:val="000000"/>
          <w:sz w:val="28"/>
        </w:rPr>
        <w:t xml:space="preserve">
      мемлекет қауiпсiздiгiне қатердi азайту; заңсыз әрекет ететiн радиожиiлiк спектрiн және радиоэлектронды құралдарды қолданушыларды анықтау; </w:t>
      </w:r>
      <w:r>
        <w:br/>
      </w:r>
      <w:r>
        <w:rPr>
          <w:rFonts w:ascii="Times New Roman"/>
          <w:b w:val="false"/>
          <w:i w:val="false"/>
          <w:color w:val="000000"/>
          <w:sz w:val="28"/>
        </w:rPr>
        <w:t xml:space="preserve">
      радиоэлектрондық құралдар мен жоғары жиiлiктi қондырғыларды пайдаланушылардың бөгеуiлдерге және электромагниттік қосылушылыққа шағымдары бойынша жүргізілетін жұмыстардың нәтижелілігін арттыру. Байланыс және хабар тарату телекоммуникациялық спутнигін, iлеспе ғарыштық аппараттарды жерден басқару кешенi мен байланыс мониторингі жүйесiн құру жөнiндегi жұмыстар кезеңiнiң сапалы орындалуын қамтамасыз ету. &lt;*&gt;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355-қосымша          </w:t>
      </w:r>
    </w:p>
    <w:bookmarkEnd w:id="5"/>
    <w:p>
      <w:pPr>
        <w:spacing w:after="0"/>
        <w:ind w:left="0"/>
        <w:jc w:val="both"/>
      </w:pPr>
      <w:r>
        <w:rPr>
          <w:rFonts w:ascii="Times New Roman"/>
          <w:b w:val="false"/>
          <w:i w:val="false"/>
          <w:color w:val="ff0000"/>
          <w:sz w:val="28"/>
        </w:rPr>
        <w:t xml:space="preserve">       Ескерту. 355-қосымшаға өзгеріс енгізілді - ҚР Үкіметінің  2004.12.13. N 197AK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"Ақпараттандыру және байланыс саласындағы қолданбалы </w:t>
      </w:r>
      <w:r>
        <w:br/>
      </w:r>
      <w:r>
        <w:rPr>
          <w:rFonts w:ascii="Times New Roman"/>
          <w:b/>
          <w:i w:val="false"/>
          <w:color w:val="000000"/>
        </w:rPr>
        <w:t xml:space="preserve">
ғылыми зерттеулер"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26400 мың теңге (жиырма алты миллион төрт жүз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телекоммуникациялар саласын дамытудың 2003-2005 жылдарға арналған бағдарламасын бекiту туралы" Қазақстан Республикасы Үкiметiнiң 2003 жылғы 18 ақпандағы N 168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бюджеттiң қаражаты есебiнен орындалатын қолданбалы ғылыми зерттеулер бағдарламаларын қалыптастыру мен iске асырудың кейбiр мәселелерi туралы" Қазақстан Республикасы Yкiметiнiң 1999 жылғы 23 ақпандағы N 145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ақпараттандыру және байланыс салаларын нарықтық жағдайларда дамытудың ғылыми-әдiстемелiк және нормативтiк базисiн жасауға бағдарланған әдiстердi қазiргi заманғы ғылыми техникалық деңгейде әзiрлеу мен енгiзудi қамтамасыз ету. </w:t>
      </w:r>
      <w:r>
        <w:br/>
      </w:r>
      <w:r>
        <w:rPr>
          <w:rFonts w:ascii="Times New Roman"/>
          <w:b w:val="false"/>
          <w:i w:val="false"/>
          <w:color w:val="000000"/>
          <w:sz w:val="28"/>
        </w:rPr>
        <w:t xml:space="preserve">
      5. Бюджеттiк бағдарламаның мiндеттерi: Қазақстанның ерекшелiктерiн ескере отырып және Халықаралық электр байланысы одағының ұсынымдарына және телекоммуникациялардың желiлерi мен жүйелерiн жаңарту нәтижесiнде пайда болған талаптарға сәйкес телекоммуникациялардың желiлерi мен жүйелерiн техникалық пайдаланудың әдiснамасын әзiрлеу жөнiнде қолданбалы ғылыми зерттеулер жүргiзу, телекоммуникациялар саласына экономикалық талдау жүргiзу және телекоммуникациялар қызметтерiне (жалпыға бiрдей қол жетiмдi қызметтер) әмбебап қол жеткiзудi ұйымдастыру және беру жөнiндегi әдiснамалық тәсiлдердi әзiрлеу, ақпараттандыруды дамытудың негiзгi бағыттарын айқындау жөнiндегi проблемаларды зерттеу және әдiстер әзiрлеу, ақпараттандыру саласындағы метрология, стандарттау және сертификаттау проблемаларын талдау мен зерттеу және техникалық талаптар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Ақпараттан.  Ақпараттандыру және Жыл    Қазақстан </w:t>
      </w:r>
      <w:r>
        <w:br/>
      </w:r>
      <w:r>
        <w:rPr>
          <w:rFonts w:ascii="Times New Roman"/>
          <w:b w:val="false"/>
          <w:i w:val="false"/>
          <w:color w:val="000000"/>
          <w:sz w:val="28"/>
        </w:rPr>
        <w:t xml:space="preserve">
              дыру және    байланыс саласында  iшiнде Республикасы. </w:t>
      </w:r>
      <w:r>
        <w:br/>
      </w:r>
      <w:r>
        <w:rPr>
          <w:rFonts w:ascii="Times New Roman"/>
          <w:b w:val="false"/>
          <w:i w:val="false"/>
          <w:color w:val="000000"/>
          <w:sz w:val="28"/>
        </w:rPr>
        <w:t xml:space="preserve">
              байланыс     5 бағыт бойынша            ның Ақпарат. </w:t>
      </w:r>
      <w:r>
        <w:br/>
      </w:r>
      <w:r>
        <w:rPr>
          <w:rFonts w:ascii="Times New Roman"/>
          <w:b w:val="false"/>
          <w:i w:val="false"/>
          <w:color w:val="000000"/>
          <w:sz w:val="28"/>
        </w:rPr>
        <w:t xml:space="preserve">
              саласындағы  қолданбалы ғылыми          тандыру және </w:t>
      </w:r>
      <w:r>
        <w:br/>
      </w:r>
      <w:r>
        <w:rPr>
          <w:rFonts w:ascii="Times New Roman"/>
          <w:b w:val="false"/>
          <w:i w:val="false"/>
          <w:color w:val="000000"/>
          <w:sz w:val="28"/>
        </w:rPr>
        <w:t xml:space="preserve">
              қолданбалы   зерттеулер жүргiзу.        байланыс </w:t>
      </w:r>
      <w:r>
        <w:br/>
      </w:r>
      <w:r>
        <w:rPr>
          <w:rFonts w:ascii="Times New Roman"/>
          <w:b w:val="false"/>
          <w:i w:val="false"/>
          <w:color w:val="000000"/>
          <w:sz w:val="28"/>
        </w:rPr>
        <w:t xml:space="preserve">
              ғылыми                                  жөнiндегi </w:t>
      </w:r>
      <w:r>
        <w:br/>
      </w:r>
      <w:r>
        <w:rPr>
          <w:rFonts w:ascii="Times New Roman"/>
          <w:b w:val="false"/>
          <w:i w:val="false"/>
          <w:color w:val="000000"/>
          <w:sz w:val="28"/>
        </w:rPr>
        <w:t xml:space="preserve">
              зерттеулер                              агенттiгi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байланыс жабдықтарын, байланыстың жүйелерi мен желiлерiн пайдалану жөнiнде техникалық талаптар әзiрлеу және енгiзу, оның негiзiнде телекоммуникация рыногы бәсекелiк және дотациялық сегменттерге бөлiнетiн телекоммуникация саласына экономикалық талдау жүргiзу, ұлттық ақпараттық инфрақұрылымын құруға арналған техникалық тапсырма әзiрлеу.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356-қосымша          </w:t>
      </w:r>
    </w:p>
    <w:bookmarkEnd w:id="6"/>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деректер базаларын құру"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243433 мың теңге (екi жүз қырық үш миллион төрт жүз отыз үш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бірыңғай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сәуірдегі N 492  </w:t>
      </w:r>
      <w:r>
        <w:rPr>
          <w:rFonts w:ascii="Times New Roman"/>
          <w:b w:val="false"/>
          <w:i w:val="false"/>
          <w:color w:val="000000"/>
          <w:sz w:val="28"/>
        </w:rPr>
        <w:t xml:space="preserve">қаулысы </w:t>
      </w:r>
      <w:r>
        <w:rPr>
          <w:rFonts w:ascii="Times New Roman"/>
          <w:b w:val="false"/>
          <w:i w:val="false"/>
          <w:color w:val="000000"/>
          <w:sz w:val="28"/>
        </w:rPr>
        <w:t>; "Салық төлеушілердің және салық салу объектiлерiнiң мемлекеттік тiзiлiмi" ақпараттық жүйесiн енгiзу жоспары туралы" Қазақстан Республикасы Yкiметiнiң 2003 жылғы 31 наурыздағы N 308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Ұлттық тiзiлiмдерiн жасау мақсатында Жеке (заңды) тұлғаның бiрыңғай нөмiрiне (сәйкестендiру нөмiрiне (бизнес-сәйкестендiру нөмiрiне) көшу бағдарламасын бекiту туралы" Қазақстан Республикасы Үкiметiнiң 2003 жылғы 11 маусымдағы N 565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жеке және заңды тұлғаларды тiркеудiң қолданылып жүрген рәсiмдерiн жетiлдiру, құрылатын халықтың есебiн жүргiзудiң автоматтандырылған жүйелерiнiң өзара iс-қимылын қамтамасыз ету, озық ақпараттық технологияларды пайдалана отырып Қазақстан ресурстарының пайдаланылуын бақылауды жақсарту, "Жеке тұлғалар", "Қазақстанның ресурстары" және "Заңды тұлғалар" деректер қорларын құру және жүргiзу. </w:t>
      </w:r>
      <w:r>
        <w:br/>
      </w:r>
      <w:r>
        <w:rPr>
          <w:rFonts w:ascii="Times New Roman"/>
          <w:b w:val="false"/>
          <w:i w:val="false"/>
          <w:color w:val="000000"/>
          <w:sz w:val="28"/>
        </w:rPr>
        <w:t xml:space="preserve">
      5. Бюджеттiк бағдарламаның мiндеттерi: "Жеке тұлғалар" Мемлекеттiк деректер қорының (бұдан әрi - МДБ) ведомстволық ақпараттық жүйелермен өзара iс-қимылын ұйымдастыру, жеке тұлғаның ведомстволық АЖ-дағы тiркеу кодын қолдауды ұйымдастыру, "Заңды тұлғалар" және "Қазақстанның ресурстары" МДБ бiрiншi кезегiн бағдарламалық қамтамасыз етудi әзiрлеу, заңды тұлғаның бiрыңғай тiркеу кодын қолдауды ұйымдастыру, "заңды тұлғаның электронды бiрдейлендiру құжатын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Мемлекеттiк  1. "Жеке тұлғалар"  Жыл    Қазақстан </w:t>
      </w:r>
      <w:r>
        <w:br/>
      </w:r>
      <w:r>
        <w:rPr>
          <w:rFonts w:ascii="Times New Roman"/>
          <w:b w:val="false"/>
          <w:i w:val="false"/>
          <w:color w:val="000000"/>
          <w:sz w:val="28"/>
        </w:rPr>
        <w:t xml:space="preserve">
              деректер     МДБ дамыту:         iшiнде Республикасы. </w:t>
      </w:r>
      <w:r>
        <w:br/>
      </w:r>
      <w:r>
        <w:rPr>
          <w:rFonts w:ascii="Times New Roman"/>
          <w:b w:val="false"/>
          <w:i w:val="false"/>
          <w:color w:val="000000"/>
          <w:sz w:val="28"/>
        </w:rPr>
        <w:t xml:space="preserve">
              базаларын    1.1. Ведомстволық          ның Ақпарат. </w:t>
      </w:r>
      <w:r>
        <w:br/>
      </w:r>
      <w:r>
        <w:rPr>
          <w:rFonts w:ascii="Times New Roman"/>
          <w:b w:val="false"/>
          <w:i w:val="false"/>
          <w:color w:val="000000"/>
          <w:sz w:val="28"/>
        </w:rPr>
        <w:t xml:space="preserve">
              құру         жүйелермен интегра.        тандыру және </w:t>
      </w:r>
      <w:r>
        <w:br/>
      </w:r>
      <w:r>
        <w:rPr>
          <w:rFonts w:ascii="Times New Roman"/>
          <w:b w:val="false"/>
          <w:i w:val="false"/>
          <w:color w:val="000000"/>
          <w:sz w:val="28"/>
        </w:rPr>
        <w:t xml:space="preserve">
                           цияны ескере отырып        байланыс </w:t>
      </w:r>
      <w:r>
        <w:br/>
      </w:r>
      <w:r>
        <w:rPr>
          <w:rFonts w:ascii="Times New Roman"/>
          <w:b w:val="false"/>
          <w:i w:val="false"/>
          <w:color w:val="000000"/>
          <w:sz w:val="28"/>
        </w:rPr>
        <w:t xml:space="preserve">
                           "Жеке тұлғалар"            жөнiндегi </w:t>
      </w:r>
      <w:r>
        <w:br/>
      </w:r>
      <w:r>
        <w:rPr>
          <w:rFonts w:ascii="Times New Roman"/>
          <w:b w:val="false"/>
          <w:i w:val="false"/>
          <w:color w:val="000000"/>
          <w:sz w:val="28"/>
        </w:rPr>
        <w:t xml:space="preserve">
                           МДБ жүргiзу жөнiн. </w:t>
      </w:r>
      <w:r>
        <w:br/>
      </w:r>
      <w:r>
        <w:rPr>
          <w:rFonts w:ascii="Times New Roman"/>
          <w:b w:val="false"/>
          <w:i w:val="false"/>
          <w:color w:val="000000"/>
          <w:sz w:val="28"/>
        </w:rPr>
        <w:t xml:space="preserve">
                           дегi ақпараттық </w:t>
      </w:r>
      <w:r>
        <w:br/>
      </w:r>
      <w:r>
        <w:rPr>
          <w:rFonts w:ascii="Times New Roman"/>
          <w:b w:val="false"/>
          <w:i w:val="false"/>
          <w:color w:val="000000"/>
          <w:sz w:val="28"/>
        </w:rPr>
        <w:t xml:space="preserve">
                           жүйені дамыту және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2. "Заңды тұлғалар" </w:t>
      </w:r>
      <w:r>
        <w:br/>
      </w:r>
      <w:r>
        <w:rPr>
          <w:rFonts w:ascii="Times New Roman"/>
          <w:b w:val="false"/>
          <w:i w:val="false"/>
          <w:color w:val="000000"/>
          <w:sz w:val="28"/>
        </w:rPr>
        <w:t xml:space="preserve">
                           МДБ бiрiншi кезегін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2.1. Техно-жұмыс </w:t>
      </w:r>
      <w:r>
        <w:br/>
      </w:r>
      <w:r>
        <w:rPr>
          <w:rFonts w:ascii="Times New Roman"/>
          <w:b w:val="false"/>
          <w:i w:val="false"/>
          <w:color w:val="000000"/>
          <w:sz w:val="28"/>
        </w:rPr>
        <w:t xml:space="preserve">
                           жобасын, оның </w:t>
      </w:r>
      <w:r>
        <w:br/>
      </w:r>
      <w:r>
        <w:rPr>
          <w:rFonts w:ascii="Times New Roman"/>
          <w:b w:val="false"/>
          <w:i w:val="false"/>
          <w:color w:val="000000"/>
          <w:sz w:val="28"/>
        </w:rPr>
        <w:t xml:space="preserve">
                           ішінде қолданбалы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етуді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2.2. Тәжiрибелік </w:t>
      </w:r>
      <w:r>
        <w:br/>
      </w:r>
      <w:r>
        <w:rPr>
          <w:rFonts w:ascii="Times New Roman"/>
          <w:b w:val="false"/>
          <w:i w:val="false"/>
          <w:color w:val="000000"/>
          <w:sz w:val="28"/>
        </w:rPr>
        <w:t xml:space="preserve">
                           аймақта енгiзу. </w:t>
      </w:r>
      <w:r>
        <w:br/>
      </w:r>
      <w:r>
        <w:rPr>
          <w:rFonts w:ascii="Times New Roman"/>
          <w:b w:val="false"/>
          <w:i w:val="false"/>
          <w:color w:val="000000"/>
          <w:sz w:val="28"/>
        </w:rPr>
        <w:t xml:space="preserve">
                           3. Мемлекеттiк </w:t>
      </w:r>
      <w:r>
        <w:br/>
      </w:r>
      <w:r>
        <w:rPr>
          <w:rFonts w:ascii="Times New Roman"/>
          <w:b w:val="false"/>
          <w:i w:val="false"/>
          <w:color w:val="000000"/>
          <w:sz w:val="28"/>
        </w:rPr>
        <w:t xml:space="preserve">
                           деректер қорларының </w:t>
      </w:r>
      <w:r>
        <w:br/>
      </w:r>
      <w:r>
        <w:rPr>
          <w:rFonts w:ascii="Times New Roman"/>
          <w:b w:val="false"/>
          <w:i w:val="false"/>
          <w:color w:val="000000"/>
          <w:sz w:val="28"/>
        </w:rPr>
        <w:t xml:space="preserve">
                           жұмыс iстеуiн </w:t>
      </w:r>
      <w:r>
        <w:br/>
      </w:r>
      <w:r>
        <w:rPr>
          <w:rFonts w:ascii="Times New Roman"/>
          <w:b w:val="false"/>
          <w:i w:val="false"/>
          <w:color w:val="000000"/>
          <w:sz w:val="28"/>
        </w:rPr>
        <w:t xml:space="preserve">
                           қамтамасыз ету үшін </w:t>
      </w:r>
      <w:r>
        <w:br/>
      </w:r>
      <w:r>
        <w:rPr>
          <w:rFonts w:ascii="Times New Roman"/>
          <w:b w:val="false"/>
          <w:i w:val="false"/>
          <w:color w:val="000000"/>
          <w:sz w:val="28"/>
        </w:rPr>
        <w:t xml:space="preserve">
                           "Мекен-жайлық </w:t>
      </w:r>
      <w:r>
        <w:br/>
      </w:r>
      <w:r>
        <w:rPr>
          <w:rFonts w:ascii="Times New Roman"/>
          <w:b w:val="false"/>
          <w:i w:val="false"/>
          <w:color w:val="000000"/>
          <w:sz w:val="28"/>
        </w:rPr>
        <w:t xml:space="preserve">
                           тіркелім" құру. </w:t>
      </w:r>
      <w:r>
        <w:br/>
      </w:r>
      <w:r>
        <w:rPr>
          <w:rFonts w:ascii="Times New Roman"/>
          <w:b w:val="false"/>
          <w:i w:val="false"/>
          <w:color w:val="000000"/>
          <w:sz w:val="28"/>
        </w:rPr>
        <w:t xml:space="preserve">
                           4. "Қазақстанның </w:t>
      </w:r>
      <w:r>
        <w:br/>
      </w:r>
      <w:r>
        <w:rPr>
          <w:rFonts w:ascii="Times New Roman"/>
          <w:b w:val="false"/>
          <w:i w:val="false"/>
          <w:color w:val="000000"/>
          <w:sz w:val="28"/>
        </w:rPr>
        <w:t xml:space="preserve">
                           ресурстары" МДБ </w:t>
      </w:r>
      <w:r>
        <w:br/>
      </w:r>
      <w:r>
        <w:rPr>
          <w:rFonts w:ascii="Times New Roman"/>
          <w:b w:val="false"/>
          <w:i w:val="false"/>
          <w:color w:val="000000"/>
          <w:sz w:val="28"/>
        </w:rPr>
        <w:t xml:space="preserve">
                           бiрiншi кезегiн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4.1. Техно-жұмыс </w:t>
      </w:r>
      <w:r>
        <w:br/>
      </w:r>
      <w:r>
        <w:rPr>
          <w:rFonts w:ascii="Times New Roman"/>
          <w:b w:val="false"/>
          <w:i w:val="false"/>
          <w:color w:val="000000"/>
          <w:sz w:val="28"/>
        </w:rPr>
        <w:t xml:space="preserve">
                           жобасын, оның iшiн. </w:t>
      </w:r>
      <w:r>
        <w:br/>
      </w:r>
      <w:r>
        <w:rPr>
          <w:rFonts w:ascii="Times New Roman"/>
          <w:b w:val="false"/>
          <w:i w:val="false"/>
          <w:color w:val="000000"/>
          <w:sz w:val="28"/>
        </w:rPr>
        <w:t xml:space="preserve">
                           де қолданбалы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 Техникалық құрал. </w:t>
      </w:r>
      <w:r>
        <w:br/>
      </w:r>
      <w:r>
        <w:rPr>
          <w:rFonts w:ascii="Times New Roman"/>
          <w:b w:val="false"/>
          <w:i w:val="false"/>
          <w:color w:val="000000"/>
          <w:sz w:val="28"/>
        </w:rPr>
        <w:t xml:space="preserve">
                           дар сатып алу - 3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6. Базалық жүйелi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 - </w:t>
      </w:r>
      <w:r>
        <w:br/>
      </w:r>
      <w:r>
        <w:rPr>
          <w:rFonts w:ascii="Times New Roman"/>
          <w:b w:val="false"/>
          <w:i w:val="false"/>
          <w:color w:val="000000"/>
          <w:sz w:val="28"/>
        </w:rPr>
        <w:t xml:space="preserve">
                           3 жиынтық. </w:t>
      </w:r>
      <w:r>
        <w:br/>
      </w:r>
      <w:r>
        <w:rPr>
          <w:rFonts w:ascii="Times New Roman"/>
          <w:b w:val="false"/>
          <w:i w:val="false"/>
          <w:color w:val="000000"/>
          <w:sz w:val="28"/>
        </w:rPr>
        <w:t xml:space="preserve">
                           7. Консалтингтiк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және мемлекеттiк </w:t>
      </w:r>
      <w:r>
        <w:br/>
      </w:r>
      <w:r>
        <w:rPr>
          <w:rFonts w:ascii="Times New Roman"/>
          <w:b w:val="false"/>
          <w:i w:val="false"/>
          <w:color w:val="000000"/>
          <w:sz w:val="28"/>
        </w:rPr>
        <w:t xml:space="preserve">
                           деректер қорларының </w:t>
      </w:r>
      <w:r>
        <w:br/>
      </w:r>
      <w:r>
        <w:rPr>
          <w:rFonts w:ascii="Times New Roman"/>
          <w:b w:val="false"/>
          <w:i w:val="false"/>
          <w:color w:val="000000"/>
          <w:sz w:val="28"/>
        </w:rPr>
        <w:t xml:space="preserve">
                           жобаларын басқару. </w:t>
      </w:r>
      <w:r>
        <w:br/>
      </w:r>
      <w:r>
        <w:rPr>
          <w:rFonts w:ascii="Times New Roman"/>
          <w:b w:val="false"/>
          <w:i w:val="false"/>
          <w:color w:val="000000"/>
          <w:sz w:val="28"/>
        </w:rPr>
        <w:t xml:space="preserve">
                           8. Мемлекеттiк </w:t>
      </w:r>
      <w:r>
        <w:br/>
      </w:r>
      <w:r>
        <w:rPr>
          <w:rFonts w:ascii="Times New Roman"/>
          <w:b w:val="false"/>
          <w:i w:val="false"/>
          <w:color w:val="000000"/>
          <w:sz w:val="28"/>
        </w:rPr>
        <w:t xml:space="preserve">
                           деректер қорларының </w:t>
      </w:r>
      <w:r>
        <w:br/>
      </w:r>
      <w:r>
        <w:rPr>
          <w:rFonts w:ascii="Times New Roman"/>
          <w:b w:val="false"/>
          <w:i w:val="false"/>
          <w:color w:val="000000"/>
          <w:sz w:val="28"/>
        </w:rPr>
        <w:t xml:space="preserve">
                           енгiзiлуiн қамтама. </w:t>
      </w:r>
      <w:r>
        <w:br/>
      </w:r>
      <w:r>
        <w:rPr>
          <w:rFonts w:ascii="Times New Roman"/>
          <w:b w:val="false"/>
          <w:i w:val="false"/>
          <w:color w:val="000000"/>
          <w:sz w:val="28"/>
        </w:rPr>
        <w:t xml:space="preserve">
                           сыз ету үшiн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қызмет көрсетулердi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нәтижелері: </w:t>
      </w:r>
      <w:r>
        <w:br/>
      </w:r>
      <w:r>
        <w:rPr>
          <w:rFonts w:ascii="Times New Roman"/>
          <w:b w:val="false"/>
          <w:i w:val="false"/>
          <w:color w:val="000000"/>
          <w:sz w:val="28"/>
        </w:rPr>
        <w:t xml:space="preserve">
      Сандық көрсеткiштер: Жүйелi және базалы бағдарламалық қамтамасыз етудi сатып алу - 3 жиынтық. </w:t>
      </w:r>
      <w:r>
        <w:br/>
      </w:r>
      <w:r>
        <w:rPr>
          <w:rFonts w:ascii="Times New Roman"/>
          <w:b w:val="false"/>
          <w:i w:val="false"/>
          <w:color w:val="000000"/>
          <w:sz w:val="28"/>
        </w:rPr>
        <w:t xml:space="preserve">
      Техникалық құралдар сатып алу - 3 жиынтық. </w:t>
      </w:r>
      <w:r>
        <w:br/>
      </w:r>
      <w:r>
        <w:rPr>
          <w:rFonts w:ascii="Times New Roman"/>
          <w:b w:val="false"/>
          <w:i w:val="false"/>
          <w:color w:val="000000"/>
          <w:sz w:val="28"/>
        </w:rPr>
        <w:t xml:space="preserve">
      Сапалық көрсеткiштер: </w:t>
      </w:r>
      <w:r>
        <w:br/>
      </w:r>
      <w:r>
        <w:rPr>
          <w:rFonts w:ascii="Times New Roman"/>
          <w:b w:val="false"/>
          <w:i w:val="false"/>
          <w:color w:val="000000"/>
          <w:sz w:val="28"/>
        </w:rPr>
        <w:t xml:space="preserve">
      Жеке тұлғаларды АХАТ-тарда төлқұжат үстелдерiнде, әлеуметтiк сақтандыру, медициналық, зейнетақымен қамтамасыз ету салаларында, салық және басқа да қызметтерде тiркеудiң барлық жүйесiн бiрыңғай қисынға бiрiктiру үшiн "Жеке тұлғалар" мемлекеттiк деректер базасы мен ведомстволық ақпараттық жүйелер өзара iс-қимылының интерфейстерiн құру; ведомствоаралық ақпараттық жүйелердi техникалық қолдау; заңды тұлғаларды тiркеудiң қазiргi жүйелерiн бiрыңғай "Заңды тұлғалар" деректер қорына бiрiктiру; "Қазақстанның ресурстары" МДҚ ақпараттық жүйесiне қойылатын талаптардың негiзiнде және геоақпараттық жүйелерiнiң қолданыстағы элементтерiн ескере отырып, Қазақстан Республикасының әлеуметтiк-экономикалық дамуын ұзақ мерзiмдi болжау үшiн кең ақпараттық негiз жасауға мүмкiндiк беретiн кешендi жүйенiң техникалық iске асырылуын қамтамасыз ету.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357-қосымша          </w:t>
      </w:r>
    </w:p>
    <w:bookmarkEnd w:id="7"/>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"Радиожиiлiк өрiсiнiң және радиоэлектрондық құралдардың мониторинг жүйесiн техникалық сүйемелдеу"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82818 мың теңге (сексен екi миллион сегiз жүз он сегiз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Акционерлік қоғамдар туралы" Қазақстан Республикасының 2003 жылғы 13 мамырдағы Заңы, "Байланыс және хабар тарату ұлттық геостационарлық спутнигін жасау және ұшырудың кейбiр мәселелерi" туралы Қазақстан Республикасы Yкiметiнiң 2003 жылғы 30 желтоқсандағы N 1355 қаулысы.&lt;*&gt;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2004.03.26. N 197а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радиожиiлiк спектрiнiң мониторингi жүйесiнiң кiдiрiссiз қызметiн қамтамасыз ету, ұлттық байланыс және хабар тарату спутниктiк жүйесiн дамыту. &lt;*&gt;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2004.03.26. N 197а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Бюджеттiк бағдарламаның мiндеттерi: "Ғарыштық байланыс және радиоэлектрондық құралдардың электромагниттік үйлесімдігі республикалық орталығы" акционерлік қоғамының жарғылық капиталын қалыптастыру, радиожиілік спектрінің радиомониторингілеу жүйесін және азаматтық пайдаланымдағы радио сәуле шығару құралдарының деректерін есепке алу жүйесін техникалық сүйемелдеу. &lt;*&gt;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2004.03.26. N 197а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2004.09.17. N 197c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Радиожиiлiк  "Ғарыштық байланыс  Жыл    Қазақстан </w:t>
      </w:r>
      <w:r>
        <w:br/>
      </w:r>
      <w:r>
        <w:rPr>
          <w:rFonts w:ascii="Times New Roman"/>
          <w:b w:val="false"/>
          <w:i w:val="false"/>
          <w:color w:val="000000"/>
          <w:sz w:val="28"/>
        </w:rPr>
        <w:t xml:space="preserve">
              өрiсiнiң     және радиоэлектр-   ішінде Республикасы. </w:t>
      </w:r>
      <w:r>
        <w:br/>
      </w:r>
      <w:r>
        <w:rPr>
          <w:rFonts w:ascii="Times New Roman"/>
          <w:b w:val="false"/>
          <w:i w:val="false"/>
          <w:color w:val="000000"/>
          <w:sz w:val="28"/>
        </w:rPr>
        <w:t xml:space="preserve">
              және радио.  ондық құралдардың          ның Ақпарат. </w:t>
      </w:r>
      <w:r>
        <w:br/>
      </w:r>
      <w:r>
        <w:rPr>
          <w:rFonts w:ascii="Times New Roman"/>
          <w:b w:val="false"/>
          <w:i w:val="false"/>
          <w:color w:val="000000"/>
          <w:sz w:val="28"/>
        </w:rPr>
        <w:t xml:space="preserve">
              электрондық  электромагниттік           тандыру және </w:t>
      </w:r>
      <w:r>
        <w:br/>
      </w:r>
      <w:r>
        <w:rPr>
          <w:rFonts w:ascii="Times New Roman"/>
          <w:b w:val="false"/>
          <w:i w:val="false"/>
          <w:color w:val="000000"/>
          <w:sz w:val="28"/>
        </w:rPr>
        <w:t xml:space="preserve">
              құралдардың  үйлесiмдiлігі              байланыс </w:t>
      </w:r>
      <w:r>
        <w:br/>
      </w:r>
      <w:r>
        <w:rPr>
          <w:rFonts w:ascii="Times New Roman"/>
          <w:b w:val="false"/>
          <w:i w:val="false"/>
          <w:color w:val="000000"/>
          <w:sz w:val="28"/>
        </w:rPr>
        <w:t xml:space="preserve">
              мониторинг   республикалық              жөніндегі </w:t>
      </w:r>
      <w:r>
        <w:br/>
      </w:r>
      <w:r>
        <w:rPr>
          <w:rFonts w:ascii="Times New Roman"/>
          <w:b w:val="false"/>
          <w:i w:val="false"/>
          <w:color w:val="000000"/>
          <w:sz w:val="28"/>
        </w:rPr>
        <w:t xml:space="preserve">
              жүйесiн      орталығы" акцио-           агенттігі </w:t>
      </w:r>
      <w:r>
        <w:br/>
      </w:r>
      <w:r>
        <w:rPr>
          <w:rFonts w:ascii="Times New Roman"/>
          <w:b w:val="false"/>
          <w:i w:val="false"/>
          <w:color w:val="000000"/>
          <w:sz w:val="28"/>
        </w:rPr>
        <w:t xml:space="preserve">
              техникалық   нерлiк қоғамының </w:t>
      </w:r>
      <w:r>
        <w:br/>
      </w:r>
      <w:r>
        <w:rPr>
          <w:rFonts w:ascii="Times New Roman"/>
          <w:b w:val="false"/>
          <w:i w:val="false"/>
          <w:color w:val="000000"/>
          <w:sz w:val="28"/>
        </w:rPr>
        <w:t xml:space="preserve">
              сүйемелдеу   20 190 мың теңге, </w:t>
      </w:r>
      <w:r>
        <w:br/>
      </w:r>
      <w:r>
        <w:rPr>
          <w:rFonts w:ascii="Times New Roman"/>
          <w:b w:val="false"/>
          <w:i w:val="false"/>
          <w:color w:val="000000"/>
          <w:sz w:val="28"/>
        </w:rPr>
        <w:t xml:space="preserve">
                           соның ішінде ғарыш </w:t>
      </w:r>
      <w:r>
        <w:br/>
      </w:r>
      <w:r>
        <w:rPr>
          <w:rFonts w:ascii="Times New Roman"/>
          <w:b w:val="false"/>
          <w:i w:val="false"/>
          <w:color w:val="000000"/>
          <w:sz w:val="28"/>
        </w:rPr>
        <w:t xml:space="preserve">
                           аппараттарын жерден </w:t>
      </w:r>
      <w:r>
        <w:br/>
      </w:r>
      <w:r>
        <w:rPr>
          <w:rFonts w:ascii="Times New Roman"/>
          <w:b w:val="false"/>
          <w:i w:val="false"/>
          <w:color w:val="000000"/>
          <w:sz w:val="28"/>
        </w:rPr>
        <w:t xml:space="preserve">
                           басқару кешенін  </w:t>
      </w:r>
      <w:r>
        <w:br/>
      </w:r>
      <w:r>
        <w:rPr>
          <w:rFonts w:ascii="Times New Roman"/>
          <w:b w:val="false"/>
          <w:i w:val="false"/>
          <w:color w:val="000000"/>
          <w:sz w:val="28"/>
        </w:rPr>
        <w:t xml:space="preserve">
                           және байланыс мони- </w:t>
      </w:r>
      <w:r>
        <w:br/>
      </w:r>
      <w:r>
        <w:rPr>
          <w:rFonts w:ascii="Times New Roman"/>
          <w:b w:val="false"/>
          <w:i w:val="false"/>
          <w:color w:val="000000"/>
          <w:sz w:val="28"/>
        </w:rPr>
        <w:t xml:space="preserve">
                           торингінің жүйесін </w:t>
      </w:r>
      <w:r>
        <w:br/>
      </w:r>
      <w:r>
        <w:rPr>
          <w:rFonts w:ascii="Times New Roman"/>
          <w:b w:val="false"/>
          <w:i w:val="false"/>
          <w:color w:val="000000"/>
          <w:sz w:val="28"/>
        </w:rPr>
        <w:t xml:space="preserve">
                           дайындауға арналған </w:t>
      </w:r>
      <w:r>
        <w:br/>
      </w:r>
      <w:r>
        <w:rPr>
          <w:rFonts w:ascii="Times New Roman"/>
          <w:b w:val="false"/>
          <w:i w:val="false"/>
          <w:color w:val="000000"/>
          <w:sz w:val="28"/>
        </w:rPr>
        <w:t xml:space="preserve">
                           жобалау алдындағы  </w:t>
      </w:r>
      <w:r>
        <w:br/>
      </w:r>
      <w:r>
        <w:rPr>
          <w:rFonts w:ascii="Times New Roman"/>
          <w:b w:val="false"/>
          <w:i w:val="false"/>
          <w:color w:val="000000"/>
          <w:sz w:val="28"/>
        </w:rPr>
        <w:t xml:space="preserve">
                           және жобалау құжат- </w:t>
      </w:r>
      <w:r>
        <w:br/>
      </w:r>
      <w:r>
        <w:rPr>
          <w:rFonts w:ascii="Times New Roman"/>
          <w:b w:val="false"/>
          <w:i w:val="false"/>
          <w:color w:val="000000"/>
          <w:sz w:val="28"/>
        </w:rPr>
        <w:t xml:space="preserve">
                           тамасын әзірлеуді  </w:t>
      </w:r>
      <w:r>
        <w:br/>
      </w:r>
      <w:r>
        <w:rPr>
          <w:rFonts w:ascii="Times New Roman"/>
          <w:b w:val="false"/>
          <w:i w:val="false"/>
          <w:color w:val="000000"/>
          <w:sz w:val="28"/>
        </w:rPr>
        <w:t xml:space="preserve">
                           өзіне қамтитын жар- </w:t>
      </w:r>
      <w:r>
        <w:br/>
      </w:r>
      <w:r>
        <w:rPr>
          <w:rFonts w:ascii="Times New Roman"/>
          <w:b w:val="false"/>
          <w:i w:val="false"/>
          <w:color w:val="000000"/>
          <w:sz w:val="28"/>
        </w:rPr>
        <w:t xml:space="preserve">
                           ғылық капиталын қа- </w:t>
      </w:r>
      <w:r>
        <w:br/>
      </w:r>
      <w:r>
        <w:rPr>
          <w:rFonts w:ascii="Times New Roman"/>
          <w:b w:val="false"/>
          <w:i w:val="false"/>
          <w:color w:val="000000"/>
          <w:sz w:val="28"/>
        </w:rPr>
        <w:t xml:space="preserve">
                           лыптастыру. Радио- </w:t>
      </w:r>
      <w:r>
        <w:br/>
      </w:r>
      <w:r>
        <w:rPr>
          <w:rFonts w:ascii="Times New Roman"/>
          <w:b w:val="false"/>
          <w:i w:val="false"/>
          <w:color w:val="000000"/>
          <w:sz w:val="28"/>
        </w:rPr>
        <w:t xml:space="preserve">
                           жиiлiк спектрiнiң  </w:t>
      </w:r>
      <w:r>
        <w:br/>
      </w:r>
      <w:r>
        <w:rPr>
          <w:rFonts w:ascii="Times New Roman"/>
          <w:b w:val="false"/>
          <w:i w:val="false"/>
          <w:color w:val="000000"/>
          <w:sz w:val="28"/>
        </w:rPr>
        <w:t xml:space="preserve">
                           және радиоэлектрондық </w:t>
      </w:r>
      <w:r>
        <w:br/>
      </w:r>
      <w:r>
        <w:rPr>
          <w:rFonts w:ascii="Times New Roman"/>
          <w:b w:val="false"/>
          <w:i w:val="false"/>
          <w:color w:val="000000"/>
          <w:sz w:val="28"/>
        </w:rPr>
        <w:t xml:space="preserve">
                           құралдардың монито. </w:t>
      </w:r>
      <w:r>
        <w:br/>
      </w:r>
      <w:r>
        <w:rPr>
          <w:rFonts w:ascii="Times New Roman"/>
          <w:b w:val="false"/>
          <w:i w:val="false"/>
          <w:color w:val="000000"/>
          <w:sz w:val="28"/>
        </w:rPr>
        <w:t xml:space="preserve">
                           ринг жүйесiн техни. </w:t>
      </w:r>
      <w:r>
        <w:br/>
      </w:r>
      <w:r>
        <w:rPr>
          <w:rFonts w:ascii="Times New Roman"/>
          <w:b w:val="false"/>
          <w:i w:val="false"/>
          <w:color w:val="000000"/>
          <w:sz w:val="28"/>
        </w:rPr>
        <w:t xml:space="preserve">
                           калық алып жүрудi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15 үй-жайды күзету; </w:t>
      </w:r>
      <w:r>
        <w:br/>
      </w:r>
      <w:r>
        <w:rPr>
          <w:rFonts w:ascii="Times New Roman"/>
          <w:b w:val="false"/>
          <w:i w:val="false"/>
          <w:color w:val="000000"/>
          <w:sz w:val="28"/>
        </w:rPr>
        <w:t xml:space="preserve">
                           15 стационарлық ра- </w:t>
      </w:r>
      <w:r>
        <w:br/>
      </w:r>
      <w:r>
        <w:rPr>
          <w:rFonts w:ascii="Times New Roman"/>
          <w:b w:val="false"/>
          <w:i w:val="false"/>
          <w:color w:val="000000"/>
          <w:sz w:val="28"/>
        </w:rPr>
        <w:t xml:space="preserve">
                           диобақылау пунктте- </w:t>
      </w:r>
      <w:r>
        <w:br/>
      </w:r>
      <w:r>
        <w:rPr>
          <w:rFonts w:ascii="Times New Roman"/>
          <w:b w:val="false"/>
          <w:i w:val="false"/>
          <w:color w:val="000000"/>
          <w:sz w:val="28"/>
        </w:rPr>
        <w:t xml:space="preserve">
                           рін (СРБП) ұстау;  </w:t>
      </w:r>
      <w:r>
        <w:br/>
      </w:r>
      <w:r>
        <w:rPr>
          <w:rFonts w:ascii="Times New Roman"/>
          <w:b w:val="false"/>
          <w:i w:val="false"/>
          <w:color w:val="000000"/>
          <w:sz w:val="28"/>
        </w:rPr>
        <w:t xml:space="preserve">
                           15 СРБП үшін үй-жай- </w:t>
      </w:r>
      <w:r>
        <w:br/>
      </w:r>
      <w:r>
        <w:rPr>
          <w:rFonts w:ascii="Times New Roman"/>
          <w:b w:val="false"/>
          <w:i w:val="false"/>
          <w:color w:val="000000"/>
          <w:sz w:val="28"/>
        </w:rPr>
        <w:t xml:space="preserve">
                           ларды жалға алу;  </w:t>
      </w:r>
      <w:r>
        <w:br/>
      </w:r>
      <w:r>
        <w:rPr>
          <w:rFonts w:ascii="Times New Roman"/>
          <w:b w:val="false"/>
          <w:i w:val="false"/>
          <w:color w:val="000000"/>
          <w:sz w:val="28"/>
        </w:rPr>
        <w:t xml:space="preserve">
                           арнайы автокөлік үшін </w:t>
      </w:r>
      <w:r>
        <w:br/>
      </w:r>
      <w:r>
        <w:rPr>
          <w:rFonts w:ascii="Times New Roman"/>
          <w:b w:val="false"/>
          <w:i w:val="false"/>
          <w:color w:val="000000"/>
          <w:sz w:val="28"/>
        </w:rPr>
        <w:t xml:space="preserve">
                           6 боксты жалға алу; </w:t>
      </w:r>
      <w:r>
        <w:br/>
      </w:r>
      <w:r>
        <w:rPr>
          <w:rFonts w:ascii="Times New Roman"/>
          <w:b w:val="false"/>
          <w:i w:val="false"/>
          <w:color w:val="000000"/>
          <w:sz w:val="28"/>
        </w:rPr>
        <w:t xml:space="preserve">
                           6 арнайы автокөлікті </w:t>
      </w:r>
      <w:r>
        <w:br/>
      </w:r>
      <w:r>
        <w:rPr>
          <w:rFonts w:ascii="Times New Roman"/>
          <w:b w:val="false"/>
          <w:i w:val="false"/>
          <w:color w:val="000000"/>
          <w:sz w:val="28"/>
        </w:rPr>
        <w:t xml:space="preserve">
                           ұстау"; "байланыс  </w:t>
      </w:r>
      <w:r>
        <w:br/>
      </w:r>
      <w:r>
        <w:rPr>
          <w:rFonts w:ascii="Times New Roman"/>
          <w:b w:val="false"/>
          <w:i w:val="false"/>
          <w:color w:val="000000"/>
          <w:sz w:val="28"/>
        </w:rPr>
        <w:t xml:space="preserve">
                           қызметтері - 15 аппа- </w:t>
      </w:r>
      <w:r>
        <w:br/>
      </w:r>
      <w:r>
        <w:rPr>
          <w:rFonts w:ascii="Times New Roman"/>
          <w:b w:val="false"/>
          <w:i w:val="false"/>
          <w:color w:val="000000"/>
          <w:sz w:val="28"/>
        </w:rPr>
        <w:t xml:space="preserve">
                           рат, 84 бiрлiк өлшеу </w:t>
      </w:r>
      <w:r>
        <w:br/>
      </w:r>
      <w:r>
        <w:rPr>
          <w:rFonts w:ascii="Times New Roman"/>
          <w:b w:val="false"/>
          <w:i w:val="false"/>
          <w:color w:val="000000"/>
          <w:sz w:val="28"/>
        </w:rPr>
        <w:t xml:space="preserve">
                           құралдарын мемле. </w:t>
      </w:r>
      <w:r>
        <w:br/>
      </w:r>
      <w:r>
        <w:rPr>
          <w:rFonts w:ascii="Times New Roman"/>
          <w:b w:val="false"/>
          <w:i w:val="false"/>
          <w:color w:val="000000"/>
          <w:sz w:val="28"/>
        </w:rPr>
        <w:t xml:space="preserve">
                           кеттiк тiзiлiмге </w:t>
      </w:r>
      <w:r>
        <w:br/>
      </w:r>
      <w:r>
        <w:rPr>
          <w:rFonts w:ascii="Times New Roman"/>
          <w:b w:val="false"/>
          <w:i w:val="false"/>
          <w:color w:val="000000"/>
          <w:sz w:val="28"/>
        </w:rPr>
        <w:t xml:space="preserve">
                           енгiзу және мемле. </w:t>
      </w:r>
      <w:r>
        <w:br/>
      </w:r>
      <w:r>
        <w:rPr>
          <w:rFonts w:ascii="Times New Roman"/>
          <w:b w:val="false"/>
          <w:i w:val="false"/>
          <w:color w:val="000000"/>
          <w:sz w:val="28"/>
        </w:rPr>
        <w:t xml:space="preserve">
                           кеттiк тексеру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өлшеу құралдарын </w:t>
      </w:r>
      <w:r>
        <w:br/>
      </w:r>
      <w:r>
        <w:rPr>
          <w:rFonts w:ascii="Times New Roman"/>
          <w:b w:val="false"/>
          <w:i w:val="false"/>
          <w:color w:val="000000"/>
          <w:sz w:val="28"/>
        </w:rPr>
        <w:t xml:space="preserve">
                           тексеруге байла. </w:t>
      </w:r>
      <w:r>
        <w:br/>
      </w:r>
      <w:r>
        <w:rPr>
          <w:rFonts w:ascii="Times New Roman"/>
          <w:b w:val="false"/>
          <w:i w:val="false"/>
          <w:color w:val="000000"/>
          <w:sz w:val="28"/>
        </w:rPr>
        <w:t xml:space="preserve">
                           нысты iссапарлық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жол жүгін алып өту; </w:t>
      </w:r>
      <w:r>
        <w:br/>
      </w:r>
      <w:r>
        <w:rPr>
          <w:rFonts w:ascii="Times New Roman"/>
          <w:b w:val="false"/>
          <w:i w:val="false"/>
          <w:color w:val="000000"/>
          <w:sz w:val="28"/>
        </w:rPr>
        <w:t xml:space="preserve">
                           12 бiрлiк мөлшерiн. </w:t>
      </w:r>
      <w:r>
        <w:br/>
      </w:r>
      <w:r>
        <w:rPr>
          <w:rFonts w:ascii="Times New Roman"/>
          <w:b w:val="false"/>
          <w:i w:val="false"/>
          <w:color w:val="000000"/>
          <w:sz w:val="28"/>
        </w:rPr>
        <w:t xml:space="preserve">
                           дегi радиобақылау </w:t>
      </w:r>
      <w:r>
        <w:br/>
      </w:r>
      <w:r>
        <w:rPr>
          <w:rFonts w:ascii="Times New Roman"/>
          <w:b w:val="false"/>
          <w:i w:val="false"/>
          <w:color w:val="000000"/>
          <w:sz w:val="28"/>
        </w:rPr>
        <w:t xml:space="preserve">
                           және радиоөлшеу </w:t>
      </w:r>
      <w:r>
        <w:br/>
      </w:r>
      <w:r>
        <w:rPr>
          <w:rFonts w:ascii="Times New Roman"/>
          <w:b w:val="false"/>
          <w:i w:val="false"/>
          <w:color w:val="000000"/>
          <w:sz w:val="28"/>
        </w:rPr>
        <w:t xml:space="preserve">
                           жабдықтарын жөндеу. </w:t>
      </w:r>
      <w:r>
        <w:br/>
      </w:r>
      <w:r>
        <w:rPr>
          <w:rFonts w:ascii="Times New Roman"/>
          <w:b w:val="false"/>
          <w:i w:val="false"/>
          <w:color w:val="000000"/>
          <w:sz w:val="28"/>
        </w:rPr>
        <w:t xml:space="preserve">
                           Республикалық радио- </w:t>
      </w:r>
      <w:r>
        <w:br/>
      </w:r>
      <w:r>
        <w:rPr>
          <w:rFonts w:ascii="Times New Roman"/>
          <w:b w:val="false"/>
          <w:i w:val="false"/>
          <w:color w:val="000000"/>
          <w:sz w:val="28"/>
        </w:rPr>
        <w:t xml:space="preserve">
                           жиілік тағайындау </w:t>
      </w:r>
      <w:r>
        <w:br/>
      </w:r>
      <w:r>
        <w:rPr>
          <w:rFonts w:ascii="Times New Roman"/>
          <w:b w:val="false"/>
          <w:i w:val="false"/>
          <w:color w:val="000000"/>
          <w:sz w:val="28"/>
        </w:rPr>
        <w:t xml:space="preserve">
                           дерекқоры үшін элек- </w:t>
      </w:r>
      <w:r>
        <w:br/>
      </w:r>
      <w:r>
        <w:rPr>
          <w:rFonts w:ascii="Times New Roman"/>
          <w:b w:val="false"/>
          <w:i w:val="false"/>
          <w:color w:val="000000"/>
          <w:sz w:val="28"/>
        </w:rPr>
        <w:t xml:space="preserve">
                           тронды түрде дерек- </w:t>
      </w:r>
      <w:r>
        <w:br/>
      </w:r>
      <w:r>
        <w:rPr>
          <w:rFonts w:ascii="Times New Roman"/>
          <w:b w:val="false"/>
          <w:i w:val="false"/>
          <w:color w:val="000000"/>
          <w:sz w:val="28"/>
        </w:rPr>
        <w:t xml:space="preserve">
                           терді берудің бөлін- </w:t>
      </w:r>
      <w:r>
        <w:br/>
      </w:r>
      <w:r>
        <w:rPr>
          <w:rFonts w:ascii="Times New Roman"/>
          <w:b w:val="false"/>
          <w:i w:val="false"/>
          <w:color w:val="000000"/>
          <w:sz w:val="28"/>
        </w:rPr>
        <w:t xml:space="preserve">
                           ген желісінің жобасын </w:t>
      </w:r>
      <w:r>
        <w:br/>
      </w:r>
      <w:r>
        <w:rPr>
          <w:rFonts w:ascii="Times New Roman"/>
          <w:b w:val="false"/>
          <w:i w:val="false"/>
          <w:color w:val="000000"/>
          <w:sz w:val="28"/>
        </w:rPr>
        <w:t xml:space="preserve">
                           әзірлеу және енгізу. &lt;*&gt;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2004.09.17. N 197c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Бюджеттiк бағдарламаны орындаудан күтiлетiн нәтижелер: жабдықтарды метрология мен стандарттаудың талаптарына жауап беретiндей техникалық жарамды жағдайда ұстау, телекоммуникациялар желiлерiне зерттеулер, лицензиялық қызметке тексерулер жүргiзу, заңсыз жұмыс iстейтiн берушi құралдарды анықтау мен радиобөгеуiлдердi жою кезiнде сапалы өлшемдер алу, радиожиiлiк спектрiн пайдалану процесiнiң тиiмдiлiгiн арттыру.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358-қосымша          </w:t>
      </w:r>
    </w:p>
    <w:bookmarkEnd w:id="8"/>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органдардың электрондық құжат айналымының бiрыңғай жүйесiн құру"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92995 мың теңге (тоқсан екi миллион тоғыз жүз тоқсан бес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"Ақпараттық-телекоммуникациялық ресурстардың мемлекеттік тiркелімiн жүргiзу ережесiн бекiту туралы" Қазақстан Республикасы Yкiметiнiң 2001 жылғы 23 қазандағы N 1351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басқармалық шешiмдердi қабылдаудың жеделдiгi мен сапасын көтеру; мемлекеттiк бақылаудың барлық деңгейінде электронды құжаттарды өңдеудiң бiрыңғай технологиясын енгiзу арқылы тұтастай алғанда мемлекеттiк басқарудың тиiмдiлiгiн арттыру және құжаттарды ұжымдық пайдалану тетiгінiң көмегiмен электронды құжат айналымының бiрыңғай идеологиясын құру. </w:t>
      </w:r>
      <w:r>
        <w:br/>
      </w:r>
      <w:r>
        <w:rPr>
          <w:rFonts w:ascii="Times New Roman"/>
          <w:b w:val="false"/>
          <w:i w:val="false"/>
          <w:color w:val="000000"/>
          <w:sz w:val="28"/>
        </w:rPr>
        <w:t xml:space="preserve">
      5. Бюджеттік бағдарламаның мiндеттерi: мемлекеттiк органдардың арасында электронды құжат айналымын құру; басқарудың барлық деңгейiнде ақпаратты өңдеудiң бiрыңғай технологиясын пайдалану және оқытуды жүргiзу; ақпараттық ағындарды ұтымды ұйымдастыру, ақпараттың қосарланушылығын болдырмау және оның сенiмдiлiгiн, өзектiлiгiн және қауiпсiздiгiн арттыру.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Мемлекеттiк  1. Мемлекеттiк      Жыл    Қазақстан </w:t>
      </w:r>
      <w:r>
        <w:br/>
      </w:r>
      <w:r>
        <w:rPr>
          <w:rFonts w:ascii="Times New Roman"/>
          <w:b w:val="false"/>
          <w:i w:val="false"/>
          <w:color w:val="000000"/>
          <w:sz w:val="28"/>
        </w:rPr>
        <w:t xml:space="preserve">
              органдардың  органдар мен        ішінде Республикасы. </w:t>
      </w:r>
      <w:r>
        <w:br/>
      </w:r>
      <w:r>
        <w:rPr>
          <w:rFonts w:ascii="Times New Roman"/>
          <w:b w:val="false"/>
          <w:i w:val="false"/>
          <w:color w:val="000000"/>
          <w:sz w:val="28"/>
        </w:rPr>
        <w:t xml:space="preserve">
              электрондық  орталық тораптың           ның Ақпарат. </w:t>
      </w:r>
      <w:r>
        <w:br/>
      </w:r>
      <w:r>
        <w:rPr>
          <w:rFonts w:ascii="Times New Roman"/>
          <w:b w:val="false"/>
          <w:i w:val="false"/>
          <w:color w:val="000000"/>
          <w:sz w:val="28"/>
        </w:rPr>
        <w:t xml:space="preserve">
              құжат айна.  бiрыңғай электрон.         тандыру және </w:t>
      </w:r>
      <w:r>
        <w:br/>
      </w:r>
      <w:r>
        <w:rPr>
          <w:rFonts w:ascii="Times New Roman"/>
          <w:b w:val="false"/>
          <w:i w:val="false"/>
          <w:color w:val="000000"/>
          <w:sz w:val="28"/>
        </w:rPr>
        <w:t xml:space="preserve">
              лымының      ды құжат айналымы          байланыс </w:t>
      </w:r>
      <w:r>
        <w:br/>
      </w:r>
      <w:r>
        <w:rPr>
          <w:rFonts w:ascii="Times New Roman"/>
          <w:b w:val="false"/>
          <w:i w:val="false"/>
          <w:color w:val="000000"/>
          <w:sz w:val="28"/>
        </w:rPr>
        <w:t xml:space="preserve">
              бірыңғай     жүйесiн дамыту             жөнiндегi </w:t>
      </w:r>
      <w:r>
        <w:br/>
      </w:r>
      <w:r>
        <w:rPr>
          <w:rFonts w:ascii="Times New Roman"/>
          <w:b w:val="false"/>
          <w:i w:val="false"/>
          <w:color w:val="000000"/>
          <w:sz w:val="28"/>
        </w:rPr>
        <w:t xml:space="preserve">
              жүйесiн      және әкiмшiлден.           агенттігі </w:t>
      </w:r>
      <w:r>
        <w:br/>
      </w:r>
      <w:r>
        <w:rPr>
          <w:rFonts w:ascii="Times New Roman"/>
          <w:b w:val="false"/>
          <w:i w:val="false"/>
          <w:color w:val="000000"/>
          <w:sz w:val="28"/>
        </w:rPr>
        <w:t xml:space="preserve">
              құру         дiру. </w:t>
      </w:r>
      <w:r>
        <w:br/>
      </w:r>
      <w:r>
        <w:rPr>
          <w:rFonts w:ascii="Times New Roman"/>
          <w:b w:val="false"/>
          <w:i w:val="false"/>
          <w:color w:val="000000"/>
          <w:sz w:val="28"/>
        </w:rPr>
        <w:t xml:space="preserve">
                           2. Бiрыңғай элек. </w:t>
      </w:r>
      <w:r>
        <w:br/>
      </w:r>
      <w:r>
        <w:rPr>
          <w:rFonts w:ascii="Times New Roman"/>
          <w:b w:val="false"/>
          <w:i w:val="false"/>
          <w:color w:val="000000"/>
          <w:sz w:val="28"/>
        </w:rPr>
        <w:t xml:space="preserve">
                           тронды құжат айна. </w:t>
      </w:r>
      <w:r>
        <w:br/>
      </w:r>
      <w:r>
        <w:rPr>
          <w:rFonts w:ascii="Times New Roman"/>
          <w:b w:val="false"/>
          <w:i w:val="false"/>
          <w:color w:val="000000"/>
          <w:sz w:val="28"/>
        </w:rPr>
        <w:t xml:space="preserve">
                           лымы жүйесiн оқыту. </w:t>
      </w:r>
      <w:r>
        <w:br/>
      </w:r>
      <w:r>
        <w:rPr>
          <w:rFonts w:ascii="Times New Roman"/>
          <w:b w:val="false"/>
          <w:i w:val="false"/>
          <w:color w:val="000000"/>
          <w:sz w:val="28"/>
        </w:rPr>
        <w:t xml:space="preserve">
                           ды ұйымдастыру және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3. Техникалық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- 5 жиынтық. </w:t>
      </w:r>
      <w:r>
        <w:br/>
      </w:r>
      <w:r>
        <w:rPr>
          <w:rFonts w:ascii="Times New Roman"/>
          <w:b w:val="false"/>
          <w:i w:val="false"/>
          <w:color w:val="000000"/>
          <w:sz w:val="28"/>
        </w:rPr>
        <w:t xml:space="preserve">
                           4. Консалтингтiк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мен жобаларды </w:t>
      </w:r>
      <w:r>
        <w:br/>
      </w:r>
      <w:r>
        <w:rPr>
          <w:rFonts w:ascii="Times New Roman"/>
          <w:b w:val="false"/>
          <w:i w:val="false"/>
          <w:color w:val="000000"/>
          <w:sz w:val="28"/>
        </w:rPr>
        <w:t xml:space="preserve">
                           басқару жөнiндегi </w:t>
      </w:r>
      <w:r>
        <w:br/>
      </w:r>
      <w:r>
        <w:rPr>
          <w:rFonts w:ascii="Times New Roman"/>
          <w:b w:val="false"/>
          <w:i w:val="false"/>
          <w:color w:val="000000"/>
          <w:sz w:val="28"/>
        </w:rPr>
        <w:t xml:space="preserve">
                           қызмет көрсетулердi </w:t>
      </w:r>
      <w:r>
        <w:br/>
      </w:r>
      <w:r>
        <w:rPr>
          <w:rFonts w:ascii="Times New Roman"/>
          <w:b w:val="false"/>
          <w:i w:val="false"/>
          <w:color w:val="000000"/>
          <w:sz w:val="28"/>
        </w:rPr>
        <w:t xml:space="preserve">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органдардың арасында электронды құжат айналымын құру, басқарудың барлық деңгейiнде ақпаратты өңдеудiң бiрыңғай технологиясын пайдалану, ақпараттық ағындарды ұтымды ұйымдастыру, ақпараттың қосаpланушылығын болдырмау, оның сенiмдiлiгiн, өзектiлiгiн және қауiпсiздiгiн арттыру; басқарушылық шешiмдер қабылдаудың жеделдiгi мен сапасын арттыру, ақпараттық технологиялардың жетiстiктерiн енгiзу, құжаттаманы дайындау және онымен жұмыс iстеу процесiн жетiлдiру есебiнен мемлекеттiк қызметшiлердiң еңбек өнiмдiлігін арттыру.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359-қосымша          </w:t>
      </w:r>
    </w:p>
    <w:bookmarkEnd w:id="9"/>
    <w:p>
      <w:pPr>
        <w:spacing w:after="0"/>
        <w:ind w:left="0"/>
        <w:jc w:val="both"/>
      </w:pPr>
      <w:r>
        <w:rPr>
          <w:rFonts w:ascii="Times New Roman"/>
          <w:b w:val="false"/>
          <w:i w:val="false"/>
          <w:color w:val="ff0000"/>
          <w:sz w:val="28"/>
        </w:rPr>
        <w:t xml:space="preserve">       Ескерту. 359-қосымшаға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органдардың ақпараттық инфрақұрылымын құру"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249901 мың теңге (екі жүз қырық тоғыз миллион тоғыз жүз бір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"Мемлекеттiк органдарды ақпараттандыру мәселелері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органдардың ақпараттық инфрақұрылымын құру және жұмыс iстеуiн қамтамасыз ету. </w:t>
      </w:r>
      <w:r>
        <w:br/>
      </w:r>
      <w:r>
        <w:rPr>
          <w:rFonts w:ascii="Times New Roman"/>
          <w:b w:val="false"/>
          <w:i w:val="false"/>
          <w:color w:val="000000"/>
          <w:sz w:val="28"/>
        </w:rPr>
        <w:t xml:space="preserve">
      5. Бюджеттiк бағдарламаның мiндеттерi: мамандарды оқыта отырып мемлекеттiк органдар электронды мұрағаттарының жүйесi мен мемлекеттiк электрондық құжат айналымына қатысушылар ашық кiлттерiнiң инфрақұрылымын дамыту, Мемлекеттiк органдардың әкiмшiлiк-шаруашылық қызметi жөнiндегi техникалық тапсырманы және үлгiлiк бағдарламалық қамтамасыз етудiң бiрiншi кезегiн әзiрлеу, Қазақстан Республикасы электронды Yкiметінiң Beб-порталын құру (1-кезек).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Мемлекеттiк  1.1 Мәжiлiс залы    Жыл    Қазақстан </w:t>
      </w:r>
      <w:r>
        <w:br/>
      </w:r>
      <w:r>
        <w:rPr>
          <w:rFonts w:ascii="Times New Roman"/>
          <w:b w:val="false"/>
          <w:i w:val="false"/>
          <w:color w:val="000000"/>
          <w:sz w:val="28"/>
        </w:rPr>
        <w:t xml:space="preserve">
              органдардың  мен оператор каби-  ішінде Республикасы. </w:t>
      </w:r>
      <w:r>
        <w:br/>
      </w:r>
      <w:r>
        <w:rPr>
          <w:rFonts w:ascii="Times New Roman"/>
          <w:b w:val="false"/>
          <w:i w:val="false"/>
          <w:color w:val="000000"/>
          <w:sz w:val="28"/>
        </w:rPr>
        <w:t xml:space="preserve">
              ақпараттық   насы үшiн жабдық           ның Ақпарат. </w:t>
      </w:r>
      <w:r>
        <w:br/>
      </w:r>
      <w:r>
        <w:rPr>
          <w:rFonts w:ascii="Times New Roman"/>
          <w:b w:val="false"/>
          <w:i w:val="false"/>
          <w:color w:val="000000"/>
          <w:sz w:val="28"/>
        </w:rPr>
        <w:t xml:space="preserve">
              инфрақұрылы. сатып алу мен              тандыру және </w:t>
      </w:r>
      <w:r>
        <w:br/>
      </w:r>
      <w:r>
        <w:rPr>
          <w:rFonts w:ascii="Times New Roman"/>
          <w:b w:val="false"/>
          <w:i w:val="false"/>
          <w:color w:val="000000"/>
          <w:sz w:val="28"/>
        </w:rPr>
        <w:t xml:space="preserve">
              мын құру     монтаждау - 1              байланыс </w:t>
      </w:r>
      <w:r>
        <w:br/>
      </w:r>
      <w:r>
        <w:rPr>
          <w:rFonts w:ascii="Times New Roman"/>
          <w:b w:val="false"/>
          <w:i w:val="false"/>
          <w:color w:val="000000"/>
          <w:sz w:val="28"/>
        </w:rPr>
        <w:t xml:space="preserve">
                           жиынтық.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2. Мемлекеттiк </w:t>
      </w:r>
      <w:r>
        <w:br/>
      </w:r>
      <w:r>
        <w:rPr>
          <w:rFonts w:ascii="Times New Roman"/>
          <w:b w:val="false"/>
          <w:i w:val="false"/>
          <w:color w:val="000000"/>
          <w:sz w:val="28"/>
        </w:rPr>
        <w:t xml:space="preserve">
                           органдардың элек. </w:t>
      </w:r>
      <w:r>
        <w:br/>
      </w:r>
      <w:r>
        <w:rPr>
          <w:rFonts w:ascii="Times New Roman"/>
          <w:b w:val="false"/>
          <w:i w:val="false"/>
          <w:color w:val="000000"/>
          <w:sz w:val="28"/>
        </w:rPr>
        <w:t xml:space="preserve">
                           тронды мұрағаттар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2.1. Мемлекеттiк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электронды мұрағат. </w:t>
      </w:r>
      <w:r>
        <w:br/>
      </w:r>
      <w:r>
        <w:rPr>
          <w:rFonts w:ascii="Times New Roman"/>
          <w:b w:val="false"/>
          <w:i w:val="false"/>
          <w:color w:val="000000"/>
          <w:sz w:val="28"/>
        </w:rPr>
        <w:t xml:space="preserve">
                           тар жүйесiн дамыту </w:t>
      </w:r>
      <w:r>
        <w:br/>
      </w:r>
      <w:r>
        <w:rPr>
          <w:rFonts w:ascii="Times New Roman"/>
          <w:b w:val="false"/>
          <w:i w:val="false"/>
          <w:color w:val="000000"/>
          <w:sz w:val="28"/>
        </w:rPr>
        <w:t xml:space="preserve">
                           және енгiзу. </w:t>
      </w:r>
      <w:r>
        <w:br/>
      </w:r>
      <w:r>
        <w:rPr>
          <w:rFonts w:ascii="Times New Roman"/>
          <w:b w:val="false"/>
          <w:i w:val="false"/>
          <w:color w:val="000000"/>
          <w:sz w:val="28"/>
        </w:rPr>
        <w:t xml:space="preserve">
                           2.2. Мамандарды </w:t>
      </w:r>
      <w:r>
        <w:br/>
      </w:r>
      <w:r>
        <w:rPr>
          <w:rFonts w:ascii="Times New Roman"/>
          <w:b w:val="false"/>
          <w:i w:val="false"/>
          <w:color w:val="000000"/>
          <w:sz w:val="28"/>
        </w:rPr>
        <w:t xml:space="preserve">
                           оқыту - 30 адам. </w:t>
      </w:r>
      <w:r>
        <w:br/>
      </w:r>
      <w:r>
        <w:rPr>
          <w:rFonts w:ascii="Times New Roman"/>
          <w:b w:val="false"/>
          <w:i w:val="false"/>
          <w:color w:val="000000"/>
          <w:sz w:val="28"/>
        </w:rPr>
        <w:t xml:space="preserve">
                           2.3. Техникалық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- 3 жиынтық. </w:t>
      </w:r>
      <w:r>
        <w:br/>
      </w:r>
      <w:r>
        <w:rPr>
          <w:rFonts w:ascii="Times New Roman"/>
          <w:b w:val="false"/>
          <w:i w:val="false"/>
          <w:color w:val="000000"/>
          <w:sz w:val="28"/>
        </w:rPr>
        <w:t xml:space="preserve">
                           3. Мемлекеттiк </w:t>
      </w:r>
      <w:r>
        <w:br/>
      </w:r>
      <w:r>
        <w:rPr>
          <w:rFonts w:ascii="Times New Roman"/>
          <w:b w:val="false"/>
          <w:i w:val="false"/>
          <w:color w:val="000000"/>
          <w:sz w:val="28"/>
        </w:rPr>
        <w:t xml:space="preserve">
                           электрондық құжат </w:t>
      </w:r>
      <w:r>
        <w:br/>
      </w:r>
      <w:r>
        <w:rPr>
          <w:rFonts w:ascii="Times New Roman"/>
          <w:b w:val="false"/>
          <w:i w:val="false"/>
          <w:color w:val="000000"/>
          <w:sz w:val="28"/>
        </w:rPr>
        <w:t xml:space="preserve">
                           айналымына қатысу. </w:t>
      </w:r>
      <w:r>
        <w:br/>
      </w:r>
      <w:r>
        <w:rPr>
          <w:rFonts w:ascii="Times New Roman"/>
          <w:b w:val="false"/>
          <w:i w:val="false"/>
          <w:color w:val="000000"/>
          <w:sz w:val="28"/>
        </w:rPr>
        <w:t xml:space="preserve">
                           шылар ашық кiлтте. </w:t>
      </w:r>
      <w:r>
        <w:br/>
      </w:r>
      <w:r>
        <w:rPr>
          <w:rFonts w:ascii="Times New Roman"/>
          <w:b w:val="false"/>
          <w:i w:val="false"/>
          <w:color w:val="000000"/>
          <w:sz w:val="28"/>
        </w:rPr>
        <w:t xml:space="preserve">
                           рiнiң инфрақұрылы. </w:t>
      </w:r>
      <w:r>
        <w:br/>
      </w:r>
      <w:r>
        <w:rPr>
          <w:rFonts w:ascii="Times New Roman"/>
          <w:b w:val="false"/>
          <w:i w:val="false"/>
          <w:color w:val="000000"/>
          <w:sz w:val="28"/>
        </w:rPr>
        <w:t xml:space="preserve">
                           мын дамыту: </w:t>
      </w:r>
      <w:r>
        <w:br/>
      </w:r>
      <w:r>
        <w:rPr>
          <w:rFonts w:ascii="Times New Roman"/>
          <w:b w:val="false"/>
          <w:i w:val="false"/>
          <w:color w:val="000000"/>
          <w:sz w:val="28"/>
        </w:rPr>
        <w:t xml:space="preserve">
                           3.1. Электронды </w:t>
      </w:r>
      <w:r>
        <w:br/>
      </w:r>
      <w:r>
        <w:rPr>
          <w:rFonts w:ascii="Times New Roman"/>
          <w:b w:val="false"/>
          <w:i w:val="false"/>
          <w:color w:val="000000"/>
          <w:sz w:val="28"/>
        </w:rPr>
        <w:t xml:space="preserve">
                           санды қолтаңба мен </w:t>
      </w:r>
      <w:r>
        <w:br/>
      </w:r>
      <w:r>
        <w:rPr>
          <w:rFonts w:ascii="Times New Roman"/>
          <w:b w:val="false"/>
          <w:i w:val="false"/>
          <w:color w:val="000000"/>
          <w:sz w:val="28"/>
        </w:rPr>
        <w:t xml:space="preserve">
                           кiлттердi бiрдей. </w:t>
      </w:r>
      <w:r>
        <w:br/>
      </w:r>
      <w:r>
        <w:rPr>
          <w:rFonts w:ascii="Times New Roman"/>
          <w:b w:val="false"/>
          <w:i w:val="false"/>
          <w:color w:val="000000"/>
          <w:sz w:val="28"/>
        </w:rPr>
        <w:t xml:space="preserve">
                           лендiру тетiгiн </w:t>
      </w:r>
      <w:r>
        <w:br/>
      </w:r>
      <w:r>
        <w:rPr>
          <w:rFonts w:ascii="Times New Roman"/>
          <w:b w:val="false"/>
          <w:i w:val="false"/>
          <w:color w:val="000000"/>
          <w:sz w:val="28"/>
        </w:rPr>
        <w:t xml:space="preserve">
                           дамыту және енгiзу, </w:t>
      </w:r>
      <w:r>
        <w:br/>
      </w:r>
      <w:r>
        <w:rPr>
          <w:rFonts w:ascii="Times New Roman"/>
          <w:b w:val="false"/>
          <w:i w:val="false"/>
          <w:color w:val="000000"/>
          <w:sz w:val="28"/>
        </w:rPr>
        <w:t xml:space="preserve">
                           мамандарды оқыту - </w:t>
      </w:r>
      <w:r>
        <w:br/>
      </w:r>
      <w:r>
        <w:rPr>
          <w:rFonts w:ascii="Times New Roman"/>
          <w:b w:val="false"/>
          <w:i w:val="false"/>
          <w:color w:val="000000"/>
          <w:sz w:val="28"/>
        </w:rPr>
        <w:t xml:space="preserve">
                           10. </w:t>
      </w:r>
      <w:r>
        <w:br/>
      </w:r>
      <w:r>
        <w:rPr>
          <w:rFonts w:ascii="Times New Roman"/>
          <w:b w:val="false"/>
          <w:i w:val="false"/>
          <w:color w:val="000000"/>
          <w:sz w:val="28"/>
        </w:rPr>
        <w:t xml:space="preserve">
                           3.2. Кiлттердi </w:t>
      </w:r>
      <w:r>
        <w:br/>
      </w:r>
      <w:r>
        <w:rPr>
          <w:rFonts w:ascii="Times New Roman"/>
          <w:b w:val="false"/>
          <w:i w:val="false"/>
          <w:color w:val="000000"/>
          <w:sz w:val="28"/>
        </w:rPr>
        <w:t xml:space="preserve">
                           бiрдейлендiру орта. </w:t>
      </w:r>
      <w:r>
        <w:br/>
      </w:r>
      <w:r>
        <w:rPr>
          <w:rFonts w:ascii="Times New Roman"/>
          <w:b w:val="false"/>
          <w:i w:val="false"/>
          <w:color w:val="000000"/>
          <w:sz w:val="28"/>
        </w:rPr>
        <w:t xml:space="preserve">
                           лықтарын құру үшiн </w:t>
      </w:r>
      <w:r>
        <w:br/>
      </w:r>
      <w:r>
        <w:rPr>
          <w:rFonts w:ascii="Times New Roman"/>
          <w:b w:val="false"/>
          <w:i w:val="false"/>
          <w:color w:val="000000"/>
          <w:sz w:val="28"/>
        </w:rPr>
        <w:t xml:space="preserve">
                           техникалық құралдар, </w:t>
      </w:r>
      <w:r>
        <w:br/>
      </w:r>
      <w:r>
        <w:rPr>
          <w:rFonts w:ascii="Times New Roman"/>
          <w:b w:val="false"/>
          <w:i w:val="false"/>
          <w:color w:val="000000"/>
          <w:sz w:val="28"/>
        </w:rPr>
        <w:t xml:space="preserve">
                           оның iшiнде ақпарат. </w:t>
      </w:r>
      <w:r>
        <w:br/>
      </w:r>
      <w:r>
        <w:rPr>
          <w:rFonts w:ascii="Times New Roman"/>
          <w:b w:val="false"/>
          <w:i w:val="false"/>
          <w:color w:val="000000"/>
          <w:sz w:val="28"/>
        </w:rPr>
        <w:t xml:space="preserve">
                           ты қорғаудың бағдар. </w:t>
      </w:r>
      <w:r>
        <w:br/>
      </w:r>
      <w:r>
        <w:rPr>
          <w:rFonts w:ascii="Times New Roman"/>
          <w:b w:val="false"/>
          <w:i w:val="false"/>
          <w:color w:val="000000"/>
          <w:sz w:val="28"/>
        </w:rPr>
        <w:t xml:space="preserve">
                           ламалық-аппараттық </w:t>
      </w:r>
      <w:r>
        <w:br/>
      </w:r>
      <w:r>
        <w:rPr>
          <w:rFonts w:ascii="Times New Roman"/>
          <w:b w:val="false"/>
          <w:i w:val="false"/>
          <w:color w:val="000000"/>
          <w:sz w:val="28"/>
        </w:rPr>
        <w:t xml:space="preserve">
                           құралдарын сатып </w:t>
      </w:r>
      <w:r>
        <w:br/>
      </w:r>
      <w:r>
        <w:rPr>
          <w:rFonts w:ascii="Times New Roman"/>
          <w:b w:val="false"/>
          <w:i w:val="false"/>
          <w:color w:val="000000"/>
          <w:sz w:val="28"/>
        </w:rPr>
        <w:t xml:space="preserve">
                           алу және құрастыру. </w:t>
      </w:r>
      <w:r>
        <w:br/>
      </w:r>
      <w:r>
        <w:rPr>
          <w:rFonts w:ascii="Times New Roman"/>
          <w:b w:val="false"/>
          <w:i w:val="false"/>
          <w:color w:val="000000"/>
          <w:sz w:val="28"/>
        </w:rPr>
        <w:t xml:space="preserve">
                           4. Мемлекеттiк </w:t>
      </w:r>
      <w:r>
        <w:br/>
      </w:r>
      <w:r>
        <w:rPr>
          <w:rFonts w:ascii="Times New Roman"/>
          <w:b w:val="false"/>
          <w:i w:val="false"/>
          <w:color w:val="000000"/>
          <w:sz w:val="28"/>
        </w:rPr>
        <w:t xml:space="preserve">
                           органдардың әкiмшi. </w:t>
      </w:r>
      <w:r>
        <w:br/>
      </w:r>
      <w:r>
        <w:rPr>
          <w:rFonts w:ascii="Times New Roman"/>
          <w:b w:val="false"/>
          <w:i w:val="false"/>
          <w:color w:val="000000"/>
          <w:sz w:val="28"/>
        </w:rPr>
        <w:t xml:space="preserve">
                           лiк-шаруашылық </w:t>
      </w:r>
      <w:r>
        <w:br/>
      </w:r>
      <w:r>
        <w:rPr>
          <w:rFonts w:ascii="Times New Roman"/>
          <w:b w:val="false"/>
          <w:i w:val="false"/>
          <w:color w:val="000000"/>
          <w:sz w:val="28"/>
        </w:rPr>
        <w:t xml:space="preserve">
                           қызметi жөнiндегi </w:t>
      </w:r>
      <w:r>
        <w:br/>
      </w:r>
      <w:r>
        <w:rPr>
          <w:rFonts w:ascii="Times New Roman"/>
          <w:b w:val="false"/>
          <w:i w:val="false"/>
          <w:color w:val="000000"/>
          <w:sz w:val="28"/>
        </w:rPr>
        <w:t xml:space="preserve">
                           техникалық тапсыр. </w:t>
      </w:r>
      <w:r>
        <w:br/>
      </w:r>
      <w:r>
        <w:rPr>
          <w:rFonts w:ascii="Times New Roman"/>
          <w:b w:val="false"/>
          <w:i w:val="false"/>
          <w:color w:val="000000"/>
          <w:sz w:val="28"/>
        </w:rPr>
        <w:t xml:space="preserve">
                           маны және үлгiлiк </w:t>
      </w:r>
      <w:r>
        <w:br/>
      </w:r>
      <w:r>
        <w:rPr>
          <w:rFonts w:ascii="Times New Roman"/>
          <w:b w:val="false"/>
          <w:i w:val="false"/>
          <w:color w:val="000000"/>
          <w:sz w:val="28"/>
        </w:rPr>
        <w:t xml:space="preserve">
                           бағдарламалық қам. </w:t>
      </w:r>
      <w:r>
        <w:br/>
      </w:r>
      <w:r>
        <w:rPr>
          <w:rFonts w:ascii="Times New Roman"/>
          <w:b w:val="false"/>
          <w:i w:val="false"/>
          <w:color w:val="000000"/>
          <w:sz w:val="28"/>
        </w:rPr>
        <w:t xml:space="preserve">
                           тамасыз етудiң </w:t>
      </w:r>
      <w:r>
        <w:br/>
      </w:r>
      <w:r>
        <w:rPr>
          <w:rFonts w:ascii="Times New Roman"/>
          <w:b w:val="false"/>
          <w:i w:val="false"/>
          <w:color w:val="000000"/>
          <w:sz w:val="28"/>
        </w:rPr>
        <w:t xml:space="preserve">
                           бiрiншi кезегiн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 Қазақстан Рес- </w:t>
      </w:r>
      <w:r>
        <w:br/>
      </w:r>
      <w:r>
        <w:rPr>
          <w:rFonts w:ascii="Times New Roman"/>
          <w:b w:val="false"/>
          <w:i w:val="false"/>
          <w:color w:val="000000"/>
          <w:sz w:val="28"/>
        </w:rPr>
        <w:t xml:space="preserve">
                           публикасы электрон- </w:t>
      </w:r>
      <w:r>
        <w:br/>
      </w:r>
      <w:r>
        <w:rPr>
          <w:rFonts w:ascii="Times New Roman"/>
          <w:b w:val="false"/>
          <w:i w:val="false"/>
          <w:color w:val="000000"/>
          <w:sz w:val="28"/>
        </w:rPr>
        <w:t xml:space="preserve">
                           ды Үкiметiнiң Веб- </w:t>
      </w:r>
      <w:r>
        <w:br/>
      </w:r>
      <w:r>
        <w:rPr>
          <w:rFonts w:ascii="Times New Roman"/>
          <w:b w:val="false"/>
          <w:i w:val="false"/>
          <w:color w:val="000000"/>
          <w:sz w:val="28"/>
        </w:rPr>
        <w:t xml:space="preserve">
                           порталын құру  </w:t>
      </w:r>
      <w:r>
        <w:br/>
      </w:r>
      <w:r>
        <w:rPr>
          <w:rFonts w:ascii="Times New Roman"/>
          <w:b w:val="false"/>
          <w:i w:val="false"/>
          <w:color w:val="000000"/>
          <w:sz w:val="28"/>
        </w:rPr>
        <w:t xml:space="preserve">
                           (1-кезек). </w:t>
      </w:r>
      <w:r>
        <w:br/>
      </w:r>
      <w:r>
        <w:rPr>
          <w:rFonts w:ascii="Times New Roman"/>
          <w:b w:val="false"/>
          <w:i w:val="false"/>
          <w:color w:val="000000"/>
          <w:sz w:val="28"/>
        </w:rPr>
        <w:t xml:space="preserve">
                           6. Консалтингтiк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мен жобаларды </w:t>
      </w:r>
      <w:r>
        <w:br/>
      </w:r>
      <w:r>
        <w:rPr>
          <w:rFonts w:ascii="Times New Roman"/>
          <w:b w:val="false"/>
          <w:i w:val="false"/>
          <w:color w:val="000000"/>
          <w:sz w:val="28"/>
        </w:rPr>
        <w:t xml:space="preserve">
                           басқару жөнiндегi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органдар электронды мұрағаттарының ақпараттық жүйелерiн дамыту, электрондық мұрағаттар мен кiлттердi бiрдейлендiру орталықтарын құру және дамыту үшiн техникалық база қалыптастыру, мемлекеттiк органдардың қызметiн қамтамасыз етуге бағытталған үлгiлiк басқару жүйелерiн қолдану жолымен мемлекеттiк басқарудың тиiмдiлiгi мен жеделдiгiн арттыру, электронды Үкiмет Веб-порталы үшiн негіз құру. &lt;*&gt;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360-қосымша          </w:t>
      </w:r>
    </w:p>
    <w:bookmarkEnd w:id="10"/>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"Ақпараттық-телекоммуникациялық ресурстардың жай-күйiнiң мониторинг жүйесiн құру"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10966 мың теңге (он миллион тоғыз жүз алпыс алты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ақпараттық-телекоммуникациялық ресурстардың бар-жоқтығы мен жай-күйi туралы жедел ақпаратпен қамтамасыз ету арқылы ақпараттандыру саласында тиiмдi мемлекеттiк басқару жүйесiн жасау. </w:t>
      </w:r>
      <w:r>
        <w:br/>
      </w:r>
      <w:r>
        <w:rPr>
          <w:rFonts w:ascii="Times New Roman"/>
          <w:b w:val="false"/>
          <w:i w:val="false"/>
          <w:color w:val="000000"/>
          <w:sz w:val="28"/>
        </w:rPr>
        <w:t xml:space="preserve">
      5. Бюджеттiк бағдарламаның мiндеттерi: ақпараттық-телекоммуникациялық ресурстардың мемлекеттiк тiркелiмiн енгiзу және дамыту, мемлекеттiк органдар ақпараттық-телекоммуникациялық жүйелерiнiң сараптама жүйесiн дамыту және енгiзу, мемлекеттiк ақпарат жүйелерiнiң бағдарламалық кодтары мен нормативтiк-техникалық құжаттамасы депозитарийiнiң жұмыс iстеуiн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Ақпараттық-  1. Ақпараттық       Жыл    Қазақстан </w:t>
      </w:r>
      <w:r>
        <w:br/>
      </w:r>
      <w:r>
        <w:rPr>
          <w:rFonts w:ascii="Times New Roman"/>
          <w:b w:val="false"/>
          <w:i w:val="false"/>
          <w:color w:val="000000"/>
          <w:sz w:val="28"/>
        </w:rPr>
        <w:t xml:space="preserve">
              телекомуни.  ресурстардың жай-   iшiнде Республикасы. </w:t>
      </w:r>
      <w:r>
        <w:br/>
      </w:r>
      <w:r>
        <w:rPr>
          <w:rFonts w:ascii="Times New Roman"/>
          <w:b w:val="false"/>
          <w:i w:val="false"/>
          <w:color w:val="000000"/>
          <w:sz w:val="28"/>
        </w:rPr>
        <w:t xml:space="preserve">
              кациялық     күйi мониторингі.          ның Ақпарат. </w:t>
      </w:r>
      <w:r>
        <w:br/>
      </w:r>
      <w:r>
        <w:rPr>
          <w:rFonts w:ascii="Times New Roman"/>
          <w:b w:val="false"/>
          <w:i w:val="false"/>
          <w:color w:val="000000"/>
          <w:sz w:val="28"/>
        </w:rPr>
        <w:t xml:space="preserve">
              ресурстардың нiң жүйесiн                тандыру және </w:t>
      </w:r>
      <w:r>
        <w:br/>
      </w:r>
      <w:r>
        <w:rPr>
          <w:rFonts w:ascii="Times New Roman"/>
          <w:b w:val="false"/>
          <w:i w:val="false"/>
          <w:color w:val="000000"/>
          <w:sz w:val="28"/>
        </w:rPr>
        <w:t xml:space="preserve">
              жай-күйінің  дамыту.                    байланыс </w:t>
      </w:r>
      <w:r>
        <w:br/>
      </w:r>
      <w:r>
        <w:rPr>
          <w:rFonts w:ascii="Times New Roman"/>
          <w:b w:val="false"/>
          <w:i w:val="false"/>
          <w:color w:val="000000"/>
          <w:sz w:val="28"/>
        </w:rPr>
        <w:t xml:space="preserve">
              мониторинг   2. Бағдарламалық           жөніндегі </w:t>
      </w:r>
      <w:r>
        <w:br/>
      </w:r>
      <w:r>
        <w:rPr>
          <w:rFonts w:ascii="Times New Roman"/>
          <w:b w:val="false"/>
          <w:i w:val="false"/>
          <w:color w:val="000000"/>
          <w:sz w:val="28"/>
        </w:rPr>
        <w:t xml:space="preserve">
              жүйесiн      кодтардың депози.          агенттiгi </w:t>
      </w:r>
      <w:r>
        <w:br/>
      </w:r>
      <w:r>
        <w:rPr>
          <w:rFonts w:ascii="Times New Roman"/>
          <w:b w:val="false"/>
          <w:i w:val="false"/>
          <w:color w:val="000000"/>
          <w:sz w:val="28"/>
        </w:rPr>
        <w:t xml:space="preserve">
              құру         тариi мен ғылыми- </w:t>
      </w:r>
      <w:r>
        <w:br/>
      </w:r>
      <w:r>
        <w:rPr>
          <w:rFonts w:ascii="Times New Roman"/>
          <w:b w:val="false"/>
          <w:i w:val="false"/>
          <w:color w:val="000000"/>
          <w:sz w:val="28"/>
        </w:rPr>
        <w:t xml:space="preserve">
                           техникалық құжат. </w:t>
      </w:r>
      <w:r>
        <w:br/>
      </w:r>
      <w:r>
        <w:rPr>
          <w:rFonts w:ascii="Times New Roman"/>
          <w:b w:val="false"/>
          <w:i w:val="false"/>
          <w:color w:val="000000"/>
          <w:sz w:val="28"/>
        </w:rPr>
        <w:t xml:space="preserve">
                           таманың жүргiзiлу. </w:t>
      </w:r>
      <w:r>
        <w:br/>
      </w:r>
      <w:r>
        <w:rPr>
          <w:rFonts w:ascii="Times New Roman"/>
          <w:b w:val="false"/>
          <w:i w:val="false"/>
          <w:color w:val="000000"/>
          <w:sz w:val="28"/>
        </w:rPr>
        <w:t xml:space="preserve">
                           iн ескере отырып, </w:t>
      </w:r>
      <w:r>
        <w:br/>
      </w:r>
      <w:r>
        <w:rPr>
          <w:rFonts w:ascii="Times New Roman"/>
          <w:b w:val="false"/>
          <w:i w:val="false"/>
          <w:color w:val="000000"/>
          <w:sz w:val="28"/>
        </w:rPr>
        <w:t xml:space="preserve">
                           жергiлiктi мемле. </w:t>
      </w:r>
      <w:r>
        <w:br/>
      </w:r>
      <w:r>
        <w:rPr>
          <w:rFonts w:ascii="Times New Roman"/>
          <w:b w:val="false"/>
          <w:i w:val="false"/>
          <w:color w:val="000000"/>
          <w:sz w:val="28"/>
        </w:rPr>
        <w:t xml:space="preserve">
                           кеттiк атқарушы </w:t>
      </w:r>
      <w:r>
        <w:br/>
      </w:r>
      <w:r>
        <w:rPr>
          <w:rFonts w:ascii="Times New Roman"/>
          <w:b w:val="false"/>
          <w:i w:val="false"/>
          <w:color w:val="000000"/>
          <w:sz w:val="28"/>
        </w:rPr>
        <w:t xml:space="preserve">
                           органдардың ақпа. </w:t>
      </w:r>
      <w:r>
        <w:br/>
      </w:r>
      <w:r>
        <w:rPr>
          <w:rFonts w:ascii="Times New Roman"/>
          <w:b w:val="false"/>
          <w:i w:val="false"/>
          <w:color w:val="000000"/>
          <w:sz w:val="28"/>
        </w:rPr>
        <w:t xml:space="preserve">
                           раттық ресурстары </w:t>
      </w:r>
      <w:r>
        <w:br/>
      </w:r>
      <w:r>
        <w:rPr>
          <w:rFonts w:ascii="Times New Roman"/>
          <w:b w:val="false"/>
          <w:i w:val="false"/>
          <w:color w:val="000000"/>
          <w:sz w:val="28"/>
        </w:rPr>
        <w:t xml:space="preserve">
                           мониторингiнiң </w:t>
      </w:r>
      <w:r>
        <w:br/>
      </w:r>
      <w:r>
        <w:rPr>
          <w:rFonts w:ascii="Times New Roman"/>
          <w:b w:val="false"/>
          <w:i w:val="false"/>
          <w:color w:val="000000"/>
          <w:sz w:val="28"/>
        </w:rPr>
        <w:t xml:space="preserve">
                           кiшi жүйесiн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ақпараттық ресурстардың жай-күйi мониторингi жүйесiнiң жұмыс iстеуi мемлекеттiк ақпараттық ресурстар туралы ақпаратқа тең құқықты регламенттiк қол жетiмдiлiктi қамтамасыз етуге, әзiрленетiн ақпараттық жүйелердiң сапасын көтеруге және мемлекеттiк құрылымдар ақпараттық технологияларға инвестициялайтын қаражатты тиiмдi пайдалануға, қолданыстағы және тұрақты түрдегi өзектi мемлекеттiк тiркелiмнiң деректерiн талдау негiзiнде мемлекеттiк ақпараттық ресурстардың қауiпсiздiгi мен қорғалушылығының тиiстi деңгейiн қамтамасыз етуге, мемлекеттiк ақпараттық жүйелерде пайдалану үшiн бағдарламалық қамтамасыз етудiң сақталуы мен көбейтiлуiн қамтамасыз етуге мүмкiндiк бередi.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361-қосымша          </w:t>
      </w:r>
    </w:p>
    <w:bookmarkEnd w:id="11"/>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"Ведомствоаралық ақпараттық жүйелердiң жұмыс </w:t>
      </w:r>
      <w:r>
        <w:br/>
      </w:r>
      <w:r>
        <w:rPr>
          <w:rFonts w:ascii="Times New Roman"/>
          <w:b/>
          <w:i w:val="false"/>
          <w:color w:val="000000"/>
        </w:rPr>
        <w:t xml:space="preserve">
iстеуiн қамтамасыз ету" </w:t>
      </w:r>
      <w:r>
        <w:br/>
      </w:r>
      <w:r>
        <w:rPr>
          <w:rFonts w:ascii="Times New Roman"/>
          <w:b/>
          <w:i w:val="false"/>
          <w:color w:val="000000"/>
        </w:rPr>
        <w:t xml:space="preserve">
деген 010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72207 мың теңге (жетпiс екі миллион екі жүз жетi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шiлдедегі N 427  </w:t>
      </w:r>
      <w:r>
        <w:rPr>
          <w:rFonts w:ascii="Times New Roman"/>
          <w:b w:val="false"/>
          <w:i w:val="false"/>
          <w:color w:val="000000"/>
          <w:sz w:val="28"/>
        </w:rPr>
        <w:t xml:space="preserve">Жарлығы </w:t>
      </w:r>
      <w:r>
        <w:rPr>
          <w:rFonts w:ascii="Times New Roman"/>
          <w:b w:val="false"/>
          <w:i w:val="false"/>
          <w:color w:val="000000"/>
          <w:sz w:val="28"/>
        </w:rPr>
        <w:t>;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Ұлттық ақпараттық инфрақұрылымын қалыптастырудың және дамытудың мемлекеттiк бағдарламасын iске асыру шеңберiнде құрылған мемлекеттiк ақпараттық жүйелердiң жұмыс істеуін қамтамасыз ету. </w:t>
      </w:r>
      <w:r>
        <w:br/>
      </w:r>
      <w:r>
        <w:rPr>
          <w:rFonts w:ascii="Times New Roman"/>
          <w:b w:val="false"/>
          <w:i w:val="false"/>
          <w:color w:val="000000"/>
          <w:sz w:val="28"/>
        </w:rPr>
        <w:t xml:space="preserve">
      5. Бюджеттiк бағдарламаның мiндеттерi: мемлекеттiк органдар ақпараттық-телекоммуникациялық ресурстарының мемлекеттiк тiркелiмiн қамтамасыз ету, ведомствоаралық ақпараттық жүйелердiң жұмыс iстеуiн техникалық қолдау, Интернет-ресурстардың мониторингi, мемлекеттiк органдар ресми электронды мекен-жайларының анықтамалығын өзектi ету, ақпараттық ресурстарды сараптау жүйелерiн қамтамасыз ету және мемлекеттiк ақпараттық жүйелер бағдарламалық кодтарының депозитарилерi мен нормативтiк-техникалық құжаттамасының жұмыс iстеуiн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Ведомство.   1. Мемлекеттiк      Жыл    Қазақстан </w:t>
      </w:r>
      <w:r>
        <w:br/>
      </w:r>
      <w:r>
        <w:rPr>
          <w:rFonts w:ascii="Times New Roman"/>
          <w:b w:val="false"/>
          <w:i w:val="false"/>
          <w:color w:val="000000"/>
          <w:sz w:val="28"/>
        </w:rPr>
        <w:t xml:space="preserve">
              аралық       органдар ақпараттық ішінде Республикасы. </w:t>
      </w:r>
      <w:r>
        <w:br/>
      </w:r>
      <w:r>
        <w:rPr>
          <w:rFonts w:ascii="Times New Roman"/>
          <w:b w:val="false"/>
          <w:i w:val="false"/>
          <w:color w:val="000000"/>
          <w:sz w:val="28"/>
        </w:rPr>
        <w:t xml:space="preserve">
              ақпараттық   -телекоммуникация.         ның Ақпарат. </w:t>
      </w:r>
      <w:r>
        <w:br/>
      </w:r>
      <w:r>
        <w:rPr>
          <w:rFonts w:ascii="Times New Roman"/>
          <w:b w:val="false"/>
          <w:i w:val="false"/>
          <w:color w:val="000000"/>
          <w:sz w:val="28"/>
        </w:rPr>
        <w:t xml:space="preserve">
              жүйелердiң   лық ресурстарының          тандыру және </w:t>
      </w:r>
      <w:r>
        <w:br/>
      </w:r>
      <w:r>
        <w:rPr>
          <w:rFonts w:ascii="Times New Roman"/>
          <w:b w:val="false"/>
          <w:i w:val="false"/>
          <w:color w:val="000000"/>
          <w:sz w:val="28"/>
        </w:rPr>
        <w:t xml:space="preserve">
              жұмыс iстеу. мемлекеттiк тірке.         байланыс </w:t>
      </w:r>
      <w:r>
        <w:br/>
      </w:r>
      <w:r>
        <w:rPr>
          <w:rFonts w:ascii="Times New Roman"/>
          <w:b w:val="false"/>
          <w:i w:val="false"/>
          <w:color w:val="000000"/>
          <w:sz w:val="28"/>
        </w:rPr>
        <w:t xml:space="preserve">
              iн қамтама.  лiмiн қамтамасыз           жөнiндегi </w:t>
      </w:r>
      <w:r>
        <w:br/>
      </w:r>
      <w:r>
        <w:rPr>
          <w:rFonts w:ascii="Times New Roman"/>
          <w:b w:val="false"/>
          <w:i w:val="false"/>
          <w:color w:val="000000"/>
          <w:sz w:val="28"/>
        </w:rPr>
        <w:t xml:space="preserve">
              сыз ету      ету.                       агенттігі </w:t>
      </w:r>
      <w:r>
        <w:br/>
      </w:r>
      <w:r>
        <w:rPr>
          <w:rFonts w:ascii="Times New Roman"/>
          <w:b w:val="false"/>
          <w:i w:val="false"/>
          <w:color w:val="000000"/>
          <w:sz w:val="28"/>
        </w:rPr>
        <w:t xml:space="preserve">
                           2. Мемлекеттiк </w:t>
      </w:r>
      <w:r>
        <w:br/>
      </w:r>
      <w:r>
        <w:rPr>
          <w:rFonts w:ascii="Times New Roman"/>
          <w:b w:val="false"/>
          <w:i w:val="false"/>
          <w:color w:val="000000"/>
          <w:sz w:val="28"/>
        </w:rPr>
        <w:t xml:space="preserve">
                           органдар ресми </w:t>
      </w:r>
      <w:r>
        <w:br/>
      </w:r>
      <w:r>
        <w:rPr>
          <w:rFonts w:ascii="Times New Roman"/>
          <w:b w:val="false"/>
          <w:i w:val="false"/>
          <w:color w:val="000000"/>
          <w:sz w:val="28"/>
        </w:rPr>
        <w:t xml:space="preserve">
                           электронды мекен- </w:t>
      </w:r>
      <w:r>
        <w:br/>
      </w:r>
      <w:r>
        <w:rPr>
          <w:rFonts w:ascii="Times New Roman"/>
          <w:b w:val="false"/>
          <w:i w:val="false"/>
          <w:color w:val="000000"/>
          <w:sz w:val="28"/>
        </w:rPr>
        <w:t xml:space="preserve">
                           жайларының анықта. </w:t>
      </w:r>
      <w:r>
        <w:br/>
      </w:r>
      <w:r>
        <w:rPr>
          <w:rFonts w:ascii="Times New Roman"/>
          <w:b w:val="false"/>
          <w:i w:val="false"/>
          <w:color w:val="000000"/>
          <w:sz w:val="28"/>
        </w:rPr>
        <w:t xml:space="preserve">
                           малығын өзектi ету. </w:t>
      </w:r>
      <w:r>
        <w:br/>
      </w:r>
      <w:r>
        <w:rPr>
          <w:rFonts w:ascii="Times New Roman"/>
          <w:b w:val="false"/>
          <w:i w:val="false"/>
          <w:color w:val="000000"/>
          <w:sz w:val="28"/>
        </w:rPr>
        <w:t xml:space="preserve">
                           3. Мемлекеттiк </w:t>
      </w:r>
      <w:r>
        <w:br/>
      </w:r>
      <w:r>
        <w:rPr>
          <w:rFonts w:ascii="Times New Roman"/>
          <w:b w:val="false"/>
          <w:i w:val="false"/>
          <w:color w:val="000000"/>
          <w:sz w:val="28"/>
        </w:rPr>
        <w:t xml:space="preserve">
                           органдардың Веб- </w:t>
      </w:r>
      <w:r>
        <w:br/>
      </w:r>
      <w:r>
        <w:rPr>
          <w:rFonts w:ascii="Times New Roman"/>
          <w:b w:val="false"/>
          <w:i w:val="false"/>
          <w:color w:val="000000"/>
          <w:sz w:val="28"/>
        </w:rPr>
        <w:t xml:space="preserve">
                           порталын, оның </w:t>
      </w:r>
      <w:r>
        <w:br/>
      </w:r>
      <w:r>
        <w:rPr>
          <w:rFonts w:ascii="Times New Roman"/>
          <w:b w:val="false"/>
          <w:i w:val="false"/>
          <w:color w:val="000000"/>
          <w:sz w:val="28"/>
        </w:rPr>
        <w:t xml:space="preserve">
                           iшiнде Қазақстан </w:t>
      </w:r>
      <w:r>
        <w:br/>
      </w:r>
      <w:r>
        <w:rPr>
          <w:rFonts w:ascii="Times New Roman"/>
          <w:b w:val="false"/>
          <w:i w:val="false"/>
          <w:color w:val="000000"/>
          <w:sz w:val="28"/>
        </w:rPr>
        <w:t xml:space="preserve">
                           Республикасы Үкiме. </w:t>
      </w:r>
      <w:r>
        <w:br/>
      </w:r>
      <w:r>
        <w:rPr>
          <w:rFonts w:ascii="Times New Roman"/>
          <w:b w:val="false"/>
          <w:i w:val="false"/>
          <w:color w:val="000000"/>
          <w:sz w:val="28"/>
        </w:rPr>
        <w:t xml:space="preserve">
                           тiнiң және мемле. </w:t>
      </w:r>
      <w:r>
        <w:br/>
      </w:r>
      <w:r>
        <w:rPr>
          <w:rFonts w:ascii="Times New Roman"/>
          <w:b w:val="false"/>
          <w:i w:val="false"/>
          <w:color w:val="000000"/>
          <w:sz w:val="28"/>
        </w:rPr>
        <w:t xml:space="preserve">
                           кеттiк органдардың </w:t>
      </w:r>
      <w:r>
        <w:br/>
      </w:r>
      <w:r>
        <w:rPr>
          <w:rFonts w:ascii="Times New Roman"/>
          <w:b w:val="false"/>
          <w:i w:val="false"/>
          <w:color w:val="000000"/>
          <w:sz w:val="28"/>
        </w:rPr>
        <w:t xml:space="preserve">
                           Веб-сайтын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4. Интернет-ресурс. </w:t>
      </w:r>
      <w:r>
        <w:br/>
      </w:r>
      <w:r>
        <w:rPr>
          <w:rFonts w:ascii="Times New Roman"/>
          <w:b w:val="false"/>
          <w:i w:val="false"/>
          <w:color w:val="000000"/>
          <w:sz w:val="28"/>
        </w:rPr>
        <w:t xml:space="preserve">
                           тардың мониторингi. </w:t>
      </w:r>
      <w:r>
        <w:br/>
      </w:r>
      <w:r>
        <w:rPr>
          <w:rFonts w:ascii="Times New Roman"/>
          <w:b w:val="false"/>
          <w:i w:val="false"/>
          <w:color w:val="000000"/>
          <w:sz w:val="28"/>
        </w:rPr>
        <w:t xml:space="preserve">
                           5. Сараптаманың, </w:t>
      </w:r>
      <w:r>
        <w:br/>
      </w:r>
      <w:r>
        <w:rPr>
          <w:rFonts w:ascii="Times New Roman"/>
          <w:b w:val="false"/>
          <w:i w:val="false"/>
          <w:color w:val="000000"/>
          <w:sz w:val="28"/>
        </w:rPr>
        <w:t xml:space="preserve">
                           оның iшiнде сынақ </w:t>
      </w:r>
      <w:r>
        <w:br/>
      </w:r>
      <w:r>
        <w:rPr>
          <w:rFonts w:ascii="Times New Roman"/>
          <w:b w:val="false"/>
          <w:i w:val="false"/>
          <w:color w:val="000000"/>
          <w:sz w:val="28"/>
        </w:rPr>
        <w:t xml:space="preserve">
                           зертханасының жүйе. </w:t>
      </w:r>
      <w:r>
        <w:br/>
      </w:r>
      <w:r>
        <w:rPr>
          <w:rFonts w:ascii="Times New Roman"/>
          <w:b w:val="false"/>
          <w:i w:val="false"/>
          <w:color w:val="000000"/>
          <w:sz w:val="28"/>
        </w:rPr>
        <w:t xml:space="preserve">
                           сiн қамтамасыз ету. </w:t>
      </w:r>
      <w:r>
        <w:br/>
      </w:r>
      <w:r>
        <w:rPr>
          <w:rFonts w:ascii="Times New Roman"/>
          <w:b w:val="false"/>
          <w:i w:val="false"/>
          <w:color w:val="000000"/>
          <w:sz w:val="28"/>
        </w:rPr>
        <w:t xml:space="preserve">
                           6. Бағдарламалық </w:t>
      </w:r>
      <w:r>
        <w:br/>
      </w:r>
      <w:r>
        <w:rPr>
          <w:rFonts w:ascii="Times New Roman"/>
          <w:b w:val="false"/>
          <w:i w:val="false"/>
          <w:color w:val="000000"/>
          <w:sz w:val="28"/>
        </w:rPr>
        <w:t xml:space="preserve">
                           кодтардың депозита. </w:t>
      </w:r>
      <w:r>
        <w:br/>
      </w:r>
      <w:r>
        <w:rPr>
          <w:rFonts w:ascii="Times New Roman"/>
          <w:b w:val="false"/>
          <w:i w:val="false"/>
          <w:color w:val="000000"/>
          <w:sz w:val="28"/>
        </w:rPr>
        <w:t xml:space="preserve">
                           рилерi мен норма. </w:t>
      </w:r>
      <w:r>
        <w:br/>
      </w:r>
      <w:r>
        <w:rPr>
          <w:rFonts w:ascii="Times New Roman"/>
          <w:b w:val="false"/>
          <w:i w:val="false"/>
          <w:color w:val="000000"/>
          <w:sz w:val="28"/>
        </w:rPr>
        <w:t xml:space="preserve">
                           тивтiк-техникалық </w:t>
      </w:r>
      <w:r>
        <w:br/>
      </w:r>
      <w:r>
        <w:rPr>
          <w:rFonts w:ascii="Times New Roman"/>
          <w:b w:val="false"/>
          <w:i w:val="false"/>
          <w:color w:val="000000"/>
          <w:sz w:val="28"/>
        </w:rPr>
        <w:t xml:space="preserve">
                           құжаттаманы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7. Жабдықтарға </w:t>
      </w:r>
      <w:r>
        <w:br/>
      </w:r>
      <w:r>
        <w:rPr>
          <w:rFonts w:ascii="Times New Roman"/>
          <w:b w:val="false"/>
          <w:i w:val="false"/>
          <w:color w:val="000000"/>
          <w:sz w:val="28"/>
        </w:rPr>
        <w:t xml:space="preserve">
                           жүйелiк-техникалық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8. Телекоммуника. </w:t>
      </w:r>
      <w:r>
        <w:br/>
      </w:r>
      <w:r>
        <w:rPr>
          <w:rFonts w:ascii="Times New Roman"/>
          <w:b w:val="false"/>
          <w:i w:val="false"/>
          <w:color w:val="000000"/>
          <w:sz w:val="28"/>
        </w:rPr>
        <w:t xml:space="preserve">
                           циялық қызметтер.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тiркелiмнiң, депозитарийдiң деректер базасын өзектi ету, құрылатын ақпараттық жүйелерге сараптама жүргiзу, оларды талдау мен осы саладағы мемлекеттiк саясатты iске асыру мақсатында Интернет-ресурстардың мониторингiн жүргiзу, мемлекеттiк органдардың қолда бар қазiргi заманғы интеграцияланған жүйелерiн бiрыңғай ақпараттық ортаға бiрiктiру; Қазақстан Республикасының Ұлттық ақпараттық инфрақұрылымын қалыптастырудың және дамытудың мемлекеттiк бағдарламасын iске асыру шеңберiнде құрылатын ақпараттық жүйелердi техникалық жағынан қолдау.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362-қосымша          </w:t>
      </w:r>
    </w:p>
    <w:bookmarkEnd w:id="12"/>
    <w:p>
      <w:pPr>
        <w:spacing w:after="0"/>
        <w:ind w:left="0"/>
        <w:jc w:val="both"/>
      </w:pPr>
      <w:r>
        <w:rPr>
          <w:rFonts w:ascii="Times New Roman"/>
          <w:b w:val="false"/>
          <w:i w:val="false"/>
          <w:color w:val="ff0000"/>
          <w:sz w:val="28"/>
        </w:rPr>
        <w:t xml:space="preserve">       Ескерту. 362-қосымшаға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қаржының бiрiктiрiлген ақпараттық жүйесiн құру"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244320 мың теңге (екі жүз қырық төрт миллион үш жүз жиырма мың теңге). &lt;*&gt; </w:t>
      </w:r>
      <w:r>
        <w:br/>
      </w:r>
      <w:r>
        <w:rPr>
          <w:rFonts w:ascii="Times New Roman"/>
          <w:b w:val="false"/>
          <w:i w:val="false"/>
          <w:color w:val="000000"/>
          <w:sz w:val="28"/>
        </w:rPr>
        <w:t>
      2. Бюджеттiк бағдарламаның нормативтiк құқықтық негiзi: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"Ақпараттық-телекоммуникациялық ресурстардың мемлекеттiк тiркелiмiн жүргiзу ережесiн бекiту туралы" Қазақстан Республикасы Үкiметiнiң 2001 жылғы 23 қазандағы N 1351  </w:t>
      </w:r>
      <w:r>
        <w:rPr>
          <w:rFonts w:ascii="Times New Roman"/>
          <w:b w:val="false"/>
          <w:i w:val="false"/>
          <w:color w:val="000000"/>
          <w:sz w:val="28"/>
        </w:rPr>
        <w:t xml:space="preserve">қаулысы </w:t>
      </w:r>
      <w:r>
        <w:rPr>
          <w:rFonts w:ascii="Times New Roman"/>
          <w:b w:val="false"/>
          <w:i w:val="false"/>
          <w:color w:val="000000"/>
          <w:sz w:val="28"/>
        </w:rPr>
        <w:t>; "Салық төлеушiлердiң және салық салу объектiлерiнiң мемлекеттiк тiзiлiмi" ақпараттық жүйесiн енгiзу жоспары туралы" Қазақстан Республикасы Үкiметiнiң 2003 жылғы 31 наурыздағы N 308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Ұлттық тiзiлiмдерiн жасау мақсатында Жеке (заңды) тұлғаның бiрыңғай нөмiрiне (сәйкестендiру нөмiрiне (бизнес-сәйкестендiру нөмiрiне) көшу бағдарламасын бекiту туралы" Қазақстан Республикасы Үкiметiнiң 2003 жылғы 11 маусымдағы N 565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ақпараттық жүйелердi бiрiктiрудi және ақпараттық жүйелер құрудың бiрыңғай әдiсiн жүзеге асыру. </w:t>
      </w:r>
      <w:r>
        <w:br/>
      </w:r>
      <w:r>
        <w:rPr>
          <w:rFonts w:ascii="Times New Roman"/>
          <w:b w:val="false"/>
          <w:i w:val="false"/>
          <w:color w:val="000000"/>
          <w:sz w:val="28"/>
        </w:rPr>
        <w:t xml:space="preserve">
      5. Бюджеттiк бағдарламаның мiндеттерi: мемлекеттiк органдар үшiн бiрыңғай көлiктiк орта жасау, барлық мемлекеттiк органдар бiрiктiрiлген жүйелерiнiң өзара iс-қимылы тетiгiн әзiрлеу, бiрiктiрiлген ақпаратқа регламенттi қол жетiмдiлiк жөнiндегi нормативтiк құжаттар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011       Мемлекеттiк  1. Астана қаласының Жыл    Қазақстан </w:t>
      </w:r>
      <w:r>
        <w:br/>
      </w:r>
      <w:r>
        <w:rPr>
          <w:rFonts w:ascii="Times New Roman"/>
          <w:b w:val="false"/>
          <w:i w:val="false"/>
          <w:color w:val="000000"/>
          <w:sz w:val="28"/>
        </w:rPr>
        <w:t xml:space="preserve">
              қаржының     пилоттық аймағында  ішінде Республикасы. </w:t>
      </w:r>
      <w:r>
        <w:br/>
      </w:r>
      <w:r>
        <w:rPr>
          <w:rFonts w:ascii="Times New Roman"/>
          <w:b w:val="false"/>
          <w:i w:val="false"/>
          <w:color w:val="000000"/>
          <w:sz w:val="28"/>
        </w:rPr>
        <w:t xml:space="preserve">
              бiрiктiрiл.  мемлекеттiк                ның Ақпарат. </w:t>
      </w:r>
      <w:r>
        <w:br/>
      </w:r>
      <w:r>
        <w:rPr>
          <w:rFonts w:ascii="Times New Roman"/>
          <w:b w:val="false"/>
          <w:i w:val="false"/>
          <w:color w:val="000000"/>
          <w:sz w:val="28"/>
        </w:rPr>
        <w:t xml:space="preserve">
              ген ақпарат. органдарға арналған        тандыру және </w:t>
      </w:r>
      <w:r>
        <w:br/>
      </w:r>
      <w:r>
        <w:rPr>
          <w:rFonts w:ascii="Times New Roman"/>
          <w:b w:val="false"/>
          <w:i w:val="false"/>
          <w:color w:val="000000"/>
          <w:sz w:val="28"/>
        </w:rPr>
        <w:t xml:space="preserve">
              тық жүйесiн  бiртұтас мульти-           байланыс </w:t>
      </w:r>
      <w:r>
        <w:br/>
      </w:r>
      <w:r>
        <w:rPr>
          <w:rFonts w:ascii="Times New Roman"/>
          <w:b w:val="false"/>
          <w:i w:val="false"/>
          <w:color w:val="000000"/>
          <w:sz w:val="28"/>
        </w:rPr>
        <w:t xml:space="preserve">
              құру         сервистiк (көлiктiк)       жөнiндегi </w:t>
      </w:r>
      <w:r>
        <w:br/>
      </w:r>
      <w:r>
        <w:rPr>
          <w:rFonts w:ascii="Times New Roman"/>
          <w:b w:val="false"/>
          <w:i w:val="false"/>
          <w:color w:val="000000"/>
          <w:sz w:val="28"/>
        </w:rPr>
        <w:t xml:space="preserve">
                           орта құру.                 агенттігі  </w:t>
      </w:r>
      <w:r>
        <w:br/>
      </w:r>
      <w:r>
        <w:rPr>
          <w:rFonts w:ascii="Times New Roman"/>
          <w:b w:val="false"/>
          <w:i w:val="false"/>
          <w:color w:val="000000"/>
          <w:sz w:val="28"/>
        </w:rPr>
        <w:t xml:space="preserve">
                           2. Техникалық               </w:t>
      </w:r>
      <w:r>
        <w:br/>
      </w:r>
      <w:r>
        <w:rPr>
          <w:rFonts w:ascii="Times New Roman"/>
          <w:b w:val="false"/>
          <w:i w:val="false"/>
          <w:color w:val="000000"/>
          <w:sz w:val="28"/>
        </w:rPr>
        <w:t xml:space="preserve">
                           құралдарды сатып </w:t>
      </w:r>
      <w:r>
        <w:br/>
      </w:r>
      <w:r>
        <w:rPr>
          <w:rFonts w:ascii="Times New Roman"/>
          <w:b w:val="false"/>
          <w:i w:val="false"/>
          <w:color w:val="000000"/>
          <w:sz w:val="28"/>
        </w:rPr>
        <w:t xml:space="preserve">
                           алу және инсталля. </w:t>
      </w:r>
      <w:r>
        <w:br/>
      </w:r>
      <w:r>
        <w:rPr>
          <w:rFonts w:ascii="Times New Roman"/>
          <w:b w:val="false"/>
          <w:i w:val="false"/>
          <w:color w:val="000000"/>
          <w:sz w:val="28"/>
        </w:rPr>
        <w:t xml:space="preserve">
                           циялау - 1 жиынтық. </w:t>
      </w:r>
      <w:r>
        <w:br/>
      </w:r>
      <w:r>
        <w:rPr>
          <w:rFonts w:ascii="Times New Roman"/>
          <w:b w:val="false"/>
          <w:i w:val="false"/>
          <w:color w:val="000000"/>
          <w:sz w:val="28"/>
        </w:rPr>
        <w:t xml:space="preserve">
                           3. Консалтингтiк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мен жобаларды </w:t>
      </w:r>
      <w:r>
        <w:br/>
      </w:r>
      <w:r>
        <w:rPr>
          <w:rFonts w:ascii="Times New Roman"/>
          <w:b w:val="false"/>
          <w:i w:val="false"/>
          <w:color w:val="000000"/>
          <w:sz w:val="28"/>
        </w:rPr>
        <w:t xml:space="preserve">
                           басқару жөнiндегi </w:t>
      </w:r>
      <w:r>
        <w:br/>
      </w:r>
      <w:r>
        <w:rPr>
          <w:rFonts w:ascii="Times New Roman"/>
          <w:b w:val="false"/>
          <w:i w:val="false"/>
          <w:color w:val="000000"/>
          <w:sz w:val="28"/>
        </w:rPr>
        <w:t xml:space="preserve">
                           қызмет көрсетулердi </w:t>
      </w:r>
      <w:r>
        <w:br/>
      </w:r>
      <w:r>
        <w:rPr>
          <w:rFonts w:ascii="Times New Roman"/>
          <w:b w:val="false"/>
          <w:i w:val="false"/>
          <w:color w:val="000000"/>
          <w:sz w:val="28"/>
        </w:rPr>
        <w:t xml:space="preserve">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Сандық көрсеткiштер: </w:t>
      </w:r>
      <w:r>
        <w:br/>
      </w:r>
      <w:r>
        <w:rPr>
          <w:rFonts w:ascii="Times New Roman"/>
          <w:b w:val="false"/>
          <w:i w:val="false"/>
          <w:color w:val="000000"/>
          <w:sz w:val="28"/>
        </w:rPr>
        <w:t xml:space="preserve">
      Техникалық құралдар сатып алу - 1 жиынтық. </w:t>
      </w:r>
      <w:r>
        <w:br/>
      </w:r>
      <w:r>
        <w:rPr>
          <w:rFonts w:ascii="Times New Roman"/>
          <w:b w:val="false"/>
          <w:i w:val="false"/>
          <w:color w:val="000000"/>
          <w:sz w:val="28"/>
        </w:rPr>
        <w:t xml:space="preserve">
      Сапалық көрсеткiштер: "бiрыңғай көлiктiк ортаны құру жолымен мемлекеттiк ақпараттық жүйелердiң бiрiгуiн қамтамасыз ету, мемлекеттiк органдардың телекоммуникациялық шығыстарға жұмсалатын шығыстарын оңтайландыру.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363-қосымша          </w:t>
      </w:r>
    </w:p>
    <w:bookmarkEnd w:id="13"/>
    <w:p>
      <w:pPr>
        <w:spacing w:after="0"/>
        <w:ind w:left="0"/>
        <w:jc w:val="both"/>
      </w:pPr>
      <w:r>
        <w:rPr>
          <w:rFonts w:ascii="Times New Roman"/>
          <w:b w:val="false"/>
          <w:i w:val="false"/>
          <w:color w:val="ff0000"/>
          <w:sz w:val="28"/>
        </w:rPr>
        <w:t xml:space="preserve">       Ескерту. 363-қосымшаға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"Әлеуметтiк-экономикалық дамудың мониторинг жүйесiн құру"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23510 мың теңге (жиырма үш миллион бес жүз он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"Мемлекеттiк органдарды ақпараттандыру мәселелерi туралы" Қазақстан Республикасы Үкіметінің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"Ақпараттық-телекоммуникациялық ресурстардың мемлекеттiк тiркелiмiн жүргiзу ережесiн бекiту туралы" Қазақстан Республикасы Үкiметiнiң 2001 жылғы 23 қазандағы N 1351  </w:t>
      </w:r>
      <w:r>
        <w:rPr>
          <w:rFonts w:ascii="Times New Roman"/>
          <w:b w:val="false"/>
          <w:i w:val="false"/>
          <w:color w:val="000000"/>
          <w:sz w:val="28"/>
        </w:rPr>
        <w:t xml:space="preserve">қаулысы </w:t>
      </w:r>
      <w:r>
        <w:rPr>
          <w:rFonts w:ascii="Times New Roman"/>
          <w:b w:val="false"/>
          <w:i w:val="false"/>
          <w:color w:val="000000"/>
          <w:sz w:val="28"/>
        </w:rPr>
        <w:t>; "Салық төлеушiлердiң және салық салу объектiлерiнiң мемлекеттiк тiзiлiмi" ақпараттық жүйесiн енгiзу жоспары туралы" Қазақстан Республикасы Үкiметiнiң 2003 жылғы 31 наурыздағы N 308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Ұлттық тiзiлiмдерiн жасау мақсатында Жеке (заңды) тұлғаның бiрыңғай нөмiрiне (сәйкестендiру нөмiрiне (бизнес-сәйкестендiру нөмiрiне) көшу бағдарламасын бекiту туралы" Қазақстан Республикасы Yкiметiнiң 2003 жылғы 11 маусымдағы N 565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экономика мен әлеуметтiк саладағы терiс процестердi уақтылы анықтау, алдын алу және жою үшiн мониторинг жүйесiн құру; негiзгi статистикалық, экономикалық, әлеуметтiк, бухгалтерлiк, салықтық және өзге де көрсеткiштер бойынша жiктелетiн деректердi талдау мен статистикалық өңдеу мақсатында әлеуметтiк-экономикалық даму мониторингiнiң ақпараттық жүйесiн құру. &lt;*&gt; </w:t>
      </w:r>
      <w:r>
        <w:br/>
      </w:r>
      <w:r>
        <w:rPr>
          <w:rFonts w:ascii="Times New Roman"/>
          <w:b w:val="false"/>
          <w:i w:val="false"/>
          <w:color w:val="000000"/>
          <w:sz w:val="28"/>
        </w:rPr>
        <w:t xml:space="preserve">
      5. Бюджеттiк бағдарламаның мiндеттерi: "Әлеуметтiк-экономикалық даму мониторингi" ақпараттық жүйесiнiң тұжырымдамасын, техникалық тапсырмасын әзiрлеу және жүйенiң математикалық моделiн айқындау.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012       Әлеуметтiк-  1.Әлеуметтiк-эконо. Жыл     Қазақстан </w:t>
      </w:r>
      <w:r>
        <w:br/>
      </w:r>
      <w:r>
        <w:rPr>
          <w:rFonts w:ascii="Times New Roman"/>
          <w:b w:val="false"/>
          <w:i w:val="false"/>
          <w:color w:val="000000"/>
          <w:sz w:val="28"/>
        </w:rPr>
        <w:t xml:space="preserve">
              экономика.   микалық даму        ішінде  Республикасы. </w:t>
      </w:r>
      <w:r>
        <w:br/>
      </w:r>
      <w:r>
        <w:rPr>
          <w:rFonts w:ascii="Times New Roman"/>
          <w:b w:val="false"/>
          <w:i w:val="false"/>
          <w:color w:val="000000"/>
          <w:sz w:val="28"/>
        </w:rPr>
        <w:t xml:space="preserve">
              лық дамудың  мониторингiнің              ның Ақпарат. </w:t>
      </w:r>
      <w:r>
        <w:br/>
      </w:r>
      <w:r>
        <w:rPr>
          <w:rFonts w:ascii="Times New Roman"/>
          <w:b w:val="false"/>
          <w:i w:val="false"/>
          <w:color w:val="000000"/>
          <w:sz w:val="28"/>
        </w:rPr>
        <w:t xml:space="preserve">
              мониторинг   ақпараттық жүйесi.          тандыру және </w:t>
      </w:r>
      <w:r>
        <w:br/>
      </w:r>
      <w:r>
        <w:rPr>
          <w:rFonts w:ascii="Times New Roman"/>
          <w:b w:val="false"/>
          <w:i w:val="false"/>
          <w:color w:val="000000"/>
          <w:sz w:val="28"/>
        </w:rPr>
        <w:t xml:space="preserve">
              жүйесiн      нiң тұжырымдамасын,         байланыс </w:t>
      </w:r>
      <w:r>
        <w:br/>
      </w:r>
      <w:r>
        <w:rPr>
          <w:rFonts w:ascii="Times New Roman"/>
          <w:b w:val="false"/>
          <w:i w:val="false"/>
          <w:color w:val="000000"/>
          <w:sz w:val="28"/>
        </w:rPr>
        <w:t xml:space="preserve">
              құру         оның iшiнде                 жөнiндегi </w:t>
      </w:r>
      <w:r>
        <w:br/>
      </w:r>
      <w:r>
        <w:rPr>
          <w:rFonts w:ascii="Times New Roman"/>
          <w:b w:val="false"/>
          <w:i w:val="false"/>
          <w:color w:val="000000"/>
          <w:sz w:val="28"/>
        </w:rPr>
        <w:t xml:space="preserve">
                           оның iшiнде тех- </w:t>
      </w:r>
      <w:r>
        <w:br/>
      </w:r>
      <w:r>
        <w:rPr>
          <w:rFonts w:ascii="Times New Roman"/>
          <w:b w:val="false"/>
          <w:i w:val="false"/>
          <w:color w:val="000000"/>
          <w:sz w:val="28"/>
        </w:rPr>
        <w:t xml:space="preserve">
                           никалық тапсырманың </w:t>
      </w:r>
      <w:r>
        <w:br/>
      </w:r>
      <w:r>
        <w:rPr>
          <w:rFonts w:ascii="Times New Roman"/>
          <w:b w:val="false"/>
          <w:i w:val="false"/>
          <w:color w:val="000000"/>
          <w:sz w:val="28"/>
        </w:rPr>
        <w:t xml:space="preserve">
                           математикалық моделi </w:t>
      </w:r>
      <w:r>
        <w:br/>
      </w:r>
      <w:r>
        <w:rPr>
          <w:rFonts w:ascii="Times New Roman"/>
          <w:b w:val="false"/>
          <w:i w:val="false"/>
          <w:color w:val="000000"/>
          <w:sz w:val="28"/>
        </w:rPr>
        <w:t xml:space="preserve">
                           мен жобасын әзiрлеу. </w:t>
      </w:r>
      <w:r>
        <w:br/>
      </w:r>
      <w:r>
        <w:rPr>
          <w:rFonts w:ascii="Times New Roman"/>
          <w:b w:val="false"/>
          <w:i w:val="false"/>
          <w:color w:val="000000"/>
          <w:sz w:val="28"/>
        </w:rPr>
        <w:t xml:space="preserve">
                           2. Консалтингтік  </w:t>
      </w:r>
      <w:r>
        <w:br/>
      </w:r>
      <w:r>
        <w:rPr>
          <w:rFonts w:ascii="Times New Roman"/>
          <w:b w:val="false"/>
          <w:i w:val="false"/>
          <w:color w:val="000000"/>
          <w:sz w:val="28"/>
        </w:rPr>
        <w:t xml:space="preserve">
                           қызметтерді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аталған бағдарламаны iске асыру әлеуметтiк-экономикалық даму мониторингiнiң қазiргi заманға жүйесiн ұйымдастыруға, сөйтiп Қазақстан Республикасының ұзақ мерзiмдi экономикалық және әлеуметтiк дамуының өлшемдерiн жоғары ықтималдықпен болжауға мүмкiндiк беретiн пәрмендi құрал жасауға мүмкiндiк бередi.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364-қосымша          </w:t>
      </w:r>
    </w:p>
    <w:bookmarkEnd w:id="14"/>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"Ауылдық аумақтардың пошта-жинақ жүйесiн дамыту"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400000 мың теңге (төрт жүз миллион теңге). </w:t>
      </w:r>
      <w:r>
        <w:br/>
      </w:r>
      <w:r>
        <w:rPr>
          <w:rFonts w:ascii="Times New Roman"/>
          <w:b w:val="false"/>
          <w:i w:val="false"/>
          <w:color w:val="000000"/>
          <w:sz w:val="28"/>
        </w:rPr>
        <w:t>
      2. Бюджеттiк бағдарламаның нормативтік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"Почта туралы" Қазақстан Республикасының 2003 жылғы 8 ақпандағы  </w:t>
      </w:r>
      <w:r>
        <w:rPr>
          <w:rFonts w:ascii="Times New Roman"/>
          <w:b w:val="false"/>
          <w:i w:val="false"/>
          <w:color w:val="000000"/>
          <w:sz w:val="28"/>
        </w:rPr>
        <w:t xml:space="preserve">Заңы </w:t>
      </w:r>
      <w:r>
        <w:rPr>
          <w:rFonts w:ascii="Times New Roman"/>
          <w:b w:val="false"/>
          <w:i w:val="false"/>
          <w:color w:val="000000"/>
          <w:sz w:val="28"/>
        </w:rPr>
        <w:t>; "Қазпочта" ашық акционерлiк қоғамын дамытудың 2003-2005 жылдарға арналған жоспарын бекiту туралы" Қазақстан Республикасы Yкiметiнiң 2003 жылғы 18 наурыздағы N 268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қазiргi заманғы технологиялар мен халықаралық ынтымақтастықтың озық нысандары базасында почталық та, қаржылық та қызметтердiң кең спектрiн ұсынатын тиiмдi почта-жинақ жүйесiн қалыптастыру. </w:t>
      </w:r>
      <w:r>
        <w:br/>
      </w:r>
      <w:r>
        <w:rPr>
          <w:rFonts w:ascii="Times New Roman"/>
          <w:b w:val="false"/>
          <w:i w:val="false"/>
          <w:color w:val="000000"/>
          <w:sz w:val="28"/>
        </w:rPr>
        <w:t xml:space="preserve">
      5. Бюджеттiк бағдарламаның мiндеттерi: Негiзгi қорларды жаңарту жаңа технологиялар енгiзу және қолданыстағыларын жаңарту, техникалық жағынан қайта қарулану және ауылдағы жұмыс iстеп тұрған жабдықтар паркi мен почта-жинақ жүйесiнiң объектiлерiне жөндеу-пайдаланушылық қызмет көрсетудi жақсарту жолымен "Қазпочта" ААҚ жарғылық капиталын ұлғайту.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013       Ауылдық      "Қазпочта" ашық     Қаңтар Қазақстан </w:t>
      </w:r>
      <w:r>
        <w:br/>
      </w:r>
      <w:r>
        <w:rPr>
          <w:rFonts w:ascii="Times New Roman"/>
          <w:b w:val="false"/>
          <w:i w:val="false"/>
          <w:color w:val="000000"/>
          <w:sz w:val="28"/>
        </w:rPr>
        <w:t xml:space="preserve">
              аумақтардың  акционерлiк қоғамы. -нау.  Республикасы. </w:t>
      </w:r>
      <w:r>
        <w:br/>
      </w:r>
      <w:r>
        <w:rPr>
          <w:rFonts w:ascii="Times New Roman"/>
          <w:b w:val="false"/>
          <w:i w:val="false"/>
          <w:color w:val="000000"/>
          <w:sz w:val="28"/>
        </w:rPr>
        <w:t xml:space="preserve">
              пошта-жинақ  ның жарғылық        рыз    ның Ақпарат. </w:t>
      </w:r>
      <w:r>
        <w:br/>
      </w:r>
      <w:r>
        <w:rPr>
          <w:rFonts w:ascii="Times New Roman"/>
          <w:b w:val="false"/>
          <w:i w:val="false"/>
          <w:color w:val="000000"/>
          <w:sz w:val="28"/>
        </w:rPr>
        <w:t xml:space="preserve">
              жүйесiн      капиталын ұлғайту          тандыру және </w:t>
      </w:r>
      <w:r>
        <w:br/>
      </w:r>
      <w:r>
        <w:rPr>
          <w:rFonts w:ascii="Times New Roman"/>
          <w:b w:val="false"/>
          <w:i w:val="false"/>
          <w:color w:val="000000"/>
          <w:sz w:val="28"/>
        </w:rPr>
        <w:t xml:space="preserve">
              дамыту                                  байланыс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"Қазпочта" ААҚ мынадай iс-шаралар өткiзiлетiн болады: 234 аудандық тораптар мен ауылдық почта байланысы бөлiмшелерiнде техникалық жағынан күшейтудi жүргiзу; 9 ауылдық почта байланысы бөлiмшелерiнде техникалық күзету құралдары мен өрт қауiпсiздiгi жүйесiн орнатуды қоса алғанда, күрделi жөндеу жүргiзу; 257 бiрлiк мөлшерiнде автокөлiк сатып алу, акциялардың кейiнгi эмиссияларын шығару. </w:t>
      </w:r>
      <w:r>
        <w:br/>
      </w:r>
      <w:r>
        <w:rPr>
          <w:rFonts w:ascii="Times New Roman"/>
          <w:b w:val="false"/>
          <w:i w:val="false"/>
          <w:color w:val="000000"/>
          <w:sz w:val="28"/>
        </w:rPr>
        <w:t xml:space="preserve">
      Ауыл халқының почта-жинақ жүйесi қызметтерiне қол жетiмдiлiгiн кеңейтудi қамтамасыз ететiн қаржы тетiктерiн жасау, ауылдық жерде iскерлiк белсендiлiктiң өсуi мен шағын және орта бизнестiң дамуына ықпал ететiн қызмет түрлерiн кеңейту, почта-жинақ жүйесiнiң қызмет көрсету сапасын арттыру.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365-қосымша          </w:t>
      </w:r>
    </w:p>
    <w:bookmarkEnd w:id="15"/>
    <w:p>
      <w:pPr>
        <w:spacing w:after="0"/>
        <w:ind w:left="0"/>
        <w:jc w:val="both"/>
      </w:pPr>
      <w:r>
        <w:rPr>
          <w:rFonts w:ascii="Times New Roman"/>
          <w:b w:val="false"/>
          <w:i w:val="false"/>
          <w:color w:val="ff0000"/>
          <w:sz w:val="28"/>
        </w:rPr>
        <w:t xml:space="preserve">       Ескерту. 365-қосымшаға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"Ақпарат және байланыс объектiлерiн салу және қайта жаңарту" </w:t>
      </w:r>
      <w:r>
        <w:br/>
      </w:r>
      <w:r>
        <w:rPr>
          <w:rFonts w:ascii="Times New Roman"/>
          <w:b/>
          <w:i w:val="false"/>
          <w:color w:val="000000"/>
        </w:rPr>
        <w:t xml:space="preserve">
деген 015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150000 мың теңге (бiр жүз елу миллион теңге).&lt;*&gt;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қалыптастырудың және дамытудың мемлекеттік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акционерлік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"Мемлекеттiк органдарды ақпараттандыру мәселелерi туралы" Қазақстан Республикасы Yкiметiнiң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органдардың ведомствоаралық және резервтiк серверлерiн орталықтандыру, Қазақстан Республикасы мемлекеттiк органдарының ақпараттық-телекоммуникациялық жүйелерiнде сенiмдiлiк пен ақпараттық қауiпсiздiктi қамтамасыз ету. </w:t>
      </w:r>
      <w:r>
        <w:br/>
      </w:r>
      <w:r>
        <w:rPr>
          <w:rFonts w:ascii="Times New Roman"/>
          <w:b w:val="false"/>
          <w:i w:val="false"/>
          <w:color w:val="000000"/>
          <w:sz w:val="28"/>
        </w:rPr>
        <w:t xml:space="preserve">
      5. Бюджеттiк бағдарламаның мiндеттерi: Астана қаласында мемлекеттiк органдарға арналған cepвep орталығы ғимаратының құрылысын салу.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015       Ақпарат      "2004 жылға арнал.  Жыл    Қазақстан </w:t>
      </w:r>
      <w:r>
        <w:br/>
      </w:r>
      <w:r>
        <w:rPr>
          <w:rFonts w:ascii="Times New Roman"/>
          <w:b w:val="false"/>
          <w:i w:val="false"/>
          <w:color w:val="000000"/>
          <w:sz w:val="28"/>
        </w:rPr>
        <w:t xml:space="preserve">
              және байла.  ған республикалық   ішінде Республикасы. </w:t>
      </w:r>
      <w:r>
        <w:br/>
      </w:r>
      <w:r>
        <w:rPr>
          <w:rFonts w:ascii="Times New Roman"/>
          <w:b w:val="false"/>
          <w:i w:val="false"/>
          <w:color w:val="000000"/>
          <w:sz w:val="28"/>
        </w:rPr>
        <w:t xml:space="preserve">
              ныс объектi. бюджет туралы"             ның Ақпарат. </w:t>
      </w:r>
      <w:r>
        <w:br/>
      </w:r>
      <w:r>
        <w:rPr>
          <w:rFonts w:ascii="Times New Roman"/>
          <w:b w:val="false"/>
          <w:i w:val="false"/>
          <w:color w:val="000000"/>
          <w:sz w:val="28"/>
        </w:rPr>
        <w:t xml:space="preserve">
              лерiн салу   Қазақстан Республи.        тандыру және </w:t>
      </w:r>
      <w:r>
        <w:br/>
      </w:r>
      <w:r>
        <w:rPr>
          <w:rFonts w:ascii="Times New Roman"/>
          <w:b w:val="false"/>
          <w:i w:val="false"/>
          <w:color w:val="000000"/>
          <w:sz w:val="28"/>
        </w:rPr>
        <w:t xml:space="preserve">
              және қайта   касының Заңын іске         байланыс </w:t>
      </w:r>
      <w:r>
        <w:br/>
      </w:r>
      <w:r>
        <w:rPr>
          <w:rFonts w:ascii="Times New Roman"/>
          <w:b w:val="false"/>
          <w:i w:val="false"/>
          <w:color w:val="000000"/>
          <w:sz w:val="28"/>
        </w:rPr>
        <w:t xml:space="preserve">
              жаңарту      асыру туралы"              жөніндегі </w:t>
      </w:r>
      <w:r>
        <w:br/>
      </w:r>
      <w:r>
        <w:rPr>
          <w:rFonts w:ascii="Times New Roman"/>
          <w:b w:val="false"/>
          <w:i w:val="false"/>
          <w:color w:val="000000"/>
          <w:sz w:val="28"/>
        </w:rPr>
        <w:t xml:space="preserve">
                           Қазақстан Республи.        агенттігі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2003 жылғы 12 жел. </w:t>
      </w:r>
      <w:r>
        <w:br/>
      </w:r>
      <w:r>
        <w:rPr>
          <w:rFonts w:ascii="Times New Roman"/>
          <w:b w:val="false"/>
          <w:i w:val="false"/>
          <w:color w:val="000000"/>
          <w:sz w:val="28"/>
        </w:rPr>
        <w:t xml:space="preserve">
                           тоқсандағы N 1260 </w:t>
      </w:r>
      <w:r>
        <w:br/>
      </w:r>
      <w:r>
        <w:rPr>
          <w:rFonts w:ascii="Times New Roman"/>
          <w:b w:val="false"/>
          <w:i w:val="false"/>
          <w:color w:val="000000"/>
          <w:sz w:val="28"/>
        </w:rPr>
        <w:t xml:space="preserve">
                           қаулысына 2-қосым. </w:t>
      </w:r>
      <w:r>
        <w:br/>
      </w:r>
      <w:r>
        <w:rPr>
          <w:rFonts w:ascii="Times New Roman"/>
          <w:b w:val="false"/>
          <w:i w:val="false"/>
          <w:color w:val="000000"/>
          <w:sz w:val="28"/>
        </w:rPr>
        <w:t xml:space="preserve">
                           шаға сәйкес белгi. </w:t>
      </w:r>
      <w:r>
        <w:br/>
      </w:r>
      <w:r>
        <w:rPr>
          <w:rFonts w:ascii="Times New Roman"/>
          <w:b w:val="false"/>
          <w:i w:val="false"/>
          <w:color w:val="000000"/>
          <w:sz w:val="28"/>
        </w:rPr>
        <w:t xml:space="preserve">
                           ленген тәртiппен </w:t>
      </w:r>
      <w:r>
        <w:br/>
      </w:r>
      <w:r>
        <w:rPr>
          <w:rFonts w:ascii="Times New Roman"/>
          <w:b w:val="false"/>
          <w:i w:val="false"/>
          <w:color w:val="000000"/>
          <w:sz w:val="28"/>
        </w:rPr>
        <w:t xml:space="preserve">
                           бекiтiлген жобалау- </w:t>
      </w:r>
      <w:r>
        <w:br/>
      </w:r>
      <w:r>
        <w:rPr>
          <w:rFonts w:ascii="Times New Roman"/>
          <w:b w:val="false"/>
          <w:i w:val="false"/>
          <w:color w:val="000000"/>
          <w:sz w:val="28"/>
        </w:rPr>
        <w:t xml:space="preserve">
                           сметалық құжатта. </w:t>
      </w:r>
      <w:r>
        <w:br/>
      </w:r>
      <w:r>
        <w:rPr>
          <w:rFonts w:ascii="Times New Roman"/>
          <w:b w:val="false"/>
          <w:i w:val="false"/>
          <w:color w:val="000000"/>
          <w:sz w:val="28"/>
        </w:rPr>
        <w:t xml:space="preserve">
                           маға сай "Астана </w:t>
      </w:r>
      <w:r>
        <w:br/>
      </w:r>
      <w:r>
        <w:rPr>
          <w:rFonts w:ascii="Times New Roman"/>
          <w:b w:val="false"/>
          <w:i w:val="false"/>
          <w:color w:val="000000"/>
          <w:sz w:val="28"/>
        </w:rPr>
        <w:t xml:space="preserve">
                           қаласында cepвep </w:t>
      </w:r>
      <w:r>
        <w:br/>
      </w:r>
      <w:r>
        <w:rPr>
          <w:rFonts w:ascii="Times New Roman"/>
          <w:b w:val="false"/>
          <w:i w:val="false"/>
          <w:color w:val="000000"/>
          <w:sz w:val="28"/>
        </w:rPr>
        <w:t xml:space="preserve">
                           орталығы ғимараты. </w:t>
      </w:r>
      <w:r>
        <w:br/>
      </w:r>
      <w:r>
        <w:rPr>
          <w:rFonts w:ascii="Times New Roman"/>
          <w:b w:val="false"/>
          <w:i w:val="false"/>
          <w:color w:val="000000"/>
          <w:sz w:val="28"/>
        </w:rPr>
        <w:t xml:space="preserve">
                           ның құрылысын </w:t>
      </w:r>
      <w:r>
        <w:br/>
      </w:r>
      <w:r>
        <w:rPr>
          <w:rFonts w:ascii="Times New Roman"/>
          <w:b w:val="false"/>
          <w:i w:val="false"/>
          <w:color w:val="000000"/>
          <w:sz w:val="28"/>
        </w:rPr>
        <w:t xml:space="preserve">
                           салу" инвестиция. </w:t>
      </w:r>
      <w:r>
        <w:br/>
      </w:r>
      <w:r>
        <w:rPr>
          <w:rFonts w:ascii="Times New Roman"/>
          <w:b w:val="false"/>
          <w:i w:val="false"/>
          <w:color w:val="000000"/>
          <w:sz w:val="28"/>
        </w:rPr>
        <w:t xml:space="preserve">
                           лық жобасын iске </w:t>
      </w:r>
      <w:r>
        <w:br/>
      </w:r>
      <w:r>
        <w:rPr>
          <w:rFonts w:ascii="Times New Roman"/>
          <w:b w:val="false"/>
          <w:i w:val="false"/>
          <w:color w:val="000000"/>
          <w:sz w:val="28"/>
        </w:rPr>
        <w:t xml:space="preserve">
                           асыру.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Астана қаласындағы сервер орталығының ғимаратын салуды жалғастыру.&lt;*&gt; </w:t>
      </w:r>
    </w:p>
    <w:bookmarkStart w:name="z1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366-қосымша          </w:t>
      </w:r>
    </w:p>
    <w:bookmarkEnd w:id="16"/>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"Әмбебап байланыс қызметтерiн ұсыну жөнiндегi ауылдағы байланыс операторларының залалдарына төлемақы"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2511962 мың теңге (екi миллиард бес жүз он бiр миллион тоғыз жүз алпыс екi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халықтың қазiргi заманғы телекоммуникациялық қызметтерге қол жетiмдiлiгi, ауыл және қала халқының арасындағы өмiр сүру деңгейiне, бiлiм алуына және басқа да әлеуметтiк қызметтерге қатысты теңсiздiктi жою, сондай-ақ азаматтардың ақпараттық ресурстарға қол жеткiзуiне тең құқықтары мен мүмкiндiктерiн қамтамасыз ету. </w:t>
      </w:r>
      <w:r>
        <w:br/>
      </w:r>
      <w:r>
        <w:rPr>
          <w:rFonts w:ascii="Times New Roman"/>
          <w:b w:val="false"/>
          <w:i w:val="false"/>
          <w:color w:val="000000"/>
          <w:sz w:val="28"/>
        </w:rPr>
        <w:t xml:space="preserve">
      5. Бюджеттiк бағдарламаның мiндеттерi: ауылдық елдi мекендерде қызмет көрсететiн байланыс операторларының шығынсыз жұмыс iстеуiн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017       Әмбебап      Қазақстан Республи. Жыл    Қазақстан </w:t>
      </w:r>
      <w:r>
        <w:br/>
      </w:r>
      <w:r>
        <w:rPr>
          <w:rFonts w:ascii="Times New Roman"/>
          <w:b w:val="false"/>
          <w:i w:val="false"/>
          <w:color w:val="000000"/>
          <w:sz w:val="28"/>
        </w:rPr>
        <w:t xml:space="preserve">
              байланыс     касы Үкiметiнiң     ішінде Республикасы. </w:t>
      </w:r>
      <w:r>
        <w:br/>
      </w:r>
      <w:r>
        <w:rPr>
          <w:rFonts w:ascii="Times New Roman"/>
          <w:b w:val="false"/>
          <w:i w:val="false"/>
          <w:color w:val="000000"/>
          <w:sz w:val="28"/>
        </w:rPr>
        <w:t xml:space="preserve">
              қызметтерiн  қаулысымен бекiтiл.        ның Ақпарат. </w:t>
      </w:r>
      <w:r>
        <w:br/>
      </w:r>
      <w:r>
        <w:rPr>
          <w:rFonts w:ascii="Times New Roman"/>
          <w:b w:val="false"/>
          <w:i w:val="false"/>
          <w:color w:val="000000"/>
          <w:sz w:val="28"/>
        </w:rPr>
        <w:t xml:space="preserve">
              ұсыну жөнiн. ген Әмбебап байла.         тандыру және </w:t>
      </w:r>
      <w:r>
        <w:br/>
      </w:r>
      <w:r>
        <w:rPr>
          <w:rFonts w:ascii="Times New Roman"/>
          <w:b w:val="false"/>
          <w:i w:val="false"/>
          <w:color w:val="000000"/>
          <w:sz w:val="28"/>
        </w:rPr>
        <w:t xml:space="preserve">
              дегi ауыл.   ныс қызметтерiнiң          байланыс </w:t>
      </w:r>
      <w:r>
        <w:br/>
      </w:r>
      <w:r>
        <w:rPr>
          <w:rFonts w:ascii="Times New Roman"/>
          <w:b w:val="false"/>
          <w:i w:val="false"/>
          <w:color w:val="000000"/>
          <w:sz w:val="28"/>
        </w:rPr>
        <w:t xml:space="preserve">
              дағы байла.  құнын субсидиялау          жөніндегі </w:t>
      </w:r>
      <w:r>
        <w:br/>
      </w:r>
      <w:r>
        <w:rPr>
          <w:rFonts w:ascii="Times New Roman"/>
          <w:b w:val="false"/>
          <w:i w:val="false"/>
          <w:color w:val="000000"/>
          <w:sz w:val="28"/>
        </w:rPr>
        <w:t xml:space="preserve">
              ныс опера.   ережесiне сәйкес           агенттiгi </w:t>
      </w:r>
      <w:r>
        <w:br/>
      </w:r>
      <w:r>
        <w:rPr>
          <w:rFonts w:ascii="Times New Roman"/>
          <w:b w:val="false"/>
          <w:i w:val="false"/>
          <w:color w:val="000000"/>
          <w:sz w:val="28"/>
        </w:rPr>
        <w:t xml:space="preserve">
              торларының   халыққа байланыс. </w:t>
      </w:r>
      <w:r>
        <w:br/>
      </w:r>
      <w:r>
        <w:rPr>
          <w:rFonts w:ascii="Times New Roman"/>
          <w:b w:val="false"/>
          <w:i w:val="false"/>
          <w:color w:val="000000"/>
          <w:sz w:val="28"/>
        </w:rPr>
        <w:t xml:space="preserve">
              залалдарына  тың әмбебап қызмет.  </w:t>
      </w:r>
      <w:r>
        <w:br/>
      </w:r>
      <w:r>
        <w:rPr>
          <w:rFonts w:ascii="Times New Roman"/>
          <w:b w:val="false"/>
          <w:i w:val="false"/>
          <w:color w:val="000000"/>
          <w:sz w:val="28"/>
        </w:rPr>
        <w:t xml:space="preserve">
              төлемақы     терiн көрсететiн </w:t>
      </w:r>
      <w:r>
        <w:br/>
      </w:r>
      <w:r>
        <w:rPr>
          <w:rFonts w:ascii="Times New Roman"/>
          <w:b w:val="false"/>
          <w:i w:val="false"/>
          <w:color w:val="000000"/>
          <w:sz w:val="28"/>
        </w:rPr>
        <w:t xml:space="preserve">
                           байланыс оператор. </w:t>
      </w:r>
      <w:r>
        <w:br/>
      </w:r>
      <w:r>
        <w:rPr>
          <w:rFonts w:ascii="Times New Roman"/>
          <w:b w:val="false"/>
          <w:i w:val="false"/>
          <w:color w:val="000000"/>
          <w:sz w:val="28"/>
        </w:rPr>
        <w:t xml:space="preserve">
                           ларына шығындарды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ауылдық жерлерде әмбебап телекоммуникация қызметтерiн ұсынатын ауыл байланысы операторларының шығындарын қаржыландыру (дотациялау) тетiгiн енгiзудiң нәтижесiнде 5170 ауылдық елдi мекендерде халық байланыс қызметтерiмен қамтамасыз етiлетiн болады. Байланыс қызметi рыногында ауылдық жерде қызмет көрсететiн жаңа операторлардың пайда болуы. </w:t>
      </w:r>
    </w:p>
    <w:bookmarkStart w:name="z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367-қосымша          </w:t>
      </w:r>
    </w:p>
    <w:bookmarkEnd w:id="17"/>
    <w:p>
      <w:pPr>
        <w:spacing w:after="0"/>
        <w:ind w:left="0"/>
        <w:jc w:val="both"/>
      </w:pPr>
      <w:r>
        <w:rPr>
          <w:rFonts w:ascii="Times New Roman"/>
          <w:b w:val="false"/>
          <w:i w:val="false"/>
          <w:color w:val="ff0000"/>
          <w:sz w:val="28"/>
        </w:rPr>
        <w:t xml:space="preserve">       Ескерту. 367-қосымшаға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"Қалалық телекоммуникациялық желiлердiң абоненттерi болып табылатын, әлеуметтiк қорғалатын азаматтардың телефон үшiн абоненттiк төлем тарифiнiң көтерiлуiне өтемақыға облыстық бюджеттерге, Астана және Алматы қалаларының бюджеттерiне берiлетiн мақсатты трансферттер" </w:t>
      </w:r>
      <w:r>
        <w:br/>
      </w:r>
      <w:r>
        <w:rPr>
          <w:rFonts w:ascii="Times New Roman"/>
          <w:b/>
          <w:i w:val="false"/>
          <w:color w:val="000000"/>
        </w:rPr>
        <w:t xml:space="preserve">
деген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476784 мың теңге (төрт жүз жетпiс алты миллион жетi жүз сексен төрт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телекоммуникация қызмет көрсетулерiне арналған тарифтер көтерiлген жағдайда қалалық телекоммуникациялар желiлерiнiң абоненттерi болып табылатын аз қамтылатын азаматтарды әлеуметтiк қорғау. </w:t>
      </w:r>
      <w:r>
        <w:br/>
      </w:r>
      <w:r>
        <w:rPr>
          <w:rFonts w:ascii="Times New Roman"/>
          <w:b w:val="false"/>
          <w:i w:val="false"/>
          <w:color w:val="000000"/>
          <w:sz w:val="28"/>
        </w:rPr>
        <w:t xml:space="preserve">
      5. Бюджеттiк бағдарламаның мiндеттерi: тарифтер көтерiлген жағдайда, әлеуметтiк қорғалатын азаматтарға телекоммуникациялар қызметiн төлеуге тұрғын үй жәрдемақылары арқылы өтемақы төлеудi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018       Қалалық      Облыстық бюджеттер. Жыл    Қазақстан </w:t>
      </w:r>
      <w:r>
        <w:br/>
      </w:r>
      <w:r>
        <w:rPr>
          <w:rFonts w:ascii="Times New Roman"/>
          <w:b w:val="false"/>
          <w:i w:val="false"/>
          <w:color w:val="000000"/>
          <w:sz w:val="28"/>
        </w:rPr>
        <w:t xml:space="preserve">
              телекомму.   ге, Астана және     ішінде Республикасы. </w:t>
      </w:r>
      <w:r>
        <w:br/>
      </w:r>
      <w:r>
        <w:rPr>
          <w:rFonts w:ascii="Times New Roman"/>
          <w:b w:val="false"/>
          <w:i w:val="false"/>
          <w:color w:val="000000"/>
          <w:sz w:val="28"/>
        </w:rPr>
        <w:t xml:space="preserve">
              никациялық   Алматы қалаларының         ның Ақпарат. </w:t>
      </w:r>
      <w:r>
        <w:br/>
      </w:r>
      <w:r>
        <w:rPr>
          <w:rFonts w:ascii="Times New Roman"/>
          <w:b w:val="false"/>
          <w:i w:val="false"/>
          <w:color w:val="000000"/>
          <w:sz w:val="28"/>
        </w:rPr>
        <w:t xml:space="preserve">
              желiлердiң   бюджеттерiне қала.         тандыру және </w:t>
      </w:r>
      <w:r>
        <w:br/>
      </w:r>
      <w:r>
        <w:rPr>
          <w:rFonts w:ascii="Times New Roman"/>
          <w:b w:val="false"/>
          <w:i w:val="false"/>
          <w:color w:val="000000"/>
          <w:sz w:val="28"/>
        </w:rPr>
        <w:t xml:space="preserve">
              абоненттерi  лалық телекоммуни.         байланыс </w:t>
      </w:r>
      <w:r>
        <w:br/>
      </w:r>
      <w:r>
        <w:rPr>
          <w:rFonts w:ascii="Times New Roman"/>
          <w:b w:val="false"/>
          <w:i w:val="false"/>
          <w:color w:val="000000"/>
          <w:sz w:val="28"/>
        </w:rPr>
        <w:t xml:space="preserve">
              болып        кациялар желіле.           жөніндегі </w:t>
      </w:r>
      <w:r>
        <w:br/>
      </w:r>
      <w:r>
        <w:rPr>
          <w:rFonts w:ascii="Times New Roman"/>
          <w:b w:val="false"/>
          <w:i w:val="false"/>
          <w:color w:val="000000"/>
          <w:sz w:val="28"/>
        </w:rPr>
        <w:t xml:space="preserve">
              табылатын,   рінің абоненттері          агенттігі </w:t>
      </w:r>
      <w:r>
        <w:br/>
      </w:r>
      <w:r>
        <w:rPr>
          <w:rFonts w:ascii="Times New Roman"/>
          <w:b w:val="false"/>
          <w:i w:val="false"/>
          <w:color w:val="000000"/>
          <w:sz w:val="28"/>
        </w:rPr>
        <w:t xml:space="preserve">
              әлеуметтiк   болып табылатын </w:t>
      </w:r>
      <w:r>
        <w:br/>
      </w:r>
      <w:r>
        <w:rPr>
          <w:rFonts w:ascii="Times New Roman"/>
          <w:b w:val="false"/>
          <w:i w:val="false"/>
          <w:color w:val="000000"/>
          <w:sz w:val="28"/>
        </w:rPr>
        <w:t xml:space="preserve">
              қорғалатын   әлеуметтiк жағынан </w:t>
      </w:r>
      <w:r>
        <w:br/>
      </w:r>
      <w:r>
        <w:rPr>
          <w:rFonts w:ascii="Times New Roman"/>
          <w:b w:val="false"/>
          <w:i w:val="false"/>
          <w:color w:val="000000"/>
          <w:sz w:val="28"/>
        </w:rPr>
        <w:t xml:space="preserve">
              азаматтар.   қорғалатын азамат. </w:t>
      </w:r>
      <w:r>
        <w:br/>
      </w:r>
      <w:r>
        <w:rPr>
          <w:rFonts w:ascii="Times New Roman"/>
          <w:b w:val="false"/>
          <w:i w:val="false"/>
          <w:color w:val="000000"/>
          <w:sz w:val="28"/>
        </w:rPr>
        <w:t xml:space="preserve">
              дың телефон  тарға Қазақстан </w:t>
      </w:r>
      <w:r>
        <w:br/>
      </w:r>
      <w:r>
        <w:rPr>
          <w:rFonts w:ascii="Times New Roman"/>
          <w:b w:val="false"/>
          <w:i w:val="false"/>
          <w:color w:val="000000"/>
          <w:sz w:val="28"/>
        </w:rPr>
        <w:t xml:space="preserve">
              үшiн або.    Республикасының </w:t>
      </w:r>
      <w:r>
        <w:br/>
      </w:r>
      <w:r>
        <w:rPr>
          <w:rFonts w:ascii="Times New Roman"/>
          <w:b w:val="false"/>
          <w:i w:val="false"/>
          <w:color w:val="000000"/>
          <w:sz w:val="28"/>
        </w:rPr>
        <w:t xml:space="preserve">
              ненттiк      Үкiметi қабылдаған </w:t>
      </w:r>
      <w:r>
        <w:br/>
      </w:r>
      <w:r>
        <w:rPr>
          <w:rFonts w:ascii="Times New Roman"/>
          <w:b w:val="false"/>
          <w:i w:val="false"/>
          <w:color w:val="000000"/>
          <w:sz w:val="28"/>
        </w:rPr>
        <w:t xml:space="preserve">
              төлем тари.  шешiмге сәйкес </w:t>
      </w:r>
      <w:r>
        <w:br/>
      </w:r>
      <w:r>
        <w:rPr>
          <w:rFonts w:ascii="Times New Roman"/>
          <w:b w:val="false"/>
          <w:i w:val="false"/>
          <w:color w:val="000000"/>
          <w:sz w:val="28"/>
        </w:rPr>
        <w:t xml:space="preserve">
              фiнiң көте.  Әкiмдiктердiң тоқсан </w:t>
      </w:r>
      <w:r>
        <w:br/>
      </w:r>
      <w:r>
        <w:rPr>
          <w:rFonts w:ascii="Times New Roman"/>
          <w:b w:val="false"/>
          <w:i w:val="false"/>
          <w:color w:val="000000"/>
          <w:sz w:val="28"/>
        </w:rPr>
        <w:t xml:space="preserve">
              рiлуiне      сайын тапсырыстар </w:t>
      </w:r>
      <w:r>
        <w:br/>
      </w:r>
      <w:r>
        <w:rPr>
          <w:rFonts w:ascii="Times New Roman"/>
          <w:b w:val="false"/>
          <w:i w:val="false"/>
          <w:color w:val="000000"/>
          <w:sz w:val="28"/>
        </w:rPr>
        <w:t xml:space="preserve">
              өтемақыға    ұсынуы бойынша </w:t>
      </w:r>
      <w:r>
        <w:br/>
      </w:r>
      <w:r>
        <w:rPr>
          <w:rFonts w:ascii="Times New Roman"/>
          <w:b w:val="false"/>
          <w:i w:val="false"/>
          <w:color w:val="000000"/>
          <w:sz w:val="28"/>
        </w:rPr>
        <w:t xml:space="preserve">
              облыстық     тұрғын үй жәрдем. </w:t>
      </w:r>
      <w:r>
        <w:br/>
      </w:r>
      <w:r>
        <w:rPr>
          <w:rFonts w:ascii="Times New Roman"/>
          <w:b w:val="false"/>
          <w:i w:val="false"/>
          <w:color w:val="000000"/>
          <w:sz w:val="28"/>
        </w:rPr>
        <w:t xml:space="preserve">
              бюджеттер.   ақысы тетiгi арқылы </w:t>
      </w:r>
      <w:r>
        <w:br/>
      </w:r>
      <w:r>
        <w:rPr>
          <w:rFonts w:ascii="Times New Roman"/>
          <w:b w:val="false"/>
          <w:i w:val="false"/>
          <w:color w:val="000000"/>
          <w:sz w:val="28"/>
        </w:rPr>
        <w:t xml:space="preserve">
              ге, Астана   телефон үшiн </w:t>
      </w:r>
      <w:r>
        <w:br/>
      </w:r>
      <w:r>
        <w:rPr>
          <w:rFonts w:ascii="Times New Roman"/>
          <w:b w:val="false"/>
          <w:i w:val="false"/>
          <w:color w:val="000000"/>
          <w:sz w:val="28"/>
        </w:rPr>
        <w:t xml:space="preserve">
              және Алматы  абоненттiк төлем </w:t>
      </w:r>
      <w:r>
        <w:br/>
      </w:r>
      <w:r>
        <w:rPr>
          <w:rFonts w:ascii="Times New Roman"/>
          <w:b w:val="false"/>
          <w:i w:val="false"/>
          <w:color w:val="000000"/>
          <w:sz w:val="28"/>
        </w:rPr>
        <w:t xml:space="preserve">
              қалаларының  тарифiнiң көтерiлуiн </w:t>
      </w:r>
      <w:r>
        <w:br/>
      </w:r>
      <w:r>
        <w:rPr>
          <w:rFonts w:ascii="Times New Roman"/>
          <w:b w:val="false"/>
          <w:i w:val="false"/>
          <w:color w:val="000000"/>
          <w:sz w:val="28"/>
        </w:rPr>
        <w:t xml:space="preserve">
              бюджеттерi.  өтеуге арналған </w:t>
      </w:r>
      <w:r>
        <w:br/>
      </w:r>
      <w:r>
        <w:rPr>
          <w:rFonts w:ascii="Times New Roman"/>
          <w:b w:val="false"/>
          <w:i w:val="false"/>
          <w:color w:val="000000"/>
          <w:sz w:val="28"/>
        </w:rPr>
        <w:t xml:space="preserve">
              не берiл.    мақсатты трансферт. </w:t>
      </w:r>
      <w:r>
        <w:br/>
      </w:r>
      <w:r>
        <w:rPr>
          <w:rFonts w:ascii="Times New Roman"/>
          <w:b w:val="false"/>
          <w:i w:val="false"/>
          <w:color w:val="000000"/>
          <w:sz w:val="28"/>
        </w:rPr>
        <w:t xml:space="preserve">
              етiн мақ.    тер аудару. </w:t>
      </w:r>
      <w:r>
        <w:br/>
      </w:r>
      <w:r>
        <w:rPr>
          <w:rFonts w:ascii="Times New Roman"/>
          <w:b w:val="false"/>
          <w:i w:val="false"/>
          <w:color w:val="000000"/>
          <w:sz w:val="28"/>
        </w:rPr>
        <w:t xml:space="preserve">
              сатты транс. </w:t>
      </w:r>
      <w:r>
        <w:br/>
      </w:r>
      <w:r>
        <w:rPr>
          <w:rFonts w:ascii="Times New Roman"/>
          <w:b w:val="false"/>
          <w:i w:val="false"/>
          <w:color w:val="000000"/>
          <w:sz w:val="28"/>
        </w:rPr>
        <w:t xml:space="preserve">
              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аз қамтылатын азаматтардың материалдық жағдайының нашарлауына жол бермеу мақсатында облыстық бюджеттерге, Астана және Алматы қалаларының бюджеттерiне қалалық телекоммуникациялар желiлерiнiң абоненттерi болып табылатын әлеуметтiк жағынан қорғалатын азаматтарға телефон үшiн абоненттiк төлем тарифiнiң көтерiлуiн өтеуге арналған мақсатты трансферттер аудару. </w:t>
      </w:r>
      <w:r>
        <w:br/>
      </w:r>
      <w:r>
        <w:rPr>
          <w:rFonts w:ascii="Times New Roman"/>
          <w:b w:val="false"/>
          <w:i w:val="false"/>
          <w:color w:val="000000"/>
          <w:sz w:val="28"/>
        </w:rPr>
        <w:t xml:space="preserve">
      *) Республикалық бюджеттен бөлiнетiн трансферттердi игеру шеңберiндегi iске асыру жөнiндегi iс-шаралардың тiзбесi, күтiлетiн нәтижелердi сипаттайтын сандық және сапалық көрсеткiштер тиiстi жергiлiктi бюджеттiк бағдарламаның паспортында көрсетiледi. </w:t>
      </w:r>
    </w:p>
    <w:bookmarkStart w:name="z1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368-қосымша          </w:t>
      </w:r>
    </w:p>
    <w:bookmarkEnd w:id="18"/>
    <w:p>
      <w:pPr>
        <w:spacing w:after="0"/>
        <w:ind w:left="0"/>
        <w:jc w:val="both"/>
      </w:pPr>
      <w:r>
        <w:rPr>
          <w:rFonts w:ascii="Times New Roman"/>
          <w:b w:val="false"/>
          <w:i w:val="false"/>
          <w:color w:val="000000"/>
          <w:sz w:val="28"/>
          <w:u w:val="single"/>
        </w:rPr>
        <w:t xml:space="preserve">603 - Қазақстан Республикасының Ақпараттандыру және байланыс жөнiндегi агенттiгi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"Қазақтелеком" АҚ қалааралық және халықаралық байланыс қызметтерiн көрсетулердi ұсынуға эксклюзив құқығының жойылғаны себептi шығындарын өтеу"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2299500 мың теңге (екi миллиард екi жүз тоқсан тоғыз миллион бес жүз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телекоммуникациялар саласын дамытудың 2003-2005 жылдарға арналған бағдарламасын бекiту туралы" Қазақстан Республикасы Үкiметiнiң 2003 жылғы 18 ақпандағы N 168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Үкiметi мен "ДЭУ" Корпорациясының арасында 1997 жылғы 31 мамырда жасалған Сатып алу-сату туралы келiсiм; "Қазақтелеком" ұлттық акционерлiк компаниясының акцияларын сату туралы" Қазақстан Республикасы Үкiметiнiң 1997 жылғы 4 маусымдағы N 922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телекоммуникациялар саласын, оның iшiнде қалааралық және халықаралық байланыс қызметтерi рыногында ырықтандыру. </w:t>
      </w:r>
      <w:r>
        <w:br/>
      </w:r>
      <w:r>
        <w:rPr>
          <w:rFonts w:ascii="Times New Roman"/>
          <w:b w:val="false"/>
          <w:i w:val="false"/>
          <w:color w:val="000000"/>
          <w:sz w:val="28"/>
        </w:rPr>
        <w:t xml:space="preserve">
      5. Бюджеттiк бағдарламаның мiндеттерi: "Қазақтелеком" АҚ-тың қалааралық және халықаралық байланыс қызметтерiн көрсетудiң эксклюзивтiк құқығы күшiн мерзiмiнен бұрын жою.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019       "Қазақтеле.  Қазақстан Республи. Жыл    Қазақстан </w:t>
      </w:r>
      <w:r>
        <w:br/>
      </w:r>
      <w:r>
        <w:rPr>
          <w:rFonts w:ascii="Times New Roman"/>
          <w:b w:val="false"/>
          <w:i w:val="false"/>
          <w:color w:val="000000"/>
          <w:sz w:val="28"/>
        </w:rPr>
        <w:t xml:space="preserve">
              ком" АҚ      касы Yкiметiнiң     ішінде Республикасы. </w:t>
      </w:r>
      <w:r>
        <w:br/>
      </w:r>
      <w:r>
        <w:rPr>
          <w:rFonts w:ascii="Times New Roman"/>
          <w:b w:val="false"/>
          <w:i w:val="false"/>
          <w:color w:val="000000"/>
          <w:sz w:val="28"/>
        </w:rPr>
        <w:t xml:space="preserve">
              қалааралық   шешiмi бойынша             ның Ақпарат. </w:t>
      </w:r>
      <w:r>
        <w:br/>
      </w:r>
      <w:r>
        <w:rPr>
          <w:rFonts w:ascii="Times New Roman"/>
          <w:b w:val="false"/>
          <w:i w:val="false"/>
          <w:color w:val="000000"/>
          <w:sz w:val="28"/>
        </w:rPr>
        <w:t xml:space="preserve">
              және халық.  қалааралық және            тандыру және </w:t>
      </w:r>
      <w:r>
        <w:br/>
      </w:r>
      <w:r>
        <w:rPr>
          <w:rFonts w:ascii="Times New Roman"/>
          <w:b w:val="false"/>
          <w:i w:val="false"/>
          <w:color w:val="000000"/>
          <w:sz w:val="28"/>
        </w:rPr>
        <w:t xml:space="preserve">
              аралық       халықаралық байла.         байланыс </w:t>
      </w:r>
      <w:r>
        <w:br/>
      </w:r>
      <w:r>
        <w:rPr>
          <w:rFonts w:ascii="Times New Roman"/>
          <w:b w:val="false"/>
          <w:i w:val="false"/>
          <w:color w:val="000000"/>
          <w:sz w:val="28"/>
        </w:rPr>
        <w:t xml:space="preserve">
              байланыс     ныс қызметтерiн            жөнiндегi </w:t>
      </w:r>
      <w:r>
        <w:br/>
      </w:r>
      <w:r>
        <w:rPr>
          <w:rFonts w:ascii="Times New Roman"/>
          <w:b w:val="false"/>
          <w:i w:val="false"/>
          <w:color w:val="000000"/>
          <w:sz w:val="28"/>
        </w:rPr>
        <w:t xml:space="preserve">
              қызметтерiн  көрсетудiң эксклю.         агенттiгi </w:t>
      </w:r>
      <w:r>
        <w:br/>
      </w:r>
      <w:r>
        <w:rPr>
          <w:rFonts w:ascii="Times New Roman"/>
          <w:b w:val="false"/>
          <w:i w:val="false"/>
          <w:color w:val="000000"/>
          <w:sz w:val="28"/>
        </w:rPr>
        <w:t xml:space="preserve">
              көрсетулер.  зивтiк құқығы күшi. </w:t>
      </w:r>
      <w:r>
        <w:br/>
      </w:r>
      <w:r>
        <w:rPr>
          <w:rFonts w:ascii="Times New Roman"/>
          <w:b w:val="false"/>
          <w:i w:val="false"/>
          <w:color w:val="000000"/>
          <w:sz w:val="28"/>
        </w:rPr>
        <w:t xml:space="preserve">
              дi ұсынуға   нiң мерзiмiнен </w:t>
      </w:r>
      <w:r>
        <w:br/>
      </w:r>
      <w:r>
        <w:rPr>
          <w:rFonts w:ascii="Times New Roman"/>
          <w:b w:val="false"/>
          <w:i w:val="false"/>
          <w:color w:val="000000"/>
          <w:sz w:val="28"/>
        </w:rPr>
        <w:t xml:space="preserve">
              эксклюзив    бұрын жойылғаны </w:t>
      </w:r>
      <w:r>
        <w:br/>
      </w:r>
      <w:r>
        <w:rPr>
          <w:rFonts w:ascii="Times New Roman"/>
          <w:b w:val="false"/>
          <w:i w:val="false"/>
          <w:color w:val="000000"/>
          <w:sz w:val="28"/>
        </w:rPr>
        <w:t xml:space="preserve">
              құқығының    үшiн "Қазақтелеком" </w:t>
      </w:r>
      <w:r>
        <w:br/>
      </w:r>
      <w:r>
        <w:rPr>
          <w:rFonts w:ascii="Times New Roman"/>
          <w:b w:val="false"/>
          <w:i w:val="false"/>
          <w:color w:val="000000"/>
          <w:sz w:val="28"/>
        </w:rPr>
        <w:t xml:space="preserve">
              жойылғаны    АҚ өтемақы төлеу. </w:t>
      </w:r>
      <w:r>
        <w:br/>
      </w:r>
      <w:r>
        <w:rPr>
          <w:rFonts w:ascii="Times New Roman"/>
          <w:b w:val="false"/>
          <w:i w:val="false"/>
          <w:color w:val="000000"/>
          <w:sz w:val="28"/>
        </w:rPr>
        <w:t xml:space="preserve">
              себептi </w:t>
      </w:r>
      <w:r>
        <w:br/>
      </w:r>
      <w:r>
        <w:rPr>
          <w:rFonts w:ascii="Times New Roman"/>
          <w:b w:val="false"/>
          <w:i w:val="false"/>
          <w:color w:val="000000"/>
          <w:sz w:val="28"/>
        </w:rPr>
        <w:t xml:space="preserve">
              шығындарын </w:t>
      </w:r>
      <w:r>
        <w:br/>
      </w:r>
      <w:r>
        <w:rPr>
          <w:rFonts w:ascii="Times New Roman"/>
          <w:b w:val="false"/>
          <w:i w:val="false"/>
          <w:color w:val="000000"/>
          <w:sz w:val="28"/>
        </w:rPr>
        <w:t xml:space="preserve">
              өтеу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телекоммуникация салаларын, оның iшiнде қалааралық және халықаралық байланысты одан әрi ырықтандыру; жаңа байланыс операторларының пайда болуы есебiнен телекоммуникациялық қызмет көрсету рыногындағы бәсекелестiктi дамыту.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