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b174" w14:textId="1b7b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ҚАТТЫ ЖОЛ КИІМДЕРІН ЖОБАЛАУ</w:t>
      </w:r>
    </w:p>
    <w:p>
      <w:pPr>
        <w:spacing w:after="0"/>
        <w:ind w:left="0"/>
        <w:jc w:val="both"/>
      </w:pPr>
      <w:r>
        <w:rPr>
          <w:rFonts w:ascii="Times New Roman"/>
          <w:b w:val="false"/>
          <w:i w:val="false"/>
          <w:color w:val="000000"/>
          <w:sz w:val="28"/>
        </w:rPr>
        <w:t>ҚР ҚН 3.03-03-2014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29-желтоқсандағы № 156-НҚ бұйрығымен 2015 жылғы 1-шілдеден бастап бекітілген.</w:t>
      </w:r>
    </w:p>
    <w:p>
      <w:pPr>
        <w:spacing w:after="0"/>
        <w:ind w:left="0"/>
        <w:jc w:val="left"/>
      </w:pPr>
      <w:bookmarkStart w:name="z1" w:id="0"/>
      <w:r>
        <w:rPr>
          <w:rFonts w:ascii="Times New Roman"/>
          <w:b/>
          <w:i w:val="false"/>
          <w:color w:val="000000"/>
        </w:rPr>
        <w:t xml:space="preserve"> АЛҒЫ СӨЗ</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051"/>
        <w:gridCol w:w="10611"/>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ӘЗІРЛЕГЕН:</w:t>
            </w:r>
          </w:p>
        </w:tc>
        <w:tc>
          <w:tcPr>
            <w:tcW w:w="10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"ҚазҚСҒЗИ" АҚ, "Монолитстрой-2011" ЖШС</w:t>
            </w:r>
            <w:r>
              <w:br/>
            </w: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 Құрылыс, тұрғын үй-коммуналдық шаруашылық істері және жер ресурстарын басқару комитетінің Техникалық реттеу және нормалау басқармасы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ЖӘНЕ ҚОЛДАНЫСҚА ЕНГІЗІЛГЕН:</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29-желтоқсандағы № 156-НҚ бұйрығымен 2015 жылғы 1-шілдеден бастап</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КІРІСПЕ</w:t>
      </w:r>
    </w:p>
    <w:bookmarkEnd w:id="1"/>
    <w:bookmarkStart w:name="z4" w:id="2"/>
    <w:p>
      <w:pPr>
        <w:spacing w:after="0"/>
        <w:ind w:left="0"/>
        <w:jc w:val="both"/>
      </w:pPr>
      <w:r>
        <w:rPr>
          <w:rFonts w:ascii="Times New Roman"/>
          <w:b w:val="false"/>
          <w:i w:val="false"/>
          <w:color w:val="000000"/>
          <w:sz w:val="28"/>
        </w:rPr>
        <w:t xml:space="preserve">
      Осы құрылыс нормасы "Қазақстан Республикасының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қатты жол төсемдерін жобалауға арналған талаптарды реттейтін нормативтік құқықтық заңдарға сай әзірленген.</w:t>
      </w:r>
    </w:p>
    <w:bookmarkEnd w:id="2"/>
    <w:bookmarkStart w:name="z5" w:id="3"/>
    <w:p>
      <w:pPr>
        <w:spacing w:after="0"/>
        <w:ind w:left="0"/>
        <w:jc w:val="both"/>
      </w:pPr>
      <w:r>
        <w:rPr>
          <w:rFonts w:ascii="Times New Roman"/>
          <w:b w:val="false"/>
          <w:i w:val="false"/>
          <w:color w:val="000000"/>
          <w:sz w:val="28"/>
        </w:rPr>
        <w:t>
      Осы Мемлекеттік нормативтің басты бағыты-қалалық және ауылдық елді-мекендерде қауіпсіз және толық қанды жайлы тұратын өмір-сүру ортасын ескеретін сәйкестендірілген талаптарды халықаралық стандарттарға сай әзірлеу.</w:t>
      </w:r>
    </w:p>
    <w:bookmarkEnd w:id="3"/>
    <w:bookmarkStart w:name="z6" w:id="4"/>
    <w:p>
      <w:pPr>
        <w:spacing w:after="0"/>
        <w:ind w:left="0"/>
        <w:jc w:val="both"/>
      </w:pPr>
      <w:r>
        <w:rPr>
          <w:rFonts w:ascii="Times New Roman"/>
          <w:b w:val="false"/>
          <w:i w:val="false"/>
          <w:color w:val="000000"/>
          <w:sz w:val="28"/>
        </w:rPr>
        <w:t>
      Осы Мемлекеттік норматив, "Нормативтік сілтемелер" бөлімінде көрсетілген басқа да нормативтік акттермен бірлесе отырып қатты жол төсемдерін жобалауға арналған міндетті пайдалануға жататын сабақтас құжаттар кешенін құрайды.</w:t>
      </w:r>
    </w:p>
    <w:bookmarkEnd w:id="4"/>
    <w:bookmarkStart w:name="z7" w:id="5"/>
    <w:p>
      <w:pPr>
        <w:spacing w:after="0"/>
        <w:ind w:left="0"/>
        <w:jc w:val="left"/>
      </w:pPr>
      <w:r>
        <w:rPr>
          <w:rFonts w:ascii="Times New Roman"/>
          <w:b/>
          <w:i w:val="false"/>
          <w:color w:val="000000"/>
        </w:rPr>
        <w:t xml:space="preserve"> 1 ҚОЛДАНУ САЛАСЫ</w:t>
      </w:r>
    </w:p>
    <w:bookmarkEnd w:id="5"/>
    <w:bookmarkStart w:name="z8" w:id="6"/>
    <w:p>
      <w:pPr>
        <w:spacing w:after="0"/>
        <w:ind w:left="0"/>
        <w:jc w:val="both"/>
      </w:pPr>
      <w:r>
        <w:rPr>
          <w:rFonts w:ascii="Times New Roman"/>
          <w:b w:val="false"/>
          <w:i w:val="false"/>
          <w:color w:val="000000"/>
          <w:sz w:val="28"/>
        </w:rPr>
        <w:t>
      1.1 Осы Құрылыс нормасы (ары қарай - Нормалар), Қазақстан Республикасында жалпыға ортақ пайдаланылатын автомобиль жолдарының жүйесіне тарайды және қатты жол төсемдерін жобалауға арналған. Нормалар қала магистральі мен көшелерін жобалау кезінде қолданылуына болады.</w:t>
      </w:r>
    </w:p>
    <w:bookmarkEnd w:id="6"/>
    <w:bookmarkStart w:name="z9" w:id="7"/>
    <w:p>
      <w:pPr>
        <w:spacing w:after="0"/>
        <w:ind w:left="0"/>
        <w:jc w:val="both"/>
      </w:pPr>
      <w:r>
        <w:rPr>
          <w:rFonts w:ascii="Times New Roman"/>
          <w:b w:val="false"/>
          <w:i w:val="false"/>
          <w:color w:val="000000"/>
          <w:sz w:val="28"/>
        </w:rPr>
        <w:t>
      1.2 Нормалар, конструкциялау әдістері мен қатты жол төсемдерінің есебі мен параметріне қойылатын талаптардың эксплуатациялау жағдайына қарай орнатады.</w:t>
      </w:r>
    </w:p>
    <w:bookmarkEnd w:id="7"/>
    <w:bookmarkStart w:name="z10" w:id="8"/>
    <w:p>
      <w:pPr>
        <w:spacing w:after="0"/>
        <w:ind w:left="0"/>
        <w:jc w:val="both"/>
      </w:pPr>
      <w:r>
        <w:rPr>
          <w:rFonts w:ascii="Times New Roman"/>
          <w:b w:val="false"/>
          <w:i w:val="false"/>
          <w:color w:val="000000"/>
          <w:sz w:val="28"/>
        </w:rPr>
        <w:t>
      1.3 Нормалар жаңа және қалпына келтірілетін жолдарды жобалау барысында, беркітігін бағалау мен бар жол төсемдерді күшейтуін жобалау кезінде басшылыққа алынуы тиіс.</w:t>
      </w:r>
    </w:p>
    <w:bookmarkEnd w:id="8"/>
    <w:bookmarkStart w:name="z11" w:id="9"/>
    <w:p>
      <w:pPr>
        <w:spacing w:after="0"/>
        <w:ind w:left="0"/>
        <w:jc w:val="left"/>
      </w:pPr>
      <w:r>
        <w:rPr>
          <w:rFonts w:ascii="Times New Roman"/>
          <w:b/>
          <w:i w:val="false"/>
          <w:color w:val="000000"/>
        </w:rPr>
        <w:t xml:space="preserve"> 2 НОРМАТИВТІК СІЛТЕМЕЛЕР</w:t>
      </w:r>
    </w:p>
    <w:bookmarkEnd w:id="9"/>
    <w:bookmarkStart w:name="z12" w:id="10"/>
    <w:p>
      <w:pPr>
        <w:spacing w:after="0"/>
        <w:ind w:left="0"/>
        <w:jc w:val="both"/>
      </w:pPr>
      <w:r>
        <w:rPr>
          <w:rFonts w:ascii="Times New Roman"/>
          <w:b w:val="false"/>
          <w:i w:val="false"/>
          <w:color w:val="000000"/>
          <w:sz w:val="28"/>
        </w:rPr>
        <w:t>
      Осы құрылыс нормасын пайдалану үшін келесі заңдар қажет:</w:t>
      </w:r>
    </w:p>
    <w:bookmarkEnd w:id="10"/>
    <w:bookmarkStart w:name="z13" w:id="11"/>
    <w:p>
      <w:pPr>
        <w:spacing w:after="0"/>
        <w:ind w:left="0"/>
        <w:jc w:val="both"/>
      </w:pPr>
      <w:r>
        <w:rPr>
          <w:rFonts w:ascii="Times New Roman"/>
          <w:b w:val="false"/>
          <w:i w:val="false"/>
          <w:color w:val="000000"/>
          <w:sz w:val="28"/>
        </w:rPr>
        <w:t xml:space="preserve">
      Қазақстан Республикасының 2001 жылдың 17 шілдесіндегі № 245 "Автомобиль жолдары туралы" </w:t>
      </w:r>
      <w:r>
        <w:rPr>
          <w:rFonts w:ascii="Times New Roman"/>
          <w:b w:val="false"/>
          <w:i w:val="false"/>
          <w:color w:val="000000"/>
          <w:sz w:val="28"/>
        </w:rPr>
        <w:t>Заңы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2004 жылғы 9 қарашадағы № 603-II Қазақстан Республикасының "Техникалық реттеу туралы" </w:t>
      </w:r>
      <w:r>
        <w:rPr>
          <w:rFonts w:ascii="Times New Roman"/>
          <w:b w:val="false"/>
          <w:i w:val="false"/>
          <w:color w:val="000000"/>
          <w:sz w:val="28"/>
        </w:rPr>
        <w:t>Заңы</w:t>
      </w:r>
      <w:r>
        <w:rPr>
          <w:rFonts w:ascii="Times New Roman"/>
          <w:b w:val="false"/>
          <w:i w:val="false"/>
          <w:color w:val="000000"/>
          <w:sz w:val="28"/>
        </w:rPr>
        <w:t xml:space="preserve"> (өзгерістер мен толықтыруларымен).</w:t>
      </w:r>
    </w:p>
    <w:bookmarkEnd w:id="12"/>
    <w:bookmarkStart w:name="z15" w:id="13"/>
    <w:p>
      <w:pPr>
        <w:spacing w:after="0"/>
        <w:ind w:left="0"/>
        <w:jc w:val="both"/>
      </w:pPr>
      <w:r>
        <w:rPr>
          <w:rFonts w:ascii="Times New Roman"/>
          <w:b w:val="false"/>
          <w:i w:val="false"/>
          <w:color w:val="000000"/>
          <w:sz w:val="28"/>
        </w:rPr>
        <w:t>
      ҚР ҚН 3.03-01-2013 Автомобиль жолдары.</w:t>
      </w:r>
    </w:p>
    <w:bookmarkEnd w:id="13"/>
    <w:bookmarkStart w:name="z16" w:id="14"/>
    <w:p>
      <w:pPr>
        <w:spacing w:after="0"/>
        <w:ind w:left="0"/>
        <w:jc w:val="both"/>
      </w:pPr>
      <w:r>
        <w:rPr>
          <w:rFonts w:ascii="Times New Roman"/>
          <w:b w:val="false"/>
          <w:i w:val="false"/>
          <w:color w:val="000000"/>
          <w:sz w:val="28"/>
        </w:rPr>
        <w:t xml:space="preserve">
      Қазақстан Республикасы Үкіметінің 31.03.2008 жылғы № 307 </w:t>
      </w:r>
      <w:r>
        <w:rPr>
          <w:rFonts w:ascii="Times New Roman"/>
          <w:b w:val="false"/>
          <w:i w:val="false"/>
          <w:color w:val="000000"/>
          <w:sz w:val="28"/>
        </w:rPr>
        <w:t>қауылысымен</w:t>
      </w:r>
      <w:r>
        <w:rPr>
          <w:rFonts w:ascii="Times New Roman"/>
          <w:b w:val="false"/>
          <w:i w:val="false"/>
          <w:color w:val="000000"/>
          <w:sz w:val="28"/>
        </w:rPr>
        <w:t xml:space="preserve"> бекітілген "Автомобиль жолдарын жобалау кезіндегі қауіпсіздік" Техникалық регламенті.</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ЕСКЕРТУ Аталмыш құрылыс нормаларын пайдалану кезінде сілтемелік құжаттардың қолданысын жыл сайын жарық көретін ақпараттық ағымдағы жыл мәліметтері бойынша және ай сайын жарық көретін информациялық бюллетеньдер мен нұсқаулықтарды ағымдағы жыл мәліметтері тексеру қажет.</w:t>
      </w:r>
    </w:p>
    <w:bookmarkEnd w:id="15"/>
    <w:bookmarkStart w:name="z18" w:id="16"/>
    <w:p>
      <w:pPr>
        <w:spacing w:after="0"/>
        <w:ind w:left="0"/>
        <w:jc w:val="both"/>
      </w:pPr>
      <w:r>
        <w:rPr>
          <w:rFonts w:ascii="Times New Roman"/>
          <w:b w:val="false"/>
          <w:i w:val="false"/>
          <w:color w:val="000000"/>
          <w:sz w:val="28"/>
        </w:rPr>
        <w:t>
      Егер сілтемелік құжат алмастырылған (өзгертілген) болса, қолданыстағы нормативтерді пайдаланғанда алмастырылған (өзгертілген) құжатты басшылыққа алады.</w:t>
      </w:r>
    </w:p>
    <w:bookmarkEnd w:id="16"/>
    <w:bookmarkStart w:name="z19" w:id="17"/>
    <w:p>
      <w:pPr>
        <w:spacing w:after="0"/>
        <w:ind w:left="0"/>
        <w:jc w:val="both"/>
      </w:pPr>
      <w:r>
        <w:rPr>
          <w:rFonts w:ascii="Times New Roman"/>
          <w:b w:val="false"/>
          <w:i w:val="false"/>
          <w:color w:val="000000"/>
          <w:sz w:val="28"/>
        </w:rPr>
        <w:t>
      Егер сілтемелік құжат алмастырусыз жойылған болса, оған сілтеме жасалған ереже осы сілтемеге қатысты емес бөлікте қолданылады.</w:t>
      </w:r>
    </w:p>
    <w:bookmarkEnd w:id="17"/>
    <w:bookmarkStart w:name="z20" w:id="18"/>
    <w:p>
      <w:pPr>
        <w:spacing w:after="0"/>
        <w:ind w:left="0"/>
        <w:jc w:val="left"/>
      </w:pPr>
      <w:r>
        <w:rPr>
          <w:rFonts w:ascii="Times New Roman"/>
          <w:b/>
          <w:i w:val="false"/>
          <w:color w:val="000000"/>
        </w:rPr>
        <w:t xml:space="preserve"> 3 ТЕРМИНДЕР МЕН АНЫҚТАМАЛАР</w:t>
      </w:r>
    </w:p>
    <w:bookmarkEnd w:id="18"/>
    <w:bookmarkStart w:name="z21" w:id="19"/>
    <w:p>
      <w:pPr>
        <w:spacing w:after="0"/>
        <w:ind w:left="0"/>
        <w:jc w:val="both"/>
      </w:pPr>
      <w:r>
        <w:rPr>
          <w:rFonts w:ascii="Times New Roman"/>
          <w:b w:val="false"/>
          <w:i w:val="false"/>
          <w:color w:val="000000"/>
          <w:sz w:val="28"/>
        </w:rPr>
        <w:t>
      Осы құрылыс нормасында келесі терминдер мен анықтамалар қолданылған:</w:t>
      </w:r>
    </w:p>
    <w:bookmarkEnd w:id="19"/>
    <w:bookmarkStart w:name="z22" w:id="20"/>
    <w:p>
      <w:pPr>
        <w:spacing w:after="0"/>
        <w:ind w:left="0"/>
        <w:jc w:val="both"/>
      </w:pPr>
      <w:r>
        <w:rPr>
          <w:rFonts w:ascii="Times New Roman"/>
          <w:b w:val="false"/>
          <w:i w:val="false"/>
          <w:color w:val="000000"/>
          <w:sz w:val="28"/>
        </w:rPr>
        <w:t>
      3.1 Үйме негізі: табиғи орнында жатқан топырақ массиві, үйілген қабаттан төмен орналасқан, ал үйме едәуір төмен болғанда жұмыс қабатының шекарасынан төмен орналасады.</w:t>
      </w:r>
    </w:p>
    <w:bookmarkEnd w:id="20"/>
    <w:bookmarkStart w:name="z23" w:id="21"/>
    <w:p>
      <w:pPr>
        <w:spacing w:after="0"/>
        <w:ind w:left="0"/>
        <w:jc w:val="both"/>
      </w:pPr>
      <w:r>
        <w:rPr>
          <w:rFonts w:ascii="Times New Roman"/>
          <w:b w:val="false"/>
          <w:i w:val="false"/>
          <w:color w:val="000000"/>
          <w:sz w:val="28"/>
        </w:rPr>
        <w:t>
      3.2 Ойық негізі: Жұмыс қабатынан төмен орналасқан топырақ массиві.</w:t>
      </w:r>
    </w:p>
    <w:bookmarkEnd w:id="21"/>
    <w:bookmarkStart w:name="z24" w:id="22"/>
    <w:p>
      <w:pPr>
        <w:spacing w:after="0"/>
        <w:ind w:left="0"/>
        <w:jc w:val="both"/>
      </w:pPr>
      <w:r>
        <w:rPr>
          <w:rFonts w:ascii="Times New Roman"/>
          <w:b w:val="false"/>
          <w:i w:val="false"/>
          <w:color w:val="000000"/>
          <w:sz w:val="28"/>
        </w:rPr>
        <w:t>
      3.3 Негіз: Төсеумен бірге төмен орналасқан қосымша қабаттар мен жер төсеуінің топырағына қысымды қайта үлестіруі мен төмендеуін қамтамасыз етіп отыратын жол төсемінің бөлігі.</w:t>
      </w:r>
    </w:p>
    <w:bookmarkEnd w:id="22"/>
    <w:bookmarkStart w:name="z25" w:id="23"/>
    <w:p>
      <w:pPr>
        <w:spacing w:after="0"/>
        <w:ind w:left="0"/>
        <w:jc w:val="both"/>
      </w:pPr>
      <w:r>
        <w:rPr>
          <w:rFonts w:ascii="Times New Roman"/>
          <w:b w:val="false"/>
          <w:i w:val="false"/>
          <w:color w:val="000000"/>
          <w:sz w:val="28"/>
        </w:rPr>
        <w:t>
      3.4 Жол төсемінің жабуы: Жол төсемінің конструктивті элементі, автотранспорт құралының дөңгелегінің күшін қабылдайтын және атмосфералық факторлардың тікелей ықпалына түсетін; жабу, жол төсемінің жоғарғы қабаты бола тұра, жүру бөлігінің эксплуатациялық қасиеттерін анықтайды; жабуға сондай ақ тозу қабаттары мен беті бұдырлы қабаттар кіреді.</w:t>
      </w:r>
    </w:p>
    <w:bookmarkEnd w:id="23"/>
    <w:bookmarkStart w:name="z26" w:id="24"/>
    <w:p>
      <w:pPr>
        <w:spacing w:after="0"/>
        <w:ind w:left="0"/>
        <w:jc w:val="both"/>
      </w:pPr>
      <w:r>
        <w:rPr>
          <w:rFonts w:ascii="Times New Roman"/>
          <w:b w:val="false"/>
          <w:i w:val="false"/>
          <w:color w:val="000000"/>
          <w:sz w:val="28"/>
        </w:rPr>
        <w:t>
      3.5 Жол төсемінің негізі: Жабу астында орналасқан және жабумен бірге конструкциядағы күштердің қайта бөлінуін және жер төсеуінің жұмысшы қабатындағы топырақта олардың көлемінің кемуін (төселетін топырақта), сондай ақ суыққа төзімділік және конструкцияның кебуін қамтамасыз ететін жол төсемінің конструкциясының бөлігі.</w:t>
      </w:r>
    </w:p>
    <w:bookmarkEnd w:id="24"/>
    <w:bookmarkStart w:name="z27" w:id="25"/>
    <w:p>
      <w:pPr>
        <w:spacing w:after="0"/>
        <w:ind w:left="0"/>
        <w:jc w:val="both"/>
      </w:pPr>
      <w:r>
        <w:rPr>
          <w:rFonts w:ascii="Times New Roman"/>
          <w:b w:val="false"/>
          <w:i w:val="false"/>
          <w:color w:val="000000"/>
          <w:sz w:val="28"/>
        </w:rPr>
        <w:t>
      3.6 Негіздің қосымша қабаттары: (Суықтан қорғаушы қабаттар, жылу оқшаулағыш, дренаждаушы және т.б.) жер төсеуінің жұмысшы қабатының жоғарғы беті мен негізі арасында, суыққа төзімділік пен жол төсемінің және жер төсеуінің жоғарғы бөлігінің дренаждалуын қамтамасыз етеді.</w:t>
      </w:r>
    </w:p>
    <w:bookmarkEnd w:id="25"/>
    <w:bookmarkStart w:name="z28" w:id="26"/>
    <w:p>
      <w:pPr>
        <w:spacing w:after="0"/>
        <w:ind w:left="0"/>
        <w:jc w:val="both"/>
      </w:pPr>
      <w:r>
        <w:rPr>
          <w:rFonts w:ascii="Times New Roman"/>
          <w:b w:val="false"/>
          <w:i w:val="false"/>
          <w:color w:val="000000"/>
          <w:sz w:val="28"/>
        </w:rPr>
        <w:t>
      3.7 Органоминералды қоспа: Минералды компоненттерден тұратын қиыршық тас, гравий, құм, және олардың қоспалары, сондай ақ минералды ұнтақтан (соның ішінде өнеркәсіптік өндірісінің ұнтақты қалдықтары) органикалық тұтқырлармен (сұйық немесе тұтқырлы битуммен, эмульсиялы битумдар) және белсенді қосымшалармен және оларсыз немесе органикалық тұтқырлармен белгілі арақатынастағы минералдылармен іріктелген материал.</w:t>
      </w:r>
    </w:p>
    <w:bookmarkEnd w:id="26"/>
    <w:bookmarkStart w:name="z29" w:id="27"/>
    <w:p>
      <w:pPr>
        <w:spacing w:after="0"/>
        <w:ind w:left="0"/>
        <w:jc w:val="both"/>
      </w:pPr>
      <w:r>
        <w:rPr>
          <w:rFonts w:ascii="Times New Roman"/>
          <w:b w:val="false"/>
          <w:i w:val="false"/>
          <w:color w:val="000000"/>
          <w:sz w:val="28"/>
        </w:rPr>
        <w:t>
      3.8 Күшейтілген топырақ: Топырақты нығыздау нәтижесінде алынатын, органикалық немесе қосымшалары бар органикалық емес тұтқырлармен өңделген (әктас, цемент, полимерлер, үстіртін белсенді заттармен немесе оларсыз, әлде оларды бір мезгілде қосу арқылы (кешенді күшейту тәсілі) жолдағы топырақ араластырғыш көліктерде немесе карьерлі араластырғыш құрылғыларда дайындалатын жасанды материал.</w:t>
      </w:r>
    </w:p>
    <w:bookmarkEnd w:id="27"/>
    <w:bookmarkStart w:name="z30" w:id="28"/>
    <w:p>
      <w:pPr>
        <w:spacing w:after="0"/>
        <w:ind w:left="0"/>
        <w:jc w:val="both"/>
      </w:pPr>
      <w:r>
        <w:rPr>
          <w:rFonts w:ascii="Times New Roman"/>
          <w:b w:val="false"/>
          <w:i w:val="false"/>
          <w:color w:val="000000"/>
          <w:sz w:val="28"/>
        </w:rPr>
        <w:t>
      3.9 Өңделген материалдар: Карьерлі араластырғыш құрылғыларда құмды-қиыршық тас, құмды-гравийлы, құмды-қиыршық тасты-гравийлы қоспалар, күлді шлакты қоспалар және цементі бар құм немесе басқа органикалық емес тұтқырмен және сумен, беріктік пен аязға төзімділігі бойынша нормаланған сапа көрсеткіштеріне жауап беретін жасанды материал.</w:t>
      </w:r>
    </w:p>
    <w:bookmarkEnd w:id="28"/>
    <w:bookmarkStart w:name="z31" w:id="29"/>
    <w:p>
      <w:pPr>
        <w:spacing w:after="0"/>
        <w:ind w:left="0"/>
        <w:jc w:val="both"/>
      </w:pPr>
      <w:r>
        <w:rPr>
          <w:rFonts w:ascii="Times New Roman"/>
          <w:b w:val="false"/>
          <w:i w:val="false"/>
          <w:color w:val="000000"/>
          <w:sz w:val="28"/>
        </w:rPr>
        <w:t>
      3.10 Тапталып жай қататын бетондар: Жасанды материал, араластырғыш құрылғыларда дайындалатын, соның ішінде жылжымалы, тасты материалдарды минералды тұтқырлармен араластыру арқылы алынатын, өндірістік шлактардың қалдықтарын жіңішке елеу жолымен алынатын, ЖЭС күлі немесе активизаторы бар бокситты шлам.</w:t>
      </w:r>
    </w:p>
    <w:bookmarkEnd w:id="29"/>
    <w:bookmarkStart w:name="z32" w:id="30"/>
    <w:p>
      <w:pPr>
        <w:spacing w:after="0"/>
        <w:ind w:left="0"/>
        <w:jc w:val="both"/>
      </w:pPr>
      <w:r>
        <w:rPr>
          <w:rFonts w:ascii="Times New Roman"/>
          <w:b w:val="false"/>
          <w:i w:val="false"/>
          <w:color w:val="000000"/>
          <w:sz w:val="28"/>
        </w:rPr>
        <w:t>
      3.11 Жол төсемінің бас тартуы: Оның пайда болғанынан кейін төсемнің эксплуатациялық ерекшеліктері мүмкін болатын шектерден шығатын уақиға.</w:t>
      </w:r>
    </w:p>
    <w:bookmarkEnd w:id="30"/>
    <w:bookmarkStart w:name="z33" w:id="31"/>
    <w:p>
      <w:pPr>
        <w:spacing w:after="0"/>
        <w:ind w:left="0"/>
        <w:jc w:val="both"/>
      </w:pPr>
      <w:r>
        <w:rPr>
          <w:rFonts w:ascii="Times New Roman"/>
          <w:b w:val="false"/>
          <w:i w:val="false"/>
          <w:color w:val="000000"/>
          <w:sz w:val="28"/>
        </w:rPr>
        <w:t>
      3.12 Жол конструкциясының жұмысқа қабілеттілігі: Автомобиль күшінің қайталанатын әсеріне жол конструкциясының тағайындалуына сәйкес, берілген функцияларын орындау қабілеттілігі, оның арқасында төсем мен жер төсеуінің эксплуатациялық ерекшеліктері мүмкін болған шегінде сақталады</w:t>
      </w:r>
    </w:p>
    <w:bookmarkEnd w:id="31"/>
    <w:bookmarkStart w:name="z34" w:id="32"/>
    <w:p>
      <w:pPr>
        <w:spacing w:after="0"/>
        <w:ind w:left="0"/>
        <w:jc w:val="left"/>
      </w:pPr>
      <w:r>
        <w:rPr>
          <w:rFonts w:ascii="Times New Roman"/>
          <w:b/>
          <w:i w:val="false"/>
          <w:color w:val="000000"/>
        </w:rPr>
        <w:t xml:space="preserve"> 4 МАҚСАТТАРЫ МЕН ФУНКЦИОНАЛДЫ ТАЛАПТАРЫ</w:t>
      </w:r>
    </w:p>
    <w:bookmarkEnd w:id="32"/>
    <w:bookmarkStart w:name="z35" w:id="33"/>
    <w:p>
      <w:pPr>
        <w:spacing w:after="0"/>
        <w:ind w:left="0"/>
        <w:jc w:val="both"/>
      </w:pPr>
      <w:r>
        <w:rPr>
          <w:rFonts w:ascii="Times New Roman"/>
          <w:b w:val="false"/>
          <w:i w:val="false"/>
          <w:color w:val="000000"/>
          <w:sz w:val="28"/>
        </w:rPr>
        <w:t xml:space="preserve">
      </w:t>
      </w:r>
      <w:r>
        <w:rPr>
          <w:rFonts w:ascii="Times New Roman"/>
          <w:b/>
          <w:i w:val="false"/>
          <w:color w:val="000000"/>
          <w:sz w:val="28"/>
        </w:rPr>
        <w:t>4.1 Мақсаты</w:t>
      </w:r>
    </w:p>
    <w:bookmarkEnd w:id="33"/>
    <w:bookmarkStart w:name="z36" w:id="34"/>
    <w:p>
      <w:pPr>
        <w:spacing w:after="0"/>
        <w:ind w:left="0"/>
        <w:jc w:val="both"/>
      </w:pPr>
      <w:r>
        <w:rPr>
          <w:rFonts w:ascii="Times New Roman"/>
          <w:b w:val="false"/>
          <w:i w:val="false"/>
          <w:color w:val="000000"/>
          <w:sz w:val="28"/>
        </w:rPr>
        <w:t>
      Нормативті талаптардың мақсаты - адам денсаулығы мен өмірін сақтау мақсатында, жануарлар, дүние-мүлік және энергетикалық тиімділікті қамтамасыз ету, ресурсты үнемдеу қоршаған ортаны қорғау, автомобиль жолдарының қатты жол төсемдерінің қауіпсіздік пен төзімділігін қамтамасыз ету болып табылады.</w:t>
      </w:r>
    </w:p>
    <w:bookmarkEnd w:id="34"/>
    <w:bookmarkStart w:name="z37" w:id="35"/>
    <w:p>
      <w:pPr>
        <w:spacing w:after="0"/>
        <w:ind w:left="0"/>
        <w:jc w:val="both"/>
      </w:pPr>
      <w:r>
        <w:rPr>
          <w:rFonts w:ascii="Times New Roman"/>
          <w:b w:val="false"/>
          <w:i w:val="false"/>
          <w:color w:val="000000"/>
          <w:sz w:val="28"/>
        </w:rPr>
        <w:t xml:space="preserve">
      </w:t>
      </w:r>
      <w:r>
        <w:rPr>
          <w:rFonts w:ascii="Times New Roman"/>
          <w:b/>
          <w:i w:val="false"/>
          <w:color w:val="000000"/>
          <w:sz w:val="28"/>
        </w:rPr>
        <w:t>4.2 Функционалды талаптары</w:t>
      </w:r>
    </w:p>
    <w:bookmarkEnd w:id="35"/>
    <w:bookmarkStart w:name="z38" w:id="36"/>
    <w:p>
      <w:pPr>
        <w:spacing w:after="0"/>
        <w:ind w:left="0"/>
        <w:jc w:val="both"/>
      </w:pPr>
      <w:r>
        <w:rPr>
          <w:rFonts w:ascii="Times New Roman"/>
          <w:b w:val="false"/>
          <w:i w:val="false"/>
          <w:color w:val="000000"/>
          <w:sz w:val="28"/>
        </w:rPr>
        <w:t>
      4.2.1 Автомобиль жолдарының жобаланатын қатты жол төсемдеріне қойылатын басты талап ретінде беріктікті қамтамасыз ететін жағдайды орнату, төзімділік және автомобиль жолдарын эксплуатациялау барысындағы қауіпсіздік болып табылады.</w:t>
      </w:r>
    </w:p>
    <w:bookmarkEnd w:id="36"/>
    <w:bookmarkStart w:name="z39" w:id="37"/>
    <w:p>
      <w:pPr>
        <w:spacing w:after="0"/>
        <w:ind w:left="0"/>
        <w:jc w:val="both"/>
      </w:pPr>
      <w:r>
        <w:rPr>
          <w:rFonts w:ascii="Times New Roman"/>
          <w:b w:val="false"/>
          <w:i w:val="false"/>
          <w:color w:val="000000"/>
          <w:sz w:val="28"/>
        </w:rPr>
        <w:t>
      4.2.2 Жол жүру қауіпсіздігін қамтамасыз ету үшін жол төсемдері қауіпсіздік коэффициенттерін жақсартатын ерекшеліктері бар материалдарды пайдалану арқылы жобалануы тиіс. Автомобиль жолдарын технологиялық нормаларды ұстану арқылы және сақтандыратын және жыл мезгіліне қарай техникалық ерекшеліктеріне сай қорғайтын іс-шаралар мен келесі функционалдық талаптарды ескере отырып эксплуатациялау қажет:</w:t>
      </w:r>
    </w:p>
    <w:bookmarkEnd w:id="37"/>
    <w:bookmarkStart w:name="z40" w:id="38"/>
    <w:p>
      <w:pPr>
        <w:spacing w:after="0"/>
        <w:ind w:left="0"/>
        <w:jc w:val="both"/>
      </w:pPr>
      <w:r>
        <w:rPr>
          <w:rFonts w:ascii="Times New Roman"/>
          <w:b w:val="false"/>
          <w:i w:val="false"/>
          <w:color w:val="000000"/>
          <w:sz w:val="28"/>
        </w:rPr>
        <w:t>
      - төзімділік пен эксплуатациялау барысындағы қауіпсіздік, беріктік талаптарын ұстану арқылы автомобиль жолдарында жол жүру қауіпсіздігін қамтамасыз ету;</w:t>
      </w:r>
    </w:p>
    <w:bookmarkEnd w:id="38"/>
    <w:bookmarkStart w:name="z41" w:id="39"/>
    <w:p>
      <w:pPr>
        <w:spacing w:after="0"/>
        <w:ind w:left="0"/>
        <w:jc w:val="both"/>
      </w:pPr>
      <w:r>
        <w:rPr>
          <w:rFonts w:ascii="Times New Roman"/>
          <w:b w:val="false"/>
          <w:i w:val="false"/>
          <w:color w:val="000000"/>
          <w:sz w:val="28"/>
        </w:rPr>
        <w:t>
      - гигиена талаптарын ұстануды қамтамасыз ету, адам өмірі мен денсаулығын сақтау, қоршаған ортаны қорғау;</w:t>
      </w:r>
    </w:p>
    <w:bookmarkEnd w:id="39"/>
    <w:bookmarkStart w:name="z42" w:id="40"/>
    <w:p>
      <w:pPr>
        <w:spacing w:after="0"/>
        <w:ind w:left="0"/>
        <w:jc w:val="both"/>
      </w:pPr>
      <w:r>
        <w:rPr>
          <w:rFonts w:ascii="Times New Roman"/>
          <w:b w:val="false"/>
          <w:i w:val="false"/>
          <w:color w:val="000000"/>
          <w:sz w:val="28"/>
        </w:rPr>
        <w:t>
      - жабудың бұдырлылығын жақсарту нәтижесінде жабудың апатсыз қызметін қамтамасыз ету.</w:t>
      </w:r>
    </w:p>
    <w:bookmarkEnd w:id="40"/>
    <w:bookmarkStart w:name="z43" w:id="41"/>
    <w:p>
      <w:pPr>
        <w:spacing w:after="0"/>
        <w:ind w:left="0"/>
        <w:jc w:val="both"/>
      </w:pPr>
      <w:r>
        <w:rPr>
          <w:rFonts w:ascii="Times New Roman"/>
          <w:b w:val="false"/>
          <w:i w:val="false"/>
          <w:color w:val="000000"/>
          <w:sz w:val="28"/>
        </w:rPr>
        <w:t>
      4.2.3 Автомобиль жолдары мен жол төсемдері адам денсаулығына қауіп тудыруды болдырмау жағдайын ескере отырып, ауада ластанған заттардың құрамымен байланысты, жарықтандыру, шу мен оның қызмет мерзіміндегі вибрацияны ескеріп жобалануы тиіс.</w:t>
      </w:r>
    </w:p>
    <w:bookmarkEnd w:id="41"/>
    <w:bookmarkStart w:name="z44" w:id="42"/>
    <w:p>
      <w:pPr>
        <w:spacing w:after="0"/>
        <w:ind w:left="0"/>
        <w:jc w:val="both"/>
      </w:pPr>
      <w:r>
        <w:rPr>
          <w:rFonts w:ascii="Times New Roman"/>
          <w:b w:val="false"/>
          <w:i w:val="false"/>
          <w:color w:val="000000"/>
          <w:sz w:val="28"/>
        </w:rPr>
        <w:t>
      4.2.4 Автомобиль жолдары қоршаған ортаға негативтік әсерін минимумға келтіретін экологиялық талаптарын ұстанатын аудандарында орналасуы тиіс.</w:t>
      </w:r>
    </w:p>
    <w:bookmarkEnd w:id="42"/>
    <w:bookmarkStart w:name="z45" w:id="43"/>
    <w:p>
      <w:pPr>
        <w:spacing w:after="0"/>
        <w:ind w:left="0"/>
        <w:jc w:val="left"/>
      </w:pPr>
      <w:r>
        <w:rPr>
          <w:rFonts w:ascii="Times New Roman"/>
          <w:b/>
          <w:i w:val="false"/>
          <w:color w:val="000000"/>
        </w:rPr>
        <w:t xml:space="preserve"> 5 ЖАЛПЫ ТАЛАПТАР</w:t>
      </w:r>
    </w:p>
    <w:bookmarkEnd w:id="43"/>
    <w:bookmarkStart w:name="z46" w:id="44"/>
    <w:p>
      <w:pPr>
        <w:spacing w:after="0"/>
        <w:ind w:left="0"/>
        <w:jc w:val="both"/>
      </w:pPr>
      <w:r>
        <w:rPr>
          <w:rFonts w:ascii="Times New Roman"/>
          <w:b w:val="false"/>
          <w:i w:val="false"/>
          <w:color w:val="000000"/>
          <w:sz w:val="28"/>
        </w:rPr>
        <w:t>
      5.1 Осы Норманың талаптары жалпыға ортақ пайдаланылатын автомобиль жолдарының қатты жол төсемдерін жобалауға таратылады, өнеркәсіптік кәсіпорындарына баратын кірмелер, жабуы бар түрлі категориялы шаруашылық ішіндегі ауылдық жолдар:</w:t>
      </w:r>
    </w:p>
    <w:bookmarkEnd w:id="44"/>
    <w:bookmarkStart w:name="z47" w:id="45"/>
    <w:p>
      <w:pPr>
        <w:spacing w:after="0"/>
        <w:ind w:left="0"/>
        <w:jc w:val="both"/>
      </w:pPr>
      <w:r>
        <w:rPr>
          <w:rFonts w:ascii="Times New Roman"/>
          <w:b w:val="false"/>
          <w:i w:val="false"/>
          <w:color w:val="000000"/>
          <w:sz w:val="28"/>
        </w:rPr>
        <w:t>
      - негізі әр-түрлі цемент-бетонды монолитті;</w:t>
      </w:r>
    </w:p>
    <w:bookmarkEnd w:id="45"/>
    <w:bookmarkStart w:name="z48" w:id="46"/>
    <w:p>
      <w:pPr>
        <w:spacing w:after="0"/>
        <w:ind w:left="0"/>
        <w:jc w:val="both"/>
      </w:pPr>
      <w:r>
        <w:rPr>
          <w:rFonts w:ascii="Times New Roman"/>
          <w:b w:val="false"/>
          <w:i w:val="false"/>
          <w:color w:val="000000"/>
          <w:sz w:val="28"/>
        </w:rPr>
        <w:t>
      - негізі асфальт-бетоннан жасалған цемент-бетон.</w:t>
      </w:r>
    </w:p>
    <w:bookmarkEnd w:id="46"/>
    <w:bookmarkStart w:name="z49" w:id="47"/>
    <w:p>
      <w:pPr>
        <w:spacing w:after="0"/>
        <w:ind w:left="0"/>
        <w:jc w:val="both"/>
      </w:pPr>
      <w:r>
        <w:rPr>
          <w:rFonts w:ascii="Times New Roman"/>
          <w:b w:val="false"/>
          <w:i w:val="false"/>
          <w:color w:val="000000"/>
          <w:sz w:val="28"/>
        </w:rPr>
        <w:t>
      5.2 Қатты жол төсемдерінде келесі конструктивті қабаттарды ажыратады:</w:t>
      </w:r>
    </w:p>
    <w:bookmarkEnd w:id="47"/>
    <w:bookmarkStart w:name="z50" w:id="48"/>
    <w:p>
      <w:pPr>
        <w:spacing w:after="0"/>
        <w:ind w:left="0"/>
        <w:jc w:val="both"/>
      </w:pPr>
      <w:r>
        <w:rPr>
          <w:rFonts w:ascii="Times New Roman"/>
          <w:b w:val="false"/>
          <w:i w:val="false"/>
          <w:color w:val="000000"/>
          <w:sz w:val="28"/>
        </w:rPr>
        <w:t>
      - жабу - автомобиль дөңгелектерінің күшін қабылдайтын және атмосфералық факторлардың тікелей әсеріне ұшырайтын төсемнің жоғарғы бөлігі;</w:t>
      </w:r>
    </w:p>
    <w:bookmarkEnd w:id="48"/>
    <w:bookmarkStart w:name="z51" w:id="49"/>
    <w:p>
      <w:pPr>
        <w:spacing w:after="0"/>
        <w:ind w:left="0"/>
        <w:jc w:val="both"/>
      </w:pPr>
      <w:r>
        <w:rPr>
          <w:rFonts w:ascii="Times New Roman"/>
          <w:b w:val="false"/>
          <w:i w:val="false"/>
          <w:color w:val="000000"/>
          <w:sz w:val="28"/>
        </w:rPr>
        <w:t>
      - негіз - төсеумен бірге төмен орналасқан қосымша қабаттар мен жер төсеуінің топырағына қысымды қайта үлестіруі мен төмендеуін қамтамасыз етіп отыратын төсем бөлігі;</w:t>
      </w:r>
    </w:p>
    <w:bookmarkEnd w:id="49"/>
    <w:bookmarkStart w:name="z52" w:id="50"/>
    <w:p>
      <w:pPr>
        <w:spacing w:after="0"/>
        <w:ind w:left="0"/>
        <w:jc w:val="both"/>
      </w:pPr>
      <w:r>
        <w:rPr>
          <w:rFonts w:ascii="Times New Roman"/>
          <w:b w:val="false"/>
          <w:i w:val="false"/>
          <w:color w:val="000000"/>
          <w:sz w:val="28"/>
        </w:rPr>
        <w:t>
      - негіздің қосымша қабаттары - жер төсеуінің қадағы мен негізі арасында орналасқан қабаттар.</w:t>
      </w:r>
    </w:p>
    <w:bookmarkEnd w:id="50"/>
    <w:bookmarkStart w:name="z53" w:id="51"/>
    <w:p>
      <w:pPr>
        <w:spacing w:after="0"/>
        <w:ind w:left="0"/>
        <w:jc w:val="both"/>
      </w:pPr>
      <w:r>
        <w:rPr>
          <w:rFonts w:ascii="Times New Roman"/>
          <w:b w:val="false"/>
          <w:i w:val="false"/>
          <w:color w:val="000000"/>
          <w:sz w:val="28"/>
        </w:rPr>
        <w:t>
      Қосымша қабаттар суықтан қорғаушы, дренаждаушы және жылу оқшаулағыш функцияларды орындайды.</w:t>
      </w:r>
    </w:p>
    <w:bookmarkEnd w:id="51"/>
    <w:bookmarkStart w:name="z54" w:id="52"/>
    <w:p>
      <w:pPr>
        <w:spacing w:after="0"/>
        <w:ind w:left="0"/>
        <w:jc w:val="both"/>
      </w:pPr>
      <w:r>
        <w:rPr>
          <w:rFonts w:ascii="Times New Roman"/>
          <w:b w:val="false"/>
          <w:i w:val="false"/>
          <w:color w:val="000000"/>
          <w:sz w:val="28"/>
        </w:rPr>
        <w:t>
      5.3 Жол төсемдерін жер төсеуінің қасиеттерін ескере отырып жобалау, конструкциялау мен оны беріктікке есептеудің біріңғай үдерісі, деформациялануына, суыққа төзімділігі мен дренаждаушы қабілетттілігі, сондай ақ техникалық-экономикалық нұсқауларының негіздемесі болып табылады</w:t>
      </w:r>
    </w:p>
    <w:bookmarkEnd w:id="52"/>
    <w:bookmarkStart w:name="z55" w:id="53"/>
    <w:p>
      <w:pPr>
        <w:spacing w:after="0"/>
        <w:ind w:left="0"/>
        <w:jc w:val="both"/>
      </w:pPr>
      <w:r>
        <w:rPr>
          <w:rFonts w:ascii="Times New Roman"/>
          <w:b w:val="false"/>
          <w:i w:val="false"/>
          <w:color w:val="000000"/>
          <w:sz w:val="28"/>
        </w:rPr>
        <w:t>
      5.4 Конструкциялау бөлімінің негізгі ережелерімен жабу түрін тағайындау және оның қажетті минималды қалыңдығын, сығу тігістері мен жабудағы кеңейуі, оның конструкциясы, тігіс арасындағы ең алыс қашықтығы; негіздің қабаттарын орнатуға арналған материалдарды таңдау кезінде және минималды қалыңдығын тағайындау; негіздің қосымша қабатын орнату үшін материал таңдау кезінде пайдалану қажет.</w:t>
      </w:r>
    </w:p>
    <w:bookmarkEnd w:id="53"/>
    <w:bookmarkStart w:name="z56" w:id="54"/>
    <w:p>
      <w:pPr>
        <w:spacing w:after="0"/>
        <w:ind w:left="0"/>
        <w:jc w:val="left"/>
      </w:pPr>
      <w:r>
        <w:rPr>
          <w:rFonts w:ascii="Times New Roman"/>
          <w:b/>
          <w:i w:val="false"/>
          <w:color w:val="000000"/>
        </w:rPr>
        <w:t xml:space="preserve"> 6 ҚАТТЫ ЖОЛ ТӨСЕМДЕРІН КОНСТРУКЦИЯЛАУ</w:t>
      </w:r>
    </w:p>
    <w:bookmarkEnd w:id="54"/>
    <w:bookmarkStart w:name="z57" w:id="55"/>
    <w:p>
      <w:pPr>
        <w:spacing w:after="0"/>
        <w:ind w:left="0"/>
        <w:jc w:val="both"/>
      </w:pPr>
      <w:r>
        <w:rPr>
          <w:rFonts w:ascii="Times New Roman"/>
          <w:b w:val="false"/>
          <w:i w:val="false"/>
          <w:color w:val="000000"/>
          <w:sz w:val="28"/>
        </w:rPr>
        <w:t xml:space="preserve">
      </w:t>
      </w:r>
      <w:r>
        <w:rPr>
          <w:rFonts w:ascii="Times New Roman"/>
          <w:b/>
          <w:i w:val="false"/>
          <w:color w:val="000000"/>
          <w:sz w:val="28"/>
        </w:rPr>
        <w:t>6.1 Конструкциялаудың негізгі принциптері</w:t>
      </w:r>
    </w:p>
    <w:bookmarkEnd w:id="55"/>
    <w:bookmarkStart w:name="z58" w:id="56"/>
    <w:p>
      <w:pPr>
        <w:spacing w:after="0"/>
        <w:ind w:left="0"/>
        <w:jc w:val="both"/>
      </w:pPr>
      <w:r>
        <w:rPr>
          <w:rFonts w:ascii="Times New Roman"/>
          <w:b w:val="false"/>
          <w:i w:val="false"/>
          <w:color w:val="000000"/>
          <w:sz w:val="28"/>
        </w:rPr>
        <w:t>
      6.1.1 Жол төсемін жобалау - материал таңдаумен бірге, қабат қалыңдықтарын анықтау және оларды тереңдікке орналастыру мен техникалық-экономикалық негіздемесі бар жол конструкциясының беріктігі мен суыққа төзімділігін есептеудің тиімді техникалық шешімі, нұсқалы конструкциялаудың бірыңғай шешімі болып саналады.</w:t>
      </w:r>
    </w:p>
    <w:bookmarkEnd w:id="56"/>
    <w:bookmarkStart w:name="z59" w:id="57"/>
    <w:p>
      <w:pPr>
        <w:spacing w:after="0"/>
        <w:ind w:left="0"/>
        <w:jc w:val="both"/>
      </w:pPr>
      <w:r>
        <w:rPr>
          <w:rFonts w:ascii="Times New Roman"/>
          <w:b w:val="false"/>
          <w:i w:val="false"/>
          <w:color w:val="000000"/>
          <w:sz w:val="28"/>
        </w:rPr>
        <w:t>
      6.1.2 Жол төсемін конструкциялау келесі кезеңдерден құралады:</w:t>
      </w:r>
    </w:p>
    <w:bookmarkEnd w:id="57"/>
    <w:bookmarkStart w:name="z60" w:id="58"/>
    <w:p>
      <w:pPr>
        <w:spacing w:after="0"/>
        <w:ind w:left="0"/>
        <w:jc w:val="both"/>
      </w:pPr>
      <w:r>
        <w:rPr>
          <w:rFonts w:ascii="Times New Roman"/>
          <w:b w:val="false"/>
          <w:i w:val="false"/>
          <w:color w:val="000000"/>
          <w:sz w:val="28"/>
        </w:rPr>
        <w:t>
      - жергілікті құрылыс материалдарын максималды пайдалануды қарастыру;</w:t>
      </w:r>
    </w:p>
    <w:bookmarkEnd w:id="58"/>
    <w:bookmarkStart w:name="z61" w:id="59"/>
    <w:p>
      <w:pPr>
        <w:spacing w:after="0"/>
        <w:ind w:left="0"/>
        <w:jc w:val="both"/>
      </w:pPr>
      <w:r>
        <w:rPr>
          <w:rFonts w:ascii="Times New Roman"/>
          <w:b w:val="false"/>
          <w:i w:val="false"/>
          <w:color w:val="000000"/>
          <w:sz w:val="28"/>
        </w:rPr>
        <w:t>
      - қабат санын азайтуға талпыну;</w:t>
      </w:r>
    </w:p>
    <w:bookmarkEnd w:id="59"/>
    <w:bookmarkStart w:name="z62" w:id="60"/>
    <w:p>
      <w:pPr>
        <w:spacing w:after="0"/>
        <w:ind w:left="0"/>
        <w:jc w:val="both"/>
      </w:pPr>
      <w:r>
        <w:rPr>
          <w:rFonts w:ascii="Times New Roman"/>
          <w:b w:val="false"/>
          <w:i w:val="false"/>
          <w:color w:val="000000"/>
          <w:sz w:val="28"/>
        </w:rPr>
        <w:t>
      - құрылыстық транспорттың негізбен жүруін қарастыру;</w:t>
      </w:r>
    </w:p>
    <w:bookmarkEnd w:id="60"/>
    <w:bookmarkStart w:name="z63" w:id="61"/>
    <w:p>
      <w:pPr>
        <w:spacing w:after="0"/>
        <w:ind w:left="0"/>
        <w:jc w:val="both"/>
      </w:pPr>
      <w:r>
        <w:rPr>
          <w:rFonts w:ascii="Times New Roman"/>
          <w:b w:val="false"/>
          <w:i w:val="false"/>
          <w:color w:val="000000"/>
          <w:sz w:val="28"/>
        </w:rPr>
        <w:t>
      - жол төсемінің конструкциясын оның құрылыс технологиясына сай келуін қамтамасыз ету мен жұмыстарды барынша механикаландыру;</w:t>
      </w:r>
    </w:p>
    <w:bookmarkEnd w:id="61"/>
    <w:bookmarkStart w:name="z64" w:id="62"/>
    <w:p>
      <w:pPr>
        <w:spacing w:after="0"/>
        <w:ind w:left="0"/>
        <w:jc w:val="both"/>
      </w:pPr>
      <w:r>
        <w:rPr>
          <w:rFonts w:ascii="Times New Roman"/>
          <w:b w:val="false"/>
          <w:i w:val="false"/>
          <w:color w:val="000000"/>
          <w:sz w:val="28"/>
        </w:rPr>
        <w:t>
      - жол категориясын, транспорт ағынының құрамын, жүру қарқынын, конструктивтік элементтері мен бөлек қабаттардың деформациялану механизмі күшінің жағдайын ескеру;</w:t>
      </w:r>
    </w:p>
    <w:bookmarkEnd w:id="62"/>
    <w:bookmarkStart w:name="z65" w:id="63"/>
    <w:p>
      <w:pPr>
        <w:spacing w:after="0"/>
        <w:ind w:left="0"/>
        <w:jc w:val="both"/>
      </w:pPr>
      <w:r>
        <w:rPr>
          <w:rFonts w:ascii="Times New Roman"/>
          <w:b w:val="false"/>
          <w:i w:val="false"/>
          <w:color w:val="000000"/>
          <w:sz w:val="28"/>
        </w:rPr>
        <w:t>
      - жабудың және барлық жол төсемінің күрделі жөндеуге дейін қызмет мерзімін орнату;</w:t>
      </w:r>
    </w:p>
    <w:bookmarkEnd w:id="63"/>
    <w:bookmarkStart w:name="z66" w:id="64"/>
    <w:p>
      <w:pPr>
        <w:spacing w:after="0"/>
        <w:ind w:left="0"/>
        <w:jc w:val="both"/>
      </w:pPr>
      <w:r>
        <w:rPr>
          <w:rFonts w:ascii="Times New Roman"/>
          <w:b w:val="false"/>
          <w:i w:val="false"/>
          <w:color w:val="000000"/>
          <w:sz w:val="28"/>
        </w:rPr>
        <w:t>
      - табиғи-климаттық және жергілікті гидрологиялық жағдайын ескеру (биік үймелерді тұрғызуды қоса);</w:t>
      </w:r>
    </w:p>
    <w:bookmarkEnd w:id="64"/>
    <w:bookmarkStart w:name="z67" w:id="65"/>
    <w:p>
      <w:pPr>
        <w:spacing w:after="0"/>
        <w:ind w:left="0"/>
        <w:jc w:val="both"/>
      </w:pPr>
      <w:r>
        <w:rPr>
          <w:rFonts w:ascii="Times New Roman"/>
          <w:b w:val="false"/>
          <w:i w:val="false"/>
          <w:color w:val="000000"/>
          <w:sz w:val="28"/>
        </w:rPr>
        <w:t>
      - келешектегі кезең-кезеңмен күшейту мүмкіншілігін, кеңейту және автомобиль жолының беріктігін жоғарылату жағдайын қарастыру.</w:t>
      </w:r>
    </w:p>
    <w:bookmarkEnd w:id="65"/>
    <w:bookmarkStart w:name="z68" w:id="66"/>
    <w:p>
      <w:pPr>
        <w:spacing w:after="0"/>
        <w:ind w:left="0"/>
        <w:jc w:val="both"/>
      </w:pPr>
      <w:r>
        <w:rPr>
          <w:rFonts w:ascii="Times New Roman"/>
          <w:b w:val="false"/>
          <w:i w:val="false"/>
          <w:color w:val="000000"/>
          <w:sz w:val="28"/>
        </w:rPr>
        <w:t>
      6.1.3 Жол төсемін конструкциялау қабат сайын орындалады. Алдын-ала конструкциялау тағайындалса, жол төсемін эксплуатациялау кезінде әр қабаттың маңызына көңіл аударылады, және осыған сүйене отырып конструкцияның материалдары және алды-ала қабат қалыңдығы тағайындалады.</w:t>
      </w:r>
    </w:p>
    <w:bookmarkEnd w:id="66"/>
    <w:bookmarkStart w:name="z69" w:id="67"/>
    <w:p>
      <w:pPr>
        <w:spacing w:after="0"/>
        <w:ind w:left="0"/>
        <w:jc w:val="both"/>
      </w:pPr>
      <w:r>
        <w:rPr>
          <w:rFonts w:ascii="Times New Roman"/>
          <w:b w:val="false"/>
          <w:i w:val="false"/>
          <w:color w:val="000000"/>
          <w:sz w:val="28"/>
        </w:rPr>
        <w:t>
      6.1.4 Тегістегіш қабат, негіздегі ойлы-қырлы жерлерді тегістеуге және температура өзгерген жағдайда төсеу тақталарының ауысу мүмкіншілігіне арналады. Тегістегіш қабаттарды жасау үшін шектес қабаттардың өзара сіңісуінің алдын алу мақсатында геотекстильді материалдар қолдану қажет.</w:t>
      </w:r>
    </w:p>
    <w:bookmarkEnd w:id="67"/>
    <w:bookmarkStart w:name="z70" w:id="68"/>
    <w:p>
      <w:pPr>
        <w:spacing w:after="0"/>
        <w:ind w:left="0"/>
        <w:jc w:val="both"/>
      </w:pPr>
      <w:r>
        <w:rPr>
          <w:rFonts w:ascii="Times New Roman"/>
          <w:b w:val="false"/>
          <w:i w:val="false"/>
          <w:color w:val="000000"/>
          <w:sz w:val="28"/>
        </w:rPr>
        <w:t>
      6.1.5 Жол категориясына, бетон төсеуші жабдық түріне, жер төсеуінің жоғарғы бөлігінің тұрақтылығы мен оның пластикалық немесе ауытқымалы деформацияларын жинау қабілеттілігіне байланысты, негізді беріктігі жағынан маркасы төмен бетоннан; кенсіз материалдар мен органикалық емес тұтқырлармен нығайтылған топырақтардан, қиыршық тас, шлак пен гравий немесе құмнан орнатады.</w:t>
      </w:r>
    </w:p>
    <w:bookmarkEnd w:id="68"/>
    <w:bookmarkStart w:name="z71" w:id="69"/>
    <w:p>
      <w:pPr>
        <w:spacing w:after="0"/>
        <w:ind w:left="0"/>
        <w:jc w:val="both"/>
      </w:pPr>
      <w:r>
        <w:rPr>
          <w:rFonts w:ascii="Times New Roman"/>
          <w:b w:val="false"/>
          <w:i w:val="false"/>
          <w:color w:val="000000"/>
          <w:sz w:val="28"/>
        </w:rPr>
        <w:t>
      Негіздің қалыңдығы мен түрін есеп бойынша белгілейді.</w:t>
      </w:r>
    </w:p>
    <w:bookmarkEnd w:id="69"/>
    <w:bookmarkStart w:name="z72" w:id="70"/>
    <w:p>
      <w:pPr>
        <w:spacing w:after="0"/>
        <w:ind w:left="0"/>
        <w:jc w:val="both"/>
      </w:pPr>
      <w:r>
        <w:rPr>
          <w:rFonts w:ascii="Times New Roman"/>
          <w:b w:val="false"/>
          <w:i w:val="false"/>
          <w:color w:val="000000"/>
          <w:sz w:val="28"/>
        </w:rPr>
        <w:t>
      Бір қатар жағдайларда негізді бір мезетте тегістегіш қызметін атқаратын цементті- құмды қоспасы бар қабатпен күшейтілген қиыршық тастан орнату нұсқасы қарастырылады.</w:t>
      </w:r>
    </w:p>
    <w:bookmarkEnd w:id="70"/>
    <w:bookmarkStart w:name="z73" w:id="71"/>
    <w:p>
      <w:pPr>
        <w:spacing w:after="0"/>
        <w:ind w:left="0"/>
        <w:jc w:val="both"/>
      </w:pPr>
      <w:r>
        <w:rPr>
          <w:rFonts w:ascii="Times New Roman"/>
          <w:b w:val="false"/>
          <w:i w:val="false"/>
          <w:color w:val="000000"/>
          <w:sz w:val="28"/>
        </w:rPr>
        <w:t>
      Негіздегі жабудың көлденең тігістерінің астында жарықты пайда болдырмау үшін, негіз жабу тақталармен тұтаспауы керек, оған қол жеткізу тұтасуын бөлетін материалдарды орнату арқылы жүзеге асады</w:t>
      </w:r>
    </w:p>
    <w:bookmarkEnd w:id="71"/>
    <w:bookmarkStart w:name="z74" w:id="72"/>
    <w:p>
      <w:pPr>
        <w:spacing w:after="0"/>
        <w:ind w:left="0"/>
        <w:jc w:val="both"/>
      </w:pPr>
      <w:r>
        <w:rPr>
          <w:rFonts w:ascii="Times New Roman"/>
          <w:b w:val="false"/>
          <w:i w:val="false"/>
          <w:color w:val="000000"/>
          <w:sz w:val="28"/>
        </w:rPr>
        <w:t>
      6.1.6 Негіздің қосымша қабатын дренаждаушы, иірілуден бүлінбеген материалдардан орнатады (құмнан, гравийлы-құмды қоспалар, шлактан, еленді, ұлутас және б.).</w:t>
      </w:r>
    </w:p>
    <w:bookmarkEnd w:id="72"/>
    <w:bookmarkStart w:name="z75" w:id="73"/>
    <w:p>
      <w:pPr>
        <w:spacing w:after="0"/>
        <w:ind w:left="0"/>
        <w:jc w:val="both"/>
      </w:pPr>
      <w:r>
        <w:rPr>
          <w:rFonts w:ascii="Times New Roman"/>
          <w:b w:val="false"/>
          <w:i w:val="false"/>
          <w:color w:val="000000"/>
          <w:sz w:val="28"/>
        </w:rPr>
        <w:t>
      Негіздің қосымша қабатында суағар, тұтас немесе дренаждаушы материалдардың жер төсеуінің еңісіне және көлденең еңкіш төменгі жазықтығына (жер төсеуінің жоғарғы беті) үздік-үздік шығатын жерлері болуы тиіс.</w:t>
      </w:r>
    </w:p>
    <w:bookmarkEnd w:id="73"/>
    <w:bookmarkStart w:name="z76" w:id="74"/>
    <w:p>
      <w:pPr>
        <w:spacing w:after="0"/>
        <w:ind w:left="0"/>
        <w:jc w:val="both"/>
      </w:pPr>
      <w:r>
        <w:rPr>
          <w:rFonts w:ascii="Times New Roman"/>
          <w:b w:val="false"/>
          <w:i w:val="false"/>
          <w:color w:val="000000"/>
          <w:sz w:val="28"/>
        </w:rPr>
        <w:t>
      Су бұрғыштықты жетілдіру үшін геотекстильді тұтас немесе үзілмелі қабат түрінде қолдану қажет. Төменнен ылғалдың құйылуын азайту үшін, геокомпозиттен үзгіш қатпарлар ескеріледі.</w:t>
      </w:r>
    </w:p>
    <w:bookmarkEnd w:id="74"/>
    <w:bookmarkStart w:name="z77" w:id="75"/>
    <w:p>
      <w:pPr>
        <w:spacing w:after="0"/>
        <w:ind w:left="0"/>
        <w:jc w:val="both"/>
      </w:pPr>
      <w:r>
        <w:rPr>
          <w:rFonts w:ascii="Times New Roman"/>
          <w:b w:val="false"/>
          <w:i w:val="false"/>
          <w:color w:val="000000"/>
          <w:sz w:val="28"/>
        </w:rPr>
        <w:t>
      Негіздегі қосымша қабатының қалыңдығы есеп бойынша анықталады.</w:t>
      </w:r>
    </w:p>
    <w:bookmarkEnd w:id="75"/>
    <w:bookmarkStart w:name="z78" w:id="76"/>
    <w:p>
      <w:pPr>
        <w:spacing w:after="0"/>
        <w:ind w:left="0"/>
        <w:jc w:val="both"/>
      </w:pPr>
      <w:r>
        <w:rPr>
          <w:rFonts w:ascii="Times New Roman"/>
          <w:b w:val="false"/>
          <w:i w:val="false"/>
          <w:color w:val="000000"/>
          <w:sz w:val="28"/>
        </w:rPr>
        <w:t>
      6.1.7 Бетон жолақтарын көлденең тігістермен бөледі, олар жабудағы тігістердің жалғасы болуы тиіс. Бетонды шеткі жолақтар жабудан тігістермен бөлінбейді. Кеңейту жолақтарының көлденең тігістері конструкция бойында және орналасу орнымен жабудың көлденең тігістерімен ұқсас болуы тиіс.</w:t>
      </w:r>
    </w:p>
    <w:bookmarkEnd w:id="76"/>
    <w:bookmarkStart w:name="z79" w:id="77"/>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.2 Монолитті цемент-бетон жабуларының конструкциясы</w:t>
      </w:r>
    </w:p>
    <w:bookmarkEnd w:id="77"/>
    <w:bookmarkStart w:name="z80" w:id="78"/>
    <w:p>
      <w:pPr>
        <w:spacing w:after="0"/>
        <w:ind w:left="0"/>
        <w:jc w:val="both"/>
      </w:pPr>
      <w:r>
        <w:rPr>
          <w:rFonts w:ascii="Times New Roman"/>
          <w:b w:val="false"/>
          <w:i w:val="false"/>
          <w:color w:val="000000"/>
          <w:sz w:val="28"/>
        </w:rPr>
        <w:t>
      6.2.1 Жабуларда жабуды белгілі ұзындық пен еніне бөлетін бойлық және көлденең тігістер орнатады (сығу және кеңейту). Жұмыс кезегінің соңында, немесе бетондау кезіндегі ұзақ үзіліс кезінде (төрт сағаттан астам) сығу тігісінің түріне қарай жұмысшы тігіс және қажет болған жағдайда кеңейту тігістерін орнатады. Жабуда жарықтың пайда болуынан қорғау үшін ерте кезеңде сығу тігістерінің бөлігін бақылаушы ретінде және бірінші кезекте жаңа төселген бетонда орнатады.</w:t>
      </w:r>
    </w:p>
    <w:bookmarkEnd w:id="78"/>
    <w:bookmarkStart w:name="z81" w:id="79"/>
    <w:p>
      <w:pPr>
        <w:spacing w:after="0"/>
        <w:ind w:left="0"/>
        <w:jc w:val="both"/>
      </w:pPr>
      <w:r>
        <w:rPr>
          <w:rFonts w:ascii="Times New Roman"/>
          <w:b w:val="false"/>
          <w:i w:val="false"/>
          <w:color w:val="000000"/>
          <w:sz w:val="28"/>
        </w:rPr>
        <w:t>
      Тігістерде қадалық істікті біріктіру қаралады. Тігістердегі саңылауларды герметикалаушы материалдармен толтырады.</w:t>
      </w:r>
    </w:p>
    <w:bookmarkEnd w:id="79"/>
    <w:bookmarkStart w:name="z82" w:id="80"/>
    <w:p>
      <w:pPr>
        <w:spacing w:after="0"/>
        <w:ind w:left="0"/>
        <w:jc w:val="both"/>
      </w:pPr>
      <w:r>
        <w:rPr>
          <w:rFonts w:ascii="Times New Roman"/>
          <w:b w:val="false"/>
          <w:i w:val="false"/>
          <w:color w:val="000000"/>
          <w:sz w:val="28"/>
        </w:rPr>
        <w:t>
      6.2.2 Тақталарды арматуралау ауыр және аса ауыр күш болатын жағдайда нұсқа ретінде жекеленген жобаларда қолдалынады, немесе негіз әлсіз болғанда.</w:t>
      </w:r>
    </w:p>
    <w:bookmarkEnd w:id="80"/>
    <w:bookmarkStart w:name="z83" w:id="81"/>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.3 Цемент-бетон негізі бар асфальт-бетон жабуларын конструкциялау</w:t>
      </w:r>
    </w:p>
    <w:bookmarkEnd w:id="81"/>
    <w:bookmarkStart w:name="z84" w:id="82"/>
    <w:p>
      <w:pPr>
        <w:spacing w:after="0"/>
        <w:ind w:left="0"/>
        <w:jc w:val="both"/>
      </w:pPr>
      <w:r>
        <w:rPr>
          <w:rFonts w:ascii="Times New Roman"/>
          <w:b w:val="false"/>
          <w:i w:val="false"/>
          <w:color w:val="000000"/>
          <w:sz w:val="28"/>
        </w:rPr>
        <w:t>
      6.3.1 Асфальт-бетон төсемінің жарыққа тұрақтылығын арттыру үшін негіздегі көлденең тігістер үстін асфальт-бетонды тігістерінің үстін тормен арматуралау, тігіс бойында симметриялы етіп орналастыру ұсынылады.</w:t>
      </w:r>
    </w:p>
    <w:bookmarkEnd w:id="82"/>
    <w:bookmarkStart w:name="z85" w:id="83"/>
    <w:p>
      <w:pPr>
        <w:spacing w:after="0"/>
        <w:ind w:left="0"/>
        <w:jc w:val="both"/>
      </w:pPr>
      <w:r>
        <w:rPr>
          <w:rFonts w:ascii="Times New Roman"/>
          <w:b w:val="false"/>
          <w:i w:val="false"/>
          <w:color w:val="000000"/>
          <w:sz w:val="28"/>
        </w:rPr>
        <w:t>
      Бойлық тігістер арматураланады.</w:t>
      </w:r>
    </w:p>
    <w:bookmarkEnd w:id="83"/>
    <w:bookmarkStart w:name="z86" w:id="84"/>
    <w:p>
      <w:pPr>
        <w:spacing w:after="0"/>
        <w:ind w:left="0"/>
        <w:jc w:val="both"/>
      </w:pPr>
      <w:r>
        <w:rPr>
          <w:rFonts w:ascii="Times New Roman"/>
          <w:b w:val="false"/>
          <w:i w:val="false"/>
          <w:color w:val="000000"/>
          <w:sz w:val="28"/>
        </w:rPr>
        <w:t>
      Цемент-бетоннан жасалған негіздің қабатының ені, цемент-бетон жабуының құрылысы кезіндегімен бірдей болып қабылданады.</w:t>
      </w:r>
    </w:p>
    <w:bookmarkEnd w:id="84"/>
    <w:bookmarkStart w:name="z87" w:id="85"/>
    <w:p>
      <w:pPr>
        <w:spacing w:after="0"/>
        <w:ind w:left="0"/>
        <w:jc w:val="both"/>
      </w:pPr>
      <w:r>
        <w:rPr>
          <w:rFonts w:ascii="Times New Roman"/>
          <w:b w:val="false"/>
          <w:i w:val="false"/>
          <w:color w:val="000000"/>
          <w:sz w:val="28"/>
        </w:rPr>
        <w:t>
      6.3.2 Асфальт-бетоннан бөлек, жоғарғы қабат ретінде құрама тақталар мен үстіртін өңделген қабаттар пайдаланылуына болады. Жоғарғы қабаттың цементті-бетонды қабатпен ұстасуын жоғарылату үшін, соңғысының беті бұдырлығы аса жоғары және беті тегістеліп өңделуі тиіс. Тегістегішті таза және цемент-бетонның құрғақ бетіне жағады.</w:t>
      </w:r>
    </w:p>
    <w:bookmarkEnd w:id="85"/>
    <w:bookmarkStart w:name="z88" w:id="86"/>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.4 Құрама жабуы бар жол төсемдерін конструкциялау</w:t>
      </w:r>
    </w:p>
    <w:bookmarkEnd w:id="86"/>
    <w:bookmarkStart w:name="z89" w:id="87"/>
    <w:p>
      <w:pPr>
        <w:spacing w:after="0"/>
        <w:ind w:left="0"/>
        <w:jc w:val="both"/>
      </w:pPr>
      <w:r>
        <w:rPr>
          <w:rFonts w:ascii="Times New Roman"/>
          <w:b w:val="false"/>
          <w:i w:val="false"/>
          <w:color w:val="000000"/>
          <w:sz w:val="28"/>
        </w:rPr>
        <w:t>
      6.4.1 Құрама жабуы бар жол төсемдері солтүстік және жетуге жолы қиын аудандарына, соның ішінде мұнай және газ кәсібі жолдарында, сонымен қатар І-ІІ жолдық-климаттық аймақтардағы ауыл-шаруашылығына тағайындалған және өндірістік өнеркәсіптерінің жолдарына арналған.</w:t>
      </w:r>
    </w:p>
    <w:bookmarkEnd w:id="87"/>
    <w:bookmarkStart w:name="z90" w:id="88"/>
    <w:p>
      <w:pPr>
        <w:spacing w:after="0"/>
        <w:ind w:left="0"/>
        <w:jc w:val="both"/>
      </w:pPr>
      <w:r>
        <w:rPr>
          <w:rFonts w:ascii="Times New Roman"/>
          <w:b w:val="false"/>
          <w:i w:val="false"/>
          <w:color w:val="000000"/>
          <w:sz w:val="28"/>
        </w:rPr>
        <w:t>
      6.4.2 Құрама жабуы бар жол төсемдерін жобалауды шығарылатын үлгілі тақтаны қолдануына қарай, есептеу арқылы жабудың жұмысының ерекшеліктерін ескере отырып және негізді конструкциялауына және бірігіп түйісуін басшылыққа ала отырып жасалады.</w:t>
      </w:r>
    </w:p>
    <w:bookmarkEnd w:id="88"/>
    <w:bookmarkStart w:name="z91" w:id="89"/>
    <w:p>
      <w:pPr>
        <w:spacing w:after="0"/>
        <w:ind w:left="0"/>
        <w:jc w:val="both"/>
      </w:pPr>
      <w:r>
        <w:rPr>
          <w:rFonts w:ascii="Times New Roman"/>
          <w:b w:val="false"/>
          <w:i w:val="false"/>
          <w:color w:val="000000"/>
          <w:sz w:val="28"/>
        </w:rPr>
        <w:t>
      Үлгілік тақталарының мүмкін болатын есептік ұқсастық жағдайының мөлшері көп болуы үшін бір құрылғыда дайындау мүмкіншілігімен, ал кейбір нұсқаларында негіздің есептік тығыздығының кему жағына ауытқығанда да сәтті жұмысын қамтамасыз ету мүмкіншілігін ескере отырып жобалайды. Үлгілік тақталар тәжірибелік-өндірістік тексеруден кейін, үлгілік тақталардың элементтерін (түйісулер, үстін кесу) - эксперименталды-тәжірибелік тексеруден кейін тақталарды дайындау технологиясы мен олардың элементтерінің ерекшелігін ескере отырып жобалайды.</w:t>
      </w:r>
    </w:p>
    <w:bookmarkEnd w:id="89"/>
    <w:bookmarkStart w:name="z92" w:id="90"/>
    <w:p>
      <w:pPr>
        <w:spacing w:after="0"/>
        <w:ind w:left="0"/>
        <w:jc w:val="both"/>
      </w:pPr>
      <w:r>
        <w:rPr>
          <w:rFonts w:ascii="Times New Roman"/>
          <w:b w:val="false"/>
          <w:i w:val="false"/>
          <w:color w:val="000000"/>
          <w:sz w:val="28"/>
        </w:rPr>
        <w:t>
      Тақталардың жаңа конструкцияларын қолдану мен дайындалуы, сәйкестендірілген техникалық-экономикалық негіздемесі болған жағдайда, ұқсас конструкциялардың эксплуатациялық тәжірибесін ескере отырып орындалады.</w:t>
      </w:r>
    </w:p>
    <w:bookmarkEnd w:id="90"/>
    <w:bookmarkStart w:name="z93" w:id="91"/>
    <w:p>
      <w:pPr>
        <w:spacing w:after="0"/>
        <w:ind w:left="0"/>
        <w:jc w:val="both"/>
      </w:pPr>
      <w:r>
        <w:rPr>
          <w:rFonts w:ascii="Times New Roman"/>
          <w:b w:val="false"/>
          <w:i w:val="false"/>
          <w:color w:val="000000"/>
          <w:sz w:val="28"/>
        </w:rPr>
        <w:t>
      6.4.3 Жоспардағы тақталардың минималды көлемін тақтаның сытқы бетінің астында негіздің жұмысының тұрақтылығын қамтамасыз ету шартымен, түйісіп қосылу жұмысын ескермей немесе ескере отырып, максималды көлемін - монтаждық күштер астында тақталардың жұмыс жағдайына қарап анықталады.</w:t>
      </w:r>
    </w:p>
    <w:bookmarkEnd w:id="91"/>
    <w:bookmarkStart w:name="z94" w:id="92"/>
    <w:p>
      <w:pPr>
        <w:spacing w:after="0"/>
        <w:ind w:left="0"/>
        <w:jc w:val="both"/>
      </w:pPr>
      <w:r>
        <w:rPr>
          <w:rFonts w:ascii="Times New Roman"/>
          <w:b w:val="false"/>
          <w:i w:val="false"/>
          <w:color w:val="000000"/>
          <w:sz w:val="28"/>
        </w:rPr>
        <w:t>
      Негізде, қандай да бір үлгідегі қорғаушы қабат астында немесе негіздің беріктігі мен тығыздығы аса жоғары қорғаушы қабатының функциясын орындайтын, бірақ тозуы немесе суыққа тұрақтылығы жеткіліксіз болғанда, тақталар жабуда жұмыс жасай алады.</w:t>
      </w:r>
    </w:p>
    <w:bookmarkEnd w:id="92"/>
    <w:bookmarkStart w:name="z95" w:id="93"/>
    <w:p>
      <w:pPr>
        <w:spacing w:after="0"/>
        <w:ind w:left="0"/>
        <w:jc w:val="both"/>
      </w:pPr>
      <w:r>
        <w:rPr>
          <w:rFonts w:ascii="Times New Roman"/>
          <w:b w:val="false"/>
          <w:i w:val="false"/>
          <w:color w:val="000000"/>
          <w:sz w:val="28"/>
        </w:rPr>
        <w:t>
      6.4.4 Ішкі шаруашылық және көмекші жолдар үшін алдын ала күштелген, сондай ақ жүйеленіп күштелмеген тақталар пайдаланылады. Сонымен бірге, күштелген тақталар буланбай, бетонның суыққа төзімділігін төмендететін, және металлды көп қажет ететін құрылғысыз дайындалуына болады. Әлсіз негіздегі тақта жұмысы кезінде жүйеленетін тақталар екі қабатты арматурамен арматураланады. Тақталар қабырғалы, ұялы, екі қабатты немесе көп қабатты бола алады.</w:t>
      </w:r>
    </w:p>
    <w:bookmarkEnd w:id="93"/>
    <w:bookmarkStart w:name="z96" w:id="94"/>
    <w:p>
      <w:pPr>
        <w:spacing w:after="0"/>
        <w:ind w:left="0"/>
        <w:jc w:val="both"/>
      </w:pPr>
      <w:r>
        <w:rPr>
          <w:rFonts w:ascii="Times New Roman"/>
          <w:b w:val="false"/>
          <w:i w:val="false"/>
          <w:color w:val="000000"/>
          <w:sz w:val="28"/>
        </w:rPr>
        <w:t>
      6.4.5 Құрама жабудың төзімділігін арттыру үшін бұрылыстарда, түйісу немесе кеңейтілетін жерлерінде "құрама" тақталарды немесе үстеме тақталарын қолдану орынды. Бұл тақталарды негізгі көлемдегі тақта қалпында жасайды. Монтаждық жақшалардың бөлігі осы тақталардың жоғарғы бетінде немесе қалыптың бүйіріне (бортына) жанасатын бүйірлі шегінде орнатылуы мүмкін. Сонымен бірге, монтаждық және түйісетін құрылғылар сақталады.</w:t>
      </w:r>
    </w:p>
    <w:bookmarkEnd w:id="94"/>
    <w:bookmarkStart w:name="z97" w:id="95"/>
    <w:p>
      <w:pPr>
        <w:spacing w:after="0"/>
        <w:ind w:left="0"/>
        <w:jc w:val="left"/>
      </w:pPr>
      <w:r>
        <w:rPr>
          <w:rFonts w:ascii="Times New Roman"/>
          <w:b/>
          <w:i w:val="false"/>
          <w:color w:val="000000"/>
        </w:rPr>
        <w:t xml:space="preserve"> 7 ҚАТТЫ ЖОЛ ТӨСЕМДЕРІН ЕСЕПТЕУ НОРМАЛАРЫ</w:t>
      </w:r>
    </w:p>
    <w:bookmarkEnd w:id="95"/>
    <w:bookmarkStart w:name="z98" w:id="96"/>
    <w:p>
      <w:pPr>
        <w:spacing w:after="0"/>
        <w:ind w:left="0"/>
        <w:jc w:val="both"/>
      </w:pPr>
      <w:r>
        <w:rPr>
          <w:rFonts w:ascii="Times New Roman"/>
          <w:b w:val="false"/>
          <w:i w:val="false"/>
          <w:color w:val="000000"/>
          <w:sz w:val="28"/>
        </w:rPr>
        <w:t>
      7.1 Жол төсемдерін транспорт ағынының құрамын ескере отырып, қызмет мерзімінің соңына қарай келешектегі жүру қарқынына, топырақтық және табиғи-климаттық жағдайларына қарай есептейді.</w:t>
      </w:r>
    </w:p>
    <w:bookmarkEnd w:id="96"/>
    <w:bookmarkStart w:name="z99" w:id="97"/>
    <w:p>
      <w:pPr>
        <w:spacing w:after="0"/>
        <w:ind w:left="0"/>
        <w:jc w:val="both"/>
      </w:pPr>
      <w:r>
        <w:rPr>
          <w:rFonts w:ascii="Times New Roman"/>
          <w:b w:val="false"/>
          <w:i w:val="false"/>
          <w:color w:val="000000"/>
          <w:sz w:val="28"/>
        </w:rPr>
        <w:t>
      Есептеуді келесі жағдайларда жүргізеді:</w:t>
      </w:r>
    </w:p>
    <w:bookmarkEnd w:id="97"/>
    <w:bookmarkStart w:name="z100" w:id="98"/>
    <w:p>
      <w:pPr>
        <w:spacing w:after="0"/>
        <w:ind w:left="0"/>
        <w:jc w:val="both"/>
      </w:pPr>
      <w:r>
        <w:rPr>
          <w:rFonts w:ascii="Times New Roman"/>
          <w:b w:val="false"/>
          <w:i w:val="false"/>
          <w:color w:val="000000"/>
          <w:sz w:val="28"/>
        </w:rPr>
        <w:t>
      - жол төсемдерін жобалау кезінде;</w:t>
      </w:r>
    </w:p>
    <w:bookmarkEnd w:id="98"/>
    <w:bookmarkStart w:name="z101" w:id="99"/>
    <w:p>
      <w:pPr>
        <w:spacing w:after="0"/>
        <w:ind w:left="0"/>
        <w:jc w:val="both"/>
      </w:pPr>
      <w:r>
        <w:rPr>
          <w:rFonts w:ascii="Times New Roman"/>
          <w:b w:val="false"/>
          <w:i w:val="false"/>
          <w:color w:val="000000"/>
          <w:sz w:val="28"/>
        </w:rPr>
        <w:t>
      - бар жабу бойында ауыр күштерді бір реттік өткізу мүмкіншілігін анықтау кезінде;</w:t>
      </w:r>
    </w:p>
    <w:bookmarkEnd w:id="99"/>
    <w:bookmarkStart w:name="z102" w:id="100"/>
    <w:p>
      <w:pPr>
        <w:spacing w:after="0"/>
        <w:ind w:left="0"/>
        <w:jc w:val="both"/>
      </w:pPr>
      <w:r>
        <w:rPr>
          <w:rFonts w:ascii="Times New Roman"/>
          <w:b w:val="false"/>
          <w:i w:val="false"/>
          <w:color w:val="000000"/>
          <w:sz w:val="28"/>
        </w:rPr>
        <w:t>
      - жаңа конструктивтік немесе технологиялық шешімдердің пайдалылығын анықтау кезінде.</w:t>
      </w:r>
    </w:p>
    <w:bookmarkEnd w:id="100"/>
    <w:bookmarkStart w:name="z103" w:id="101"/>
    <w:p>
      <w:pPr>
        <w:spacing w:after="0"/>
        <w:ind w:left="0"/>
        <w:jc w:val="both"/>
      </w:pPr>
      <w:r>
        <w:rPr>
          <w:rFonts w:ascii="Times New Roman"/>
          <w:b w:val="false"/>
          <w:i w:val="false"/>
          <w:color w:val="000000"/>
          <w:sz w:val="28"/>
        </w:rPr>
        <w:t>
      Конструкцияның элементтерінің жұмысқа қабілеттілігінің шегін анықтайтын шектік жағдайларына қарай, есептік кестелер негізінде, нормаланған есептеу параметрлерін қолдана отырып есеп жүргізеді.</w:t>
      </w:r>
    </w:p>
    <w:bookmarkEnd w:id="101"/>
    <w:bookmarkStart w:name="z104" w:id="102"/>
    <w:p>
      <w:pPr>
        <w:spacing w:after="0"/>
        <w:ind w:left="0"/>
        <w:jc w:val="both"/>
      </w:pPr>
      <w:r>
        <w:rPr>
          <w:rFonts w:ascii="Times New Roman"/>
          <w:b w:val="false"/>
          <w:i w:val="false"/>
          <w:color w:val="000000"/>
          <w:sz w:val="28"/>
        </w:rPr>
        <w:t>
      7.2 Алдын-ала тағайындалған жол төсемінің конструкциясын тексеру арқылы есеп жүргізіледі:</w:t>
      </w:r>
    </w:p>
    <w:bookmarkEnd w:id="102"/>
    <w:bookmarkStart w:name="z105" w:id="103"/>
    <w:p>
      <w:pPr>
        <w:spacing w:after="0"/>
        <w:ind w:left="0"/>
        <w:jc w:val="both"/>
      </w:pPr>
      <w:r>
        <w:rPr>
          <w:rFonts w:ascii="Times New Roman"/>
          <w:b w:val="false"/>
          <w:i w:val="false"/>
          <w:color w:val="000000"/>
          <w:sz w:val="28"/>
        </w:rPr>
        <w:t>
      - жол төсемінің жоғарғы қабаттарының беріктігіне қарай;</w:t>
      </w:r>
    </w:p>
    <w:bookmarkEnd w:id="103"/>
    <w:bookmarkStart w:name="z106" w:id="104"/>
    <w:p>
      <w:pPr>
        <w:spacing w:after="0"/>
        <w:ind w:left="0"/>
        <w:jc w:val="both"/>
      </w:pPr>
      <w:r>
        <w:rPr>
          <w:rFonts w:ascii="Times New Roman"/>
          <w:b w:val="false"/>
          <w:i w:val="false"/>
          <w:color w:val="000000"/>
          <w:sz w:val="28"/>
        </w:rPr>
        <w:t>
      - беріктігі мен жер төсеуінің тұрақтылығы және негіз қабаттарының шөгуге және жабудың көлденең тігістерінде ойықтардың жиналуына;</w:t>
      </w:r>
    </w:p>
    <w:bookmarkEnd w:id="104"/>
    <w:bookmarkStart w:name="z107" w:id="105"/>
    <w:p>
      <w:pPr>
        <w:spacing w:after="0"/>
        <w:ind w:left="0"/>
        <w:jc w:val="both"/>
      </w:pPr>
      <w:r>
        <w:rPr>
          <w:rFonts w:ascii="Times New Roman"/>
          <w:b w:val="false"/>
          <w:i w:val="false"/>
          <w:color w:val="000000"/>
          <w:sz w:val="28"/>
        </w:rPr>
        <w:t>
      - жылдың ыстық мезгіліндегі жабудың бойлық бағытындағы тұрақтылығы, түйісу және монтаждық қосылуындағы беріктігі;</w:t>
      </w:r>
    </w:p>
    <w:bookmarkEnd w:id="105"/>
    <w:bookmarkStart w:name="z108" w:id="106"/>
    <w:p>
      <w:pPr>
        <w:spacing w:after="0"/>
        <w:ind w:left="0"/>
        <w:jc w:val="both"/>
      </w:pPr>
      <w:r>
        <w:rPr>
          <w:rFonts w:ascii="Times New Roman"/>
          <w:b w:val="false"/>
          <w:i w:val="false"/>
          <w:color w:val="000000"/>
          <w:sz w:val="28"/>
        </w:rPr>
        <w:t>
      - аяздан иірілу әсеріне жол төсемінің беріктігі;</w:t>
      </w:r>
    </w:p>
    <w:bookmarkEnd w:id="106"/>
    <w:bookmarkStart w:name="z109" w:id="107"/>
    <w:p>
      <w:pPr>
        <w:spacing w:after="0"/>
        <w:ind w:left="0"/>
        <w:jc w:val="both"/>
      </w:pPr>
      <w:r>
        <w:rPr>
          <w:rFonts w:ascii="Times New Roman"/>
          <w:b w:val="false"/>
          <w:i w:val="false"/>
          <w:color w:val="000000"/>
          <w:sz w:val="28"/>
        </w:rPr>
        <w:t>
      - көктем кезеңінде негіздің дренаждаушы қабатының ылғалды бұрып әкетуге қабілеттілігі.</w:t>
      </w:r>
    </w:p>
    <w:bookmarkEnd w:id="107"/>
    <w:bookmarkStart w:name="z110" w:id="108"/>
    <w:p>
      <w:pPr>
        <w:spacing w:after="0"/>
        <w:ind w:left="0"/>
        <w:jc w:val="both"/>
      </w:pPr>
      <w:r>
        <w:rPr>
          <w:rFonts w:ascii="Times New Roman"/>
          <w:b w:val="false"/>
          <w:i w:val="false"/>
          <w:color w:val="000000"/>
          <w:sz w:val="28"/>
        </w:rPr>
        <w:t>
      Есеп арқылы жабу қалыңдығы мен негіз қабаттары, көлденең тігістер арасындағы ара-қашықтықты, кеңейту және қысу тігістеріндегі қадалық істіктер санын анықталады.</w:t>
      </w:r>
    </w:p>
    <w:bookmarkEnd w:id="108"/>
    <w:bookmarkStart w:name="z111" w:id="109"/>
    <w:p>
      <w:pPr>
        <w:spacing w:after="0"/>
        <w:ind w:left="0"/>
        <w:jc w:val="both"/>
      </w:pPr>
      <w:r>
        <w:rPr>
          <w:rFonts w:ascii="Times New Roman"/>
          <w:b w:val="false"/>
          <w:i w:val="false"/>
          <w:color w:val="000000"/>
          <w:sz w:val="28"/>
        </w:rPr>
        <w:t>
      7.3 Жол төсемін есептеуге арналған бастапқы мағлұматтар:</w:t>
      </w:r>
    </w:p>
    <w:bookmarkEnd w:id="109"/>
    <w:bookmarkStart w:name="z112" w:id="110"/>
    <w:p>
      <w:pPr>
        <w:spacing w:after="0"/>
        <w:ind w:left="0"/>
        <w:jc w:val="both"/>
      </w:pPr>
      <w:r>
        <w:rPr>
          <w:rFonts w:ascii="Times New Roman"/>
          <w:b w:val="false"/>
          <w:i w:val="false"/>
          <w:color w:val="000000"/>
          <w:sz w:val="28"/>
        </w:rPr>
        <w:t>
      - жол параметрлері (категориясы, жүру бөлігінің ені, жол төсемінің күрделі жөндеуге дейінгі қызмет мерзімі);</w:t>
      </w:r>
    </w:p>
    <w:bookmarkEnd w:id="110"/>
    <w:bookmarkStart w:name="z113" w:id="111"/>
    <w:p>
      <w:pPr>
        <w:spacing w:after="0"/>
        <w:ind w:left="0"/>
        <w:jc w:val="both"/>
      </w:pPr>
      <w:r>
        <w:rPr>
          <w:rFonts w:ascii="Times New Roman"/>
          <w:b w:val="false"/>
          <w:i w:val="false"/>
          <w:color w:val="000000"/>
          <w:sz w:val="28"/>
        </w:rPr>
        <w:t>
      - қозғалыс параметрлері (қарқыны, күш);</w:t>
      </w:r>
    </w:p>
    <w:bookmarkEnd w:id="111"/>
    <w:bookmarkStart w:name="z114" w:id="112"/>
    <w:p>
      <w:pPr>
        <w:spacing w:after="0"/>
        <w:ind w:left="0"/>
        <w:jc w:val="both"/>
      </w:pPr>
      <w:r>
        <w:rPr>
          <w:rFonts w:ascii="Times New Roman"/>
          <w:b w:val="false"/>
          <w:i w:val="false"/>
          <w:color w:val="000000"/>
          <w:sz w:val="28"/>
        </w:rPr>
        <w:t>
      - жер төсеуінің параметрлері мен оның жұмыс жағдайы (жердің типі, топырақтың түрлері, жер асты суларының деңгейі);</w:t>
      </w:r>
    </w:p>
    <w:bookmarkEnd w:id="112"/>
    <w:bookmarkStart w:name="z115" w:id="113"/>
    <w:p>
      <w:pPr>
        <w:spacing w:after="0"/>
        <w:ind w:left="0"/>
        <w:jc w:val="both"/>
      </w:pPr>
      <w:r>
        <w:rPr>
          <w:rFonts w:ascii="Times New Roman"/>
          <w:b w:val="false"/>
          <w:i w:val="false"/>
          <w:color w:val="000000"/>
          <w:sz w:val="28"/>
        </w:rPr>
        <w:t>
      - жолдың орналасу учаскесінің жолдық-климаттық аймағы.</w:t>
      </w:r>
    </w:p>
    <w:bookmarkEnd w:id="113"/>
    <w:bookmarkStart w:name="z116" w:id="114"/>
    <w:p>
      <w:pPr>
        <w:spacing w:after="0"/>
        <w:ind w:left="0"/>
        <w:jc w:val="both"/>
      </w:pPr>
      <w:r>
        <w:rPr>
          <w:rFonts w:ascii="Times New Roman"/>
          <w:b w:val="false"/>
          <w:i w:val="false"/>
          <w:color w:val="000000"/>
          <w:sz w:val="28"/>
        </w:rPr>
        <w:t xml:space="preserve">
      </w:t>
      </w:r>
      <w:r>
        <w:rPr>
          <w:rFonts w:ascii="Times New Roman"/>
          <w:b/>
          <w:i w:val="false"/>
          <w:color w:val="000000"/>
          <w:sz w:val="28"/>
        </w:rPr>
        <w:t>Асфальт-бетон жабуларында жарықтың дамуын бәсеңдету шаралары</w:t>
      </w:r>
    </w:p>
    <w:bookmarkEnd w:id="114"/>
    <w:bookmarkStart w:name="z117" w:id="115"/>
    <w:p>
      <w:pPr>
        <w:spacing w:after="0"/>
        <w:ind w:left="0"/>
        <w:jc w:val="both"/>
      </w:pPr>
      <w:r>
        <w:rPr>
          <w:rFonts w:ascii="Times New Roman"/>
          <w:b w:val="false"/>
          <w:i w:val="false"/>
          <w:color w:val="000000"/>
          <w:sz w:val="28"/>
        </w:rPr>
        <w:t>
      7.4 Цемент-бетон негізіндегі жабудың асфальт-бетон қабаттарының жарыққа төзімділігін арттыру үшін, әсіресе тігіс аумағында немесе кездейсоқ жарықтарда, жарықтың пайда болуын тежейтін және жарықтың жүйесіз пайда болуының реттелуін қамтамасыз ететін алдын-ала шаралар қарастыру қажет.</w:t>
      </w:r>
    </w:p>
    <w:bookmarkEnd w:id="115"/>
    <w:bookmarkStart w:name="z118" w:id="116"/>
    <w:p>
      <w:pPr>
        <w:spacing w:after="0"/>
        <w:ind w:left="0"/>
        <w:jc w:val="both"/>
      </w:pPr>
      <w:r>
        <w:rPr>
          <w:rFonts w:ascii="Times New Roman"/>
          <w:b w:val="false"/>
          <w:i w:val="false"/>
          <w:color w:val="000000"/>
          <w:sz w:val="28"/>
        </w:rPr>
        <w:t>
      Бұл шаралар:</w:t>
      </w:r>
    </w:p>
    <w:bookmarkEnd w:id="116"/>
    <w:bookmarkStart w:name="z119" w:id="117"/>
    <w:p>
      <w:pPr>
        <w:spacing w:after="0"/>
        <w:ind w:left="0"/>
        <w:jc w:val="both"/>
      </w:pPr>
      <w:r>
        <w:rPr>
          <w:rFonts w:ascii="Times New Roman"/>
          <w:b w:val="false"/>
          <w:i w:val="false"/>
          <w:color w:val="000000"/>
          <w:sz w:val="28"/>
        </w:rPr>
        <w:t>
      - температура төмен (теріс) болғанда асфальт-бетон құрамына кешенді полимерлі шашырап-арматуралаушы қоспа енгізу арқылы асфальт-бетонның жарыққа тұрақтылығын арттыру;</w:t>
      </w:r>
    </w:p>
    <w:bookmarkEnd w:id="117"/>
    <w:bookmarkStart w:name="z120" w:id="118"/>
    <w:p>
      <w:pPr>
        <w:spacing w:after="0"/>
        <w:ind w:left="0"/>
        <w:jc w:val="both"/>
      </w:pPr>
      <w:r>
        <w:rPr>
          <w:rFonts w:ascii="Times New Roman"/>
          <w:b w:val="false"/>
          <w:i w:val="false"/>
          <w:color w:val="000000"/>
          <w:sz w:val="28"/>
        </w:rPr>
        <w:t>
      - асфальт-бетон қабатының қалыңдығын ұлғайту (қабат қалыңдықтарының жабу-негіз қатынасын ұлғайту);</w:t>
      </w:r>
    </w:p>
    <w:bookmarkEnd w:id="118"/>
    <w:bookmarkStart w:name="z121" w:id="119"/>
    <w:p>
      <w:pPr>
        <w:spacing w:after="0"/>
        <w:ind w:left="0"/>
        <w:jc w:val="both"/>
      </w:pPr>
      <w:r>
        <w:rPr>
          <w:rFonts w:ascii="Times New Roman"/>
          <w:b w:val="false"/>
          <w:i w:val="false"/>
          <w:color w:val="000000"/>
          <w:sz w:val="28"/>
        </w:rPr>
        <w:t>
      - асфальт-бетонды арматуралау және негіздің қатты аймағын немесе арнайы тор немесе композиттік материалдарды қабат арасында қолдану арқылы;</w:t>
      </w:r>
    </w:p>
    <w:bookmarkEnd w:id="119"/>
    <w:bookmarkStart w:name="z122" w:id="120"/>
    <w:p>
      <w:pPr>
        <w:spacing w:after="0"/>
        <w:ind w:left="0"/>
        <w:jc w:val="both"/>
      </w:pPr>
      <w:r>
        <w:rPr>
          <w:rFonts w:ascii="Times New Roman"/>
          <w:b w:val="false"/>
          <w:i w:val="false"/>
          <w:color w:val="000000"/>
          <w:sz w:val="28"/>
        </w:rPr>
        <w:t>
      - созылатын жердің белгіленген ұзындығымен қамтамасыз ету арқылы созылмалы күштердің шоғырлануын төмендету, арнайыланған тор немесе жарықты үзетін қатпарларды қолданумен ерекшеленетін;</w:t>
      </w:r>
    </w:p>
    <w:bookmarkEnd w:id="120"/>
    <w:bookmarkStart w:name="z123" w:id="121"/>
    <w:p>
      <w:pPr>
        <w:spacing w:after="0"/>
        <w:ind w:left="0"/>
        <w:jc w:val="both"/>
      </w:pPr>
      <w:r>
        <w:rPr>
          <w:rFonts w:ascii="Times New Roman"/>
          <w:b w:val="false"/>
          <w:i w:val="false"/>
          <w:color w:val="000000"/>
          <w:sz w:val="28"/>
        </w:rPr>
        <w:t>
      - қабат материалына тығыздық модульі төмен және температуралық деформацияның сызықтық коэффициенттерін қолдану;</w:t>
      </w:r>
    </w:p>
    <w:bookmarkEnd w:id="121"/>
    <w:bookmarkStart w:name="z124" w:id="122"/>
    <w:p>
      <w:pPr>
        <w:spacing w:after="0"/>
        <w:ind w:left="0"/>
        <w:jc w:val="both"/>
      </w:pPr>
      <w:r>
        <w:rPr>
          <w:rFonts w:ascii="Times New Roman"/>
          <w:b w:val="false"/>
          <w:i w:val="false"/>
          <w:color w:val="000000"/>
          <w:sz w:val="28"/>
        </w:rPr>
        <w:t>
      - бетон негізінің тігістерінің үстіндегі деформациялық тігістерді кесу.</w:t>
      </w:r>
    </w:p>
    <w:bookmarkEnd w:id="122"/>
    <w:bookmarkStart w:name="z125" w:id="123"/>
    <w:p>
      <w:pPr>
        <w:spacing w:after="0"/>
        <w:ind w:left="0"/>
        <w:jc w:val="both"/>
      </w:pPr>
      <w:r>
        <w:rPr>
          <w:rFonts w:ascii="Times New Roman"/>
          <w:b w:val="false"/>
          <w:i w:val="false"/>
          <w:color w:val="000000"/>
          <w:sz w:val="28"/>
        </w:rPr>
        <w:t>
      Аталған шараларды кешенді қолдану, жабудың жарыққа тұрақтылығын арттыруға жол береді.</w:t>
      </w:r>
    </w:p>
    <w:bookmarkEnd w:id="123"/>
    <w:bookmarkStart w:name="z126" w:id="124"/>
    <w:p>
      <w:pPr>
        <w:spacing w:after="0"/>
        <w:ind w:left="0"/>
        <w:jc w:val="both"/>
      </w:pPr>
      <w:r>
        <w:rPr>
          <w:rFonts w:ascii="Times New Roman"/>
          <w:b w:val="false"/>
          <w:i w:val="false"/>
          <w:color w:val="000000"/>
          <w:sz w:val="28"/>
        </w:rPr>
        <w:t xml:space="preserve">
      </w:t>
      </w:r>
      <w:r>
        <w:rPr>
          <w:rFonts w:ascii="Times New Roman"/>
          <w:b/>
          <w:i w:val="false"/>
          <w:color w:val="000000"/>
          <w:sz w:val="28"/>
        </w:rPr>
        <w:t>Табанды жабуларды есептеу</w:t>
      </w:r>
    </w:p>
    <w:bookmarkEnd w:id="124"/>
    <w:bookmarkStart w:name="z127" w:id="125"/>
    <w:p>
      <w:pPr>
        <w:spacing w:after="0"/>
        <w:ind w:left="0"/>
        <w:jc w:val="both"/>
      </w:pPr>
      <w:r>
        <w:rPr>
          <w:rFonts w:ascii="Times New Roman"/>
          <w:b w:val="false"/>
          <w:i w:val="false"/>
          <w:color w:val="000000"/>
          <w:sz w:val="28"/>
        </w:rPr>
        <w:t>
      7.5 Табанды жабуларды есептеу, цементті-бетонға арналғандай жүргізіледі. Табанды жабудағы майысқыш мезетті табан енін ескере отырып, тығыз және тығыз пластикті негіздегі аралықтарды есептеудің бар тәсілдерін қолдану арқылы, тақтаның сыртының астындағы пластикалық деформация және күшті қалып арқылы салу есебінен негіздің тойтарыс реакциясын қайта үлестіруін ескере отырып анықтайды.</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