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5570f" w14:textId="65557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Статистика агенттігінің "Б" корпусы мемлекеттік әкімшілік лауазымдарына қойылатын біліктілік талаптарын бекіту туралы" Қазақстан Республикасы Статистика агенттігі төрағасының 2013 жылғы 20 желтоқсандағы № 318 бұйрығының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Ұлттық экономика министрлігі Статистика комитеті Төрағасының 2014 жылғы 24 қазандағы № 18 бұйрығы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«Нормативтік құқықтық актілер туралы» Қазақстан Республикасының 1998 жылғы 24 наурыздағы Заңының </w:t>
      </w:r>
      <w:r>
        <w:rPr>
          <w:rFonts w:ascii="Times New Roman"/>
          <w:b w:val="false"/>
          <w:i w:val="false"/>
          <w:color w:val="000000"/>
          <w:sz w:val="28"/>
        </w:rPr>
        <w:t>21-1-бабына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«Қазақстан Республикасы Статистика агенттігінің «Б» корпусы мемлекеттік әкімшілік лауазымдарына қойылатын біліктілік талаптарын бекіту туралы» Қазақстан Республикасы Статистика агенттігі төрағасының 2013 жылғы 20 желтоқсандағы № 318 </w:t>
      </w:r>
      <w:r>
        <w:rPr>
          <w:rFonts w:ascii="Times New Roman"/>
          <w:b w:val="false"/>
          <w:i w:val="false"/>
          <w:color w:val="000000"/>
          <w:sz w:val="28"/>
        </w:rPr>
        <w:t>бұйрығының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(Қазақстан Республикасының Нормативтік құқықтық актілерін мемлекеттік тіркеу тізілімінде 2014 жылғы 23 қаңтарда № 9080 болып тіркелген)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Ұлттық экономика министрлігінің Статистика комитеті заңнамада белгіленген тәртіппен: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осы бұйрықтың көшірмесін Қазақстан Республикасының Әділет министрлігіне жолдасын;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осы бұйрықты «Әділет» ақпараттық-құқықтық жүйесінде ресми жариялауды қамтамасыз етсін;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осы бұйрықты Қазақстан Республикасы Ұлттық экономика министрлігі Статистика комитетінің интернет-ресурсында орналастыруды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 қол қойылған күнінен бастап күшіне енеді.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Төраға                                          Ә. Смайылов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