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df54" w14:textId="a7ed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Бұйрықтың күшін жою туралы</w:t>
      </w:r>
    </w:p>
    <w:p>
      <w:pPr>
        <w:spacing w:after="0"/>
        <w:ind w:left="0"/>
        <w:jc w:val="both"/>
      </w:pPr>
      <w:r>
        <w:rPr>
          <w:rFonts w:ascii="Times New Roman"/>
          <w:b w:val="false"/>
          <w:i w:val="false"/>
          <w:color w:val="000000"/>
          <w:sz w:val="28"/>
        </w:rPr>
        <w:t>Қазақстан Республикасы Қоршаған орта және су ресурстары министрінің 2014 жылғы 15 шілдедегі № 268-Ө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21-1-бабының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«Өсімдіктер дүниесінің объектілерін, олардың бөліктері мен дериваттарын, оның ішінде сирек кездесетін және құрып кету қаупі төнген санатқа жатқызылған өсімдіктер түрлерін Қазақстан Республикасына әкелуге және одан тысқары жерлерге әкетуге рұқсаттар беру қағидасын бекіту туралы» Қазақстан Республикасы Ауыл шаруашылығы министрінің м.а. 2012 жылғы 2 наурыздағы № 25-02/86 </w:t>
      </w:r>
      <w:r>
        <w:rPr>
          <w:rFonts w:ascii="Times New Roman"/>
          <w:b w:val="false"/>
          <w:i w:val="false"/>
          <w:color w:val="000000"/>
          <w:sz w:val="28"/>
        </w:rPr>
        <w:t>бұйрығының</w:t>
      </w:r>
      <w:r>
        <w:rPr>
          <w:rFonts w:ascii="Times New Roman"/>
          <w:b w:val="false"/>
          <w:i w:val="false"/>
          <w:color w:val="000000"/>
          <w:sz w:val="28"/>
        </w:rPr>
        <w:t xml:space="preserve"> күші жойылсын (Қазақстан Республикасының нормативтік құқықтық актілерін мемлекеттік тіркеу тізілімінде 2012 жылғы 12 сәуірде № 7562 болып тіркелген, 2012 жылғы 26 мамырдағы № 269-273 (27347)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 және су ресурстары министрлігінің Орман және аңшылық шаруашылығы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көшірмесін Қазақстан Республикасының Әділет министрлігіне жолдауын;</w:t>
      </w:r>
      <w:r>
        <w:br/>
      </w:r>
      <w:r>
        <w:rPr>
          <w:rFonts w:ascii="Times New Roman"/>
          <w:b w:val="false"/>
          <w:i w:val="false"/>
          <w:color w:val="000000"/>
          <w:sz w:val="28"/>
        </w:rPr>
        <w:t>
</w:t>
      </w:r>
      <w:r>
        <w:rPr>
          <w:rFonts w:ascii="Times New Roman"/>
          <w:b w:val="false"/>
          <w:i w:val="false"/>
          <w:color w:val="000000"/>
          <w:sz w:val="28"/>
        </w:rPr>
        <w:t>
      2) осы бұйрықты «Әділет» ақпараттық-құқықтық жүйесінде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Қоршаған орта және су ресурстары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2014 жылдың 21 қарашасынан бұрын емес мерзімде қолданысқа енгізіледі.</w:t>
      </w:r>
    </w:p>
    <w:bookmarkEnd w:id="0"/>
    <w:p>
      <w:pPr>
        <w:spacing w:after="0"/>
        <w:ind w:left="0"/>
        <w:jc w:val="both"/>
      </w:pPr>
      <w:r>
        <w:rPr>
          <w:rFonts w:ascii="Times New Roman"/>
          <w:b w:val="false"/>
          <w:i/>
          <w:color w:val="000000"/>
          <w:sz w:val="28"/>
        </w:rPr>
        <w:t>      Министр                                      Н. Қаппаров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