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d1ee" w14:textId="25cd1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list of Internet resources and information systems integrated with the information exchange system of law enforcement, special state and other bodies</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dated March 14, 2016 № 137. It became invalid by the Decree of the Government of the Republic of Kazakhstan dated October 30, 2025 № 915.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Footnote. It became invalid by the Decree of the Government of the Republic of Kazakhstan dated 30.10.2025 № 915.</w:t>
      </w:r>
    </w:p>
    <w:p>
      <w:pPr>
        <w:spacing w:after="0"/>
        <w:ind w:left="0"/>
        <w:jc w:val="both"/>
      </w:pPr>
      <w:r>
        <w:rPr>
          <w:rFonts w:ascii="Times New Roman"/>
          <w:b w:val="false"/>
          <w:i w:val="false"/>
          <w:color w:val="000000"/>
          <w:sz w:val="28"/>
        </w:rPr>
        <w:t xml:space="preserve">
      In accordance with paragraph 1 of Article 16-1 of the Law of the Republic of Kazakhstan dated December 22, 2003 “On the State Legal Statistics and Special Accounts”, the Government of the Republic of Kazakhstan </w:t>
      </w:r>
      <w:r>
        <w:rPr>
          <w:rFonts w:ascii="Times New Roman"/>
          <w:b/>
          <w:i w:val="false"/>
          <w:color w:val="000000"/>
          <w:sz w:val="28"/>
        </w:rPr>
        <w:t>RESOLVES</w:t>
      </w:r>
      <w:r>
        <w:rPr>
          <w:rFonts w:ascii="Times New Roman"/>
          <w:b w:val="false"/>
          <w:i w:val="false"/>
          <w:color w:val="000000"/>
          <w:sz w:val="28"/>
        </w:rPr>
        <w:t>:</w:t>
      </w:r>
    </w:p>
    <w:p>
      <w:pPr>
        <w:spacing w:after="0"/>
        <w:ind w:left="0"/>
        <w:jc w:val="both"/>
      </w:pPr>
      <w:r>
        <w:rPr>
          <w:rFonts w:ascii="Times New Roman"/>
          <w:b w:val="false"/>
          <w:i w:val="false"/>
          <w:color w:val="000000"/>
          <w:sz w:val="28"/>
        </w:rPr>
        <w:t>
      1. To approve the attached list of Internet resources and information systems integrated with the information exchange system of law enforcement, special state and other bodies.</w:t>
      </w:r>
    </w:p>
    <w:p>
      <w:pPr>
        <w:spacing w:after="0"/>
        <w:ind w:left="0"/>
        <w:jc w:val="both"/>
      </w:pPr>
      <w:r>
        <w:rPr>
          <w:rFonts w:ascii="Times New Roman"/>
          <w:b w:val="false"/>
          <w:i w:val="false"/>
          <w:color w:val="000000"/>
          <w:sz w:val="28"/>
        </w:rPr>
        <w:t>
      2. This resolution shall be enforced upon expiry of ten calendar days after the date of its first official publication.</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of the Republic of Kazakhstan</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 137</w:t>
            </w:r>
            <w:r>
              <w:br/>
            </w:r>
            <w:r>
              <w:rPr>
                <w:rFonts w:ascii="Times New Roman"/>
                <w:b w:val="false"/>
                <w:i w:val="false"/>
                <w:color w:val="000000"/>
                <w:sz w:val="20"/>
              </w:rPr>
              <w:t>of the Government of the</w:t>
            </w:r>
            <w:r>
              <w:br/>
            </w:r>
            <w:r>
              <w:rPr>
                <w:rFonts w:ascii="Times New Roman"/>
                <w:b w:val="false"/>
                <w:i w:val="false"/>
                <w:color w:val="000000"/>
                <w:sz w:val="20"/>
              </w:rPr>
              <w:t>Republic of Kazakhstan</w:t>
            </w:r>
            <w:r>
              <w:br/>
            </w:r>
            <w:r>
              <w:rPr>
                <w:rFonts w:ascii="Times New Roman"/>
                <w:b w:val="false"/>
                <w:i w:val="false"/>
                <w:color w:val="000000"/>
                <w:sz w:val="20"/>
              </w:rPr>
              <w:t>dated March14, 2016</w:t>
            </w:r>
          </w:p>
        </w:tc>
      </w:tr>
    </w:tbl>
    <w:p>
      <w:pPr>
        <w:spacing w:after="0"/>
        <w:ind w:left="0"/>
        <w:jc w:val="left"/>
      </w:pPr>
      <w:r>
        <w:rPr>
          <w:rFonts w:ascii="Times New Roman"/>
          <w:b/>
          <w:i w:val="false"/>
          <w:color w:val="000000"/>
        </w:rPr>
        <w:t xml:space="preserve"> List of Internet resources and information systems integrated with the information exchange system of law enforcement, special state and other bodies</w:t>
      </w:r>
    </w:p>
    <w:p>
      <w:pPr>
        <w:spacing w:after="0"/>
        <w:ind w:left="0"/>
        <w:jc w:val="both"/>
      </w:pPr>
      <w:r>
        <w:rPr>
          <w:rFonts w:ascii="Times New Roman"/>
          <w:b w:val="false"/>
          <w:i w:val="false"/>
          <w:color w:val="ff0000"/>
          <w:sz w:val="28"/>
        </w:rPr>
        <w:t>
      Footnote. The list as amended by the Decisions of the Government of the Republic of Kazakhstan dated 06.16.2016 No. 353; dated October 27, 2016 No. 628; dated March 26, 2019 No. 142; dated 10.07.2019 No. 497; dated 12.07.2019 No. 501; dated 13.12.2019 № 925; dated 19.08.2022 № 581.</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information system and internet resource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information resources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Owner of information system and internet resource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system of judiciary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lawsuits on individuals and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Department for provision of local courts’ activity under the Supreme Court of the Republic of Kazakhstan (office of the Supreme Court of the Republic of Kazakhstan)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"Special records"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carrying out search for criminals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legal statistics and special accounts of the Prosecutor General's office of the Republic of Kazakhstan</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individuals and legal entities, wanted cards (approximate age, gender, ethnic nationality), unidentified bodies, unknown patients and children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request-requirement</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 respect of civil servants; persons applying for admission to the civil service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inspections of state bodies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carrying out search for missing persons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administrative infractions of foreign citizens and notifications about them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monitoring and control of court judgments enforcement on expulsion of foreign citizens from the territory of the Republic of Kazakhstan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debtors and defendants</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"Single unified statistical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criminal cases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legal statistics and special accounts of the Prosecutor General's office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criminal cases with a view to determine the rights of access to the information exchange system of law enforcement, special state and other bodies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judicial proceedings in court (judicial card on the case)</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road traffic accidents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passed court judgments on recognition of public procurement participants as unscrupulous</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record of individuals’ appeals"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registered appeals of individuals and legal entities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legal statistics and special accounts of the Prosecutor General's office of the Republic of Kazakhstan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"Berkut"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State border crossing by citizens of the Republic of Kazakhstan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National Security Committee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State border crossing by foreign nationals</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databank"</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vehicles registered with internal affairs bodies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weapons registered with the internal affairs bodies and their owner, also weapons sold by specialized arms stores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criminal vehicles registered with internal affairs bodies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criminal weapons registered with internal affairs bodies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persons who received driver's licenses in internal affairs bodies</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"Control"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administrative infractions in public order and road safety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"Population recording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an individual and identity documents, registration address of a person and photos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parents and minor children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"Migration police"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registration of foreigners temporarily arriving in the Republic of Kazakhstan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permits to foreigners for employment by individuals*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registration and issuance of permits to foreigners and stateless persons for permanent residence in the Republic of Kazakhstan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registration of conferment and withdrawal of citizenship of the Republic of Kazakhstan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issued permits for admission to border zone to foreigners and stateless persons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"Service center"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imposition/removal of encumbrance on a vehicle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Internal Affairs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"E-kyzmet"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state servants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Civil Service Affairs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"Centralized database of persons with disabilities"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disability confirmation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Health and Social Development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assistance: state child benefits, targeted social assistance and housing assistance"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social assistance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Health and Social Development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"Labor market"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employment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Health and Social Development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register of dispensary patients"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dispensary registration of the physical person (factual condition of the person registered with psychiatrist or narcologist)*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Health and Social Development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database "E-licensing"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 subject (individual or legal entity), on the license (number, type)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"Express-3"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sold and returned travel documents for railway transport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information system of mandatory technical inspection ( (UIS " TECHINSPECTION")"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passing of technical inspection of vehicles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Investment and Development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"Integrated information system of population service centers"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services received by individuals and legal entities in population service centers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Digital Development, Innovation and Aerospace Industry of the Republic of Kazakhstan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and analysis system of transport database and monitoring of transportation safety dynamics"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railway transport facilities, their owners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Transport Committee of the Ministry of Investment and Development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river and small vessels, their owners</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land cadastre"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land plots and their characteristics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for Construction, Housing and Communal Services and Land Management of the Ministry of National Economy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database on monopoly activity monitoring"</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subjects of natural monopolies in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Committee on Regulation of Natural Monopolies of the Ministry of National Economy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system of higher education management"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students and graduates of organizations of higher and (or) postgraduate education of the Republic of Kazakhstan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Science and Higher Education of the Republic of Kazakhstan</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"Military registration of persons liable for military service, and conscripts"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persons liable for military service and conscripts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Defense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"E-Аgriculture"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agricultural machinery, their owners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Agriculture of the Republic of Kazakhstan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"e-Minfin"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public procurement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Finance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payments from the budget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Treasury Committee of the Ministry of Finance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receipts to the state budget</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data repository"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registered tax payers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Revenue Committee of the Ministry of Finance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tax arrears for the period</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counter checks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value added tax payers</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tax reporting processing system</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counterparties</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declarations on production and turnover of ethyl alcohol and / or wine material</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declarations on production and turnover of alcohol products</w:t>
            </w:r>
          </w:p>
          <w:p>
            <w:pPr>
              <w:spacing w:after="20"/>
              <w:ind w:left="20"/>
              <w:jc w:val="both"/>
            </w:pP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declarations on alcohol products turnover</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declarations of petroleum products (2nd version)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declarations of petroleum products (3rd version)</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declarations on individual income tax and property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automated information system"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passenger customs declarations</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Revenue Committee of the Ministry of Finance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vehicle declarations</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"Customs automated information system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participants of foreign economic activity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Revenue Committee of the Ministry of Finance of the Republic of Kazakhstan</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"Unified state system of subsoil use management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subsoil use contracts (hydrocarbon raw materials and solid minerals, specifically uranium and coal)</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 (Ministry of Energy of the Republic of Kazakhstan is responsible for the information)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subsoil use contracts (solid minerals and groundwater, except uranium and coal)</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Energy of the Republic of Kazakhstan (Ministry of Investment and Development of the Republic of Kazakhstan is responsible for the information)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"Automated information system of enforcement bodies"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execution of judicial acts (cards of 4.0 form, cards on registration of 4.1executive document, cards on the movement of an executive document and results of its execution)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Ministry of Justice of the Republic of Kazakhstan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database "Individuals"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about an individual and identity documents, registration address of a person</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on civil acts registration of individuals </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database "Legal entities"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legal entity</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imposition/removal of encumbrance on registration acts of a legal entity</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imposition/removal of encumbrance on a participant's share in a legal entity</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database "Estate register"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real estate objects and ownership of the object, including historical data</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Ministry of Justice of the Republic of Kazakhstan</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imposition/removal of the ban on transactions with real estate</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"State center for pension payment"</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place of employment (employer) and payments (pension payments, pension and deductions, etc.) for a certain period of time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state-owned public enterprise "State center for pension payment"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"Foreign workforce"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attracting foreign labor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Republican state-owned public enterprise "State center for pension payment"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"Kazakhtelecom"</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telephone network subscribers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"Kazakhtelecom"</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"E-notaries"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notaries and performed notarial acts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Joint Stock Company "National information technology" (Ministry of Justice of the Republic of Kazakhstan is responsible for the information)</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Information Systems of airlines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confirmed and (or) booked tickets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Civil Aviation Committee of the Ministry of Investment and Development of the Republic of Kazakhstan</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Systems of second-tier banks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on banking transactions*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second-tier banks</w:t>
            </w:r>
          </w:p>
        </w:tc>
      </w:tr>
    </w:tbl>
    <w:p>
      <w:pPr>
        <w:spacing w:after="0"/>
        <w:ind w:left="0"/>
        <w:jc w:val="both"/>
      </w:pPr>
      <w:r>
        <w:rPr>
          <w:rFonts w:ascii="Times New Roman"/>
          <w:b w:val="false"/>
          <w:i w:val="false"/>
          <w:color w:val="000000"/>
          <w:sz w:val="28"/>
        </w:rPr>
        <w:t>
      Note:</w:t>
      </w:r>
    </w:p>
    <w:p>
      <w:pPr>
        <w:spacing w:after="0"/>
        <w:ind w:left="0"/>
        <w:jc w:val="both"/>
      </w:pPr>
      <w:r>
        <w:rPr>
          <w:rFonts w:ascii="Times New Roman"/>
          <w:b w:val="false"/>
          <w:i w:val="false"/>
          <w:color w:val="000000"/>
          <w:sz w:val="28"/>
        </w:rPr>
        <w:t>
      Access to information, constituting a secret protected by law, is provided in the manner prescribed by legislative acts.</w:t>
      </w:r>
    </w:p>
    <w:p>
      <w:pPr>
        <w:spacing w:after="0"/>
        <w:ind w:left="0"/>
        <w:jc w:val="both"/>
      </w:pPr>
      <w:r>
        <w:rPr>
          <w:rFonts w:ascii="Times New Roman"/>
          <w:b w:val="false"/>
          <w:i w:val="false"/>
          <w:color w:val="000000"/>
          <w:sz w:val="28"/>
        </w:rPr>
        <w:t>
      * –information transfer shall be carried out after implementation and official commissioning of the information interaction service, user access and the use of information is legitimate only after the normative consolidation of the information interaction of the operator of the information exchange system of law enforcement, special state and other bodies and the owner of the information system in the framework of joint orders (agreements, memoranda);</w:t>
      </w:r>
    </w:p>
    <w:p>
      <w:pPr>
        <w:spacing w:after="0"/>
        <w:ind w:left="0"/>
        <w:jc w:val="both"/>
      </w:pPr>
      <w:r>
        <w:rPr>
          <w:rFonts w:ascii="Times New Roman"/>
          <w:b w:val="false"/>
          <w:i w:val="false"/>
          <w:color w:val="000000"/>
          <w:sz w:val="28"/>
        </w:rPr>
        <w:t>
      ** – providing the defense offices(departments) have access to the integration gateway of mobilization resources, also in the presence of joint orders of the Ministry of Defense of the Republic of Kazakhstan and the Prosecutor General of the Republic of Kazakhstan on the interaction of information systems.</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