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4450e" w14:textId="d6445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list of activities carried out by state enterprises, legal entities, more than fifty percent of whose shares (stakes in the authorized capital) owned by the state, and persons affiliated with them</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December 28, 2015 № 1095.</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heading is as amended by the decree of the Government of the Republic of Kazakhstan dated 16.10.2020 № 666 (takes effect from the date of its first official publication)</w:t>
      </w:r>
    </w:p>
    <w:p>
      <w:pPr>
        <w:spacing w:after="0"/>
        <w:ind w:left="0"/>
        <w:jc w:val="both"/>
      </w:pPr>
      <w:r>
        <w:rPr>
          <w:rFonts w:ascii="Times New Roman"/>
          <w:b w:val="false"/>
          <w:i w:val="false"/>
          <w:color w:val="000000"/>
          <w:sz w:val="28"/>
        </w:rPr>
        <w:t>
      Pursuant to part two of paragraph 1 of Article 192 of the Entrepreneur Code of the Republic of Kazakhstan, the Government of the Republic of Kazakhstan</w:t>
      </w:r>
      <w:r>
        <w:rPr>
          <w:rFonts w:ascii="Times New Roman"/>
          <w:b/>
          <w:i w:val="false"/>
          <w:color w:val="000000"/>
          <w:sz w:val="28"/>
        </w:rPr>
        <w:t xml:space="preserve"> RESOLVES: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Resolution of the Government of the Republic of Kazakhstan dated 03.05.2024 № 357 (effective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list of activities carried out by state enterprises, legal entities, more than fifty percent of whose shares (stakes in the authorized capital) owned by the state, and persons affiliated with them (hereinafter referred to as the list of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1 is as amended by the decree of the Government of the Republic of Kazakhstan dated 16.10.2020 № 666 (takes effect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Central and local executive bodies, national managing holdings, national holdings, national companies (upon agreement) until April 1, 2016 to bring to compliance the activities of their subordinate legal entities (in which direct or indirect ownership of shares (stakes in the authorized capital) amounts to more than fifty percent) by exclusion of activities not conforming the approved list of activities from charter documents.</w:t>
      </w:r>
    </w:p>
    <w:p>
      <w:pPr>
        <w:spacing w:after="0"/>
        <w:ind w:left="0"/>
        <w:jc w:val="both"/>
      </w:pPr>
      <w:r>
        <w:rPr>
          <w:rFonts w:ascii="Times New Roman"/>
          <w:b w:val="false"/>
          <w:i w:val="false"/>
          <w:color w:val="000000"/>
          <w:sz w:val="28"/>
        </w:rPr>
        <w:t xml:space="preserve">
      3. Requirement of </w:t>
      </w:r>
      <w:r>
        <w:rPr>
          <w:rFonts w:ascii="Times New Roman"/>
          <w:b w:val="false"/>
          <w:i w:val="false"/>
          <w:color w:val="000000"/>
          <w:sz w:val="28"/>
        </w:rPr>
        <w:t>paragraph 2</w:t>
      </w:r>
      <w:r>
        <w:rPr>
          <w:rFonts w:ascii="Times New Roman"/>
          <w:b w:val="false"/>
          <w:i w:val="false"/>
          <w:color w:val="000000"/>
          <w:sz w:val="28"/>
        </w:rPr>
        <w:t xml:space="preserve"> of this decree shall not apply to legal entities, more than fifty percent of whose shares (stakes in the authorized capital) owned by the state, and persons affiliated with them, which are subject to privatization and transfer to competitive environment in accordance with </w:t>
      </w:r>
      <w:r>
        <w:rPr>
          <w:rFonts w:ascii="Times New Roman"/>
          <w:b w:val="false"/>
          <w:i w:val="false"/>
          <w:color w:val="000000"/>
          <w:sz w:val="28"/>
        </w:rPr>
        <w:t>decree</w:t>
      </w:r>
      <w:r>
        <w:rPr>
          <w:rFonts w:ascii="Times New Roman"/>
          <w:b w:val="false"/>
          <w:i w:val="false"/>
          <w:color w:val="000000"/>
          <w:sz w:val="28"/>
        </w:rPr>
        <w:t xml:space="preserve"> № 1141 of the Government of the Republic of Kazakhstan dated December 30, 2015 “On Certain issues of privatization for 2016-2020”.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3 as amended by decree of the Government of the Republic of Kazakhstan dated December 6, 2016 </w:t>
      </w:r>
      <w:r>
        <w:rPr>
          <w:rFonts w:ascii="Times New Roman"/>
          <w:b w:val="false"/>
          <w:i w:val="false"/>
          <w:color w:val="000000"/>
          <w:sz w:val="28"/>
        </w:rPr>
        <w:t>№ 771</w:t>
      </w:r>
      <w:r>
        <w:rPr>
          <w:rFonts w:ascii="Times New Roman"/>
          <w:b w:val="false"/>
          <w:i w:val="false"/>
          <w:color w:val="ff0000"/>
          <w:sz w:val="28"/>
        </w:rPr>
        <w:t xml:space="preserve"> (takes effect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Agency for the protection and development of competition of the Republic of Kazakhstan (by agreement) annually, by January 5, shall ensure the submission of proposals to the Government of the Republic of Kazakhstan to update the list of types of activities in accordance with subparagraph 3), paragraph 1 of Article 196 of the Entrepreneurial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4 -in the wording of the resolution of the Government of the Republic of Kazakhstan dated 21.07.2022 № 510 (shall enter into force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This decree shall come into force from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decree of the Government</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December 28, 2015, </w:t>
            </w:r>
            <w:r>
              <w:br/>
            </w:r>
            <w:r>
              <w:rPr>
                <w:rFonts w:ascii="Times New Roman"/>
                <w:b w:val="false"/>
                <w:i w:val="false"/>
                <w:color w:val="000000"/>
                <w:sz w:val="20"/>
              </w:rPr>
              <w:t>№ 1095</w:t>
            </w:r>
          </w:p>
        </w:tc>
      </w:tr>
    </w:tbl>
    <w:p>
      <w:pPr>
        <w:spacing w:after="0"/>
        <w:ind w:left="0"/>
        <w:jc w:val="left"/>
      </w:pPr>
      <w:r>
        <w:rPr>
          <w:rFonts w:ascii="Times New Roman"/>
          <w:b/>
          <w:i w:val="false"/>
          <w:color w:val="000000"/>
        </w:rPr>
        <w:t xml:space="preserve"> List of activities, carried out by state enterprises, legal entities, more than fifty percent of whose shares (stakes in the authorized capital) owned by the state, and persons affiliated with them</w:t>
      </w:r>
    </w:p>
    <w:p>
      <w:pPr>
        <w:spacing w:after="0"/>
        <w:ind w:left="0"/>
        <w:jc w:val="both"/>
      </w:pPr>
      <w:r>
        <w:rPr>
          <w:rFonts w:ascii="Times New Roman"/>
          <w:b w:val="false"/>
          <w:i w:val="false"/>
          <w:color w:val="ff0000"/>
          <w:sz w:val="28"/>
        </w:rPr>
        <w:t>
      Footnote. The list as amended by the Resolution of the Government of the Republic of Kazakhstan dated 31.05.2024 № 430 (shall be enforced upon expiry of ten calendar days after its first official publication); as amended by the Resolution of the Government of the Republic of Kazakhstan dated 16.07.2024 №567; dated 16.07.2024 № 676  (shall enter into force upon expiry of ten calendar days after its first official publication); dated 29.08.2024 № 707; dated 10.09.2024 № 732 shall enter into force from the date of its signature and to be officially published); dated 29.11.2024  № 1015 (shall enter into force upon expiry of ten calendar days after the date of its first official publication); dated 02.12.2024  № 1020 (shall enter into force upon expiry of ten calendar days after the date of its first official publication); № 1028of 05.12.2024  (shall enter into force from the date of its first official publication); dated 13.01.2025 № 7 ((shall enter into force from the date of its first official publication); 17.02.2025 № 75 (effective ten calendar days after the date of its first official publication); dated 20.02.2025 № 85 (effective from the date of its first official publication) ); dated 06.03.2025 № 127 (effective from the date of its first official publication); dated 13.03.2025 № 139 (effective ten calendar days after the date of its first official publication); dated 20.03.2025 № 160 (effective from the date of its first official publication); dated 28.03.2025 № 180; dated 10.04.2025 № 219 (effective ten calendar days after the date of its first official publication); dated 10.04.2025 № 219; dated 18.04.2025 № 250 (effective ten calendar days after the date of its first official publication); dated 25.04.2025 № 270 (effective from the date of its first official publication dated 28.04.2025 № 284 (effective from the date of its first official publication); dated 08.05.2025 № 319 (effective from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activity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CCЕA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market entity and (or) organizational and legal form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Boundaries of the commodity market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of validity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Breeding of other animal species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0"/>
          <w:p>
            <w:pPr>
              <w:spacing w:after="20"/>
              <w:ind w:left="20"/>
              <w:jc w:val="both"/>
            </w:pPr>
            <w:r>
              <w:rPr>
                <w:rFonts w:ascii="Times New Roman"/>
                <w:b w:val="false"/>
                <w:i w:val="false"/>
                <w:color w:val="000000"/>
                <w:sz w:val="20"/>
              </w:rPr>
              <w:t>
1) Joint Stock Company "Scientific Center for Anti-Infective Drugs";</w:t>
            </w:r>
          </w:p>
          <w:bookmarkEnd w:id="0"/>
          <w:p>
            <w:pPr>
              <w:spacing w:after="20"/>
              <w:ind w:left="20"/>
              <w:jc w:val="both"/>
            </w:pPr>
            <w:r>
              <w:rPr>
                <w:rFonts w:ascii="Times New Roman"/>
                <w:b w:val="false"/>
                <w:i w:val="false"/>
                <w:color w:val="000000"/>
                <w:sz w:val="20"/>
              </w:rPr>
              <w:t>
2) Joint Stock Company "National Holding "QazBioPharm";</w:t>
            </w:r>
          </w:p>
          <w:p>
            <w:pPr>
              <w:spacing w:after="20"/>
              <w:ind w:left="20"/>
              <w:jc w:val="both"/>
            </w:pPr>
            <w:r>
              <w:rPr>
                <w:rFonts w:ascii="Times New Roman"/>
                <w:b w:val="false"/>
                <w:i w:val="false"/>
                <w:color w:val="000000"/>
                <w:sz w:val="20"/>
              </w:rPr>
              <w:t>
3) Limited Liability Partnership "National Center for Biotechnology";</w:t>
            </w:r>
          </w:p>
          <w:p>
            <w:pPr>
              <w:spacing w:after="20"/>
              <w:ind w:left="20"/>
              <w:jc w:val="both"/>
            </w:pPr>
            <w:r>
              <w:rPr>
                <w:rFonts w:ascii="Times New Roman"/>
                <w:b w:val="false"/>
                <w:i w:val="false"/>
                <w:color w:val="000000"/>
                <w:sz w:val="20"/>
              </w:rPr>
              <w:t>
4) Limited Liability Partnership "Republican Collection of Microorganisms";</w:t>
            </w:r>
          </w:p>
          <w:p>
            <w:pPr>
              <w:spacing w:after="20"/>
              <w:ind w:left="20"/>
              <w:jc w:val="both"/>
            </w:pPr>
            <w:r>
              <w:rPr>
                <w:rFonts w:ascii="Times New Roman"/>
                <w:b w:val="false"/>
                <w:i w:val="false"/>
                <w:color w:val="000000"/>
                <w:sz w:val="20"/>
              </w:rPr>
              <w:t>
</w:t>
            </w:r>
            <w:r>
              <w:rPr>
                <w:rFonts w:ascii="Times New Roman"/>
                <w:b w:val="false"/>
                <w:i w:val="false"/>
                <w:color w:val="000000"/>
                <w:sz w:val="20"/>
              </w:rPr>
              <w:t>5) Limited Liability Partnership "Scientific and Analytical Center "Biomedpreparat";</w:t>
            </w:r>
          </w:p>
          <w:p>
            <w:pPr>
              <w:spacing w:after="20"/>
              <w:ind w:left="20"/>
              <w:jc w:val="both"/>
            </w:pPr>
            <w:r>
              <w:rPr>
                <w:rFonts w:ascii="Times New Roman"/>
                <w:b w:val="false"/>
                <w:i w:val="false"/>
                <w:color w:val="000000"/>
                <w:sz w:val="20"/>
              </w:rPr>
              <w:t>
6) Limited Liability Partnership "OtarBioPharm";</w:t>
            </w:r>
          </w:p>
          <w:p>
            <w:pPr>
              <w:spacing w:after="20"/>
              <w:ind w:left="20"/>
              <w:jc w:val="both"/>
            </w:pPr>
            <w:r>
              <w:rPr>
                <w:rFonts w:ascii="Times New Roman"/>
                <w:b w:val="false"/>
                <w:i w:val="false"/>
                <w:color w:val="000000"/>
                <w:sz w:val="20"/>
              </w:rPr>
              <w:t>
7) Limited Liability Partnership "Kazakh Research Veterinary Institute";</w:t>
            </w:r>
          </w:p>
          <w:p>
            <w:pPr>
              <w:spacing w:after="20"/>
              <w:ind w:left="20"/>
              <w:jc w:val="both"/>
            </w:pPr>
            <w:r>
              <w:rPr>
                <w:rFonts w:ascii="Times New Roman"/>
                <w:b w:val="false"/>
                <w:i w:val="false"/>
                <w:color w:val="000000"/>
                <w:sz w:val="20"/>
              </w:rPr>
              <w:t>
</w:t>
            </w:r>
            <w:r>
              <w:rPr>
                <w:rFonts w:ascii="Times New Roman"/>
                <w:b w:val="false"/>
                <w:i w:val="false"/>
                <w:color w:val="000000"/>
                <w:sz w:val="20"/>
              </w:rPr>
              <w:t>8) Republican State Enterprise on the Right of Economic Management "Research Institute of Biological Safety";</w:t>
            </w:r>
          </w:p>
          <w:p>
            <w:pPr>
              <w:spacing w:after="20"/>
              <w:ind w:left="20"/>
              <w:jc w:val="both"/>
            </w:pPr>
            <w:r>
              <w:rPr>
                <w:rFonts w:ascii="Times New Roman"/>
                <w:b w:val="false"/>
                <w:i w:val="false"/>
                <w:color w:val="000000"/>
                <w:sz w:val="20"/>
              </w:rPr>
              <w:t>
9) Republican State Enterprise on the Right of Economic Management "National Scientific Center for Especially Dangerous Infections named after Masgut Aikimbaev"</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that promote crop production, other than the operation of irrigation systems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
          <w:p>
            <w:pPr>
              <w:spacing w:after="20"/>
              <w:ind w:left="20"/>
              <w:jc w:val="both"/>
            </w:pPr>
            <w:r>
              <w:rPr>
                <w:rFonts w:ascii="Times New Roman"/>
                <w:b w:val="false"/>
                <w:i w:val="false"/>
                <w:color w:val="000000"/>
                <w:sz w:val="20"/>
              </w:rPr>
              <w:t>
1) Limited Liability Partnership "East Kazakhstan Agricultural Experimental Station";</w:t>
            </w:r>
          </w:p>
          <w:bookmarkEnd w:id="1"/>
          <w:p>
            <w:pPr>
              <w:spacing w:after="20"/>
              <w:ind w:left="20"/>
              <w:jc w:val="both"/>
            </w:pPr>
            <w:r>
              <w:rPr>
                <w:rFonts w:ascii="Times New Roman"/>
                <w:b w:val="false"/>
                <w:i w:val="false"/>
                <w:color w:val="000000"/>
                <w:sz w:val="20"/>
              </w:rPr>
              <w:t>
</w:t>
            </w:r>
            <w:r>
              <w:rPr>
                <w:rFonts w:ascii="Times New Roman"/>
                <w:b w:val="false"/>
                <w:i w:val="false"/>
                <w:color w:val="000000"/>
                <w:sz w:val="20"/>
              </w:rPr>
              <w:t>2) Limited Liability Partnership "Special Provision Center";</w:t>
            </w:r>
          </w:p>
          <w:p>
            <w:pPr>
              <w:spacing w:after="20"/>
              <w:ind w:left="20"/>
              <w:jc w:val="both"/>
            </w:pPr>
            <w:r>
              <w:rPr>
                <w:rFonts w:ascii="Times New Roman"/>
                <w:b w:val="false"/>
                <w:i w:val="false"/>
                <w:color w:val="000000"/>
                <w:sz w:val="20"/>
              </w:rPr>
              <w:t>
</w:t>
            </w:r>
            <w:r>
              <w:rPr>
                <w:rFonts w:ascii="Times New Roman"/>
                <w:b w:val="false"/>
                <w:i w:val="false"/>
                <w:color w:val="000000"/>
                <w:sz w:val="20"/>
              </w:rPr>
              <w:t>3) Limited Liability Partnership "North Kazakhstan Agricultural Experimental Station";</w:t>
            </w:r>
          </w:p>
          <w:p>
            <w:pPr>
              <w:spacing w:after="20"/>
              <w:ind w:left="20"/>
              <w:jc w:val="both"/>
            </w:pPr>
            <w:r>
              <w:rPr>
                <w:rFonts w:ascii="Times New Roman"/>
                <w:b w:val="false"/>
                <w:i w:val="false"/>
                <w:color w:val="000000"/>
                <w:sz w:val="20"/>
              </w:rPr>
              <w:t>
</w:t>
            </w:r>
            <w:r>
              <w:rPr>
                <w:rFonts w:ascii="Times New Roman"/>
                <w:b w:val="false"/>
                <w:i w:val="false"/>
                <w:color w:val="000000"/>
                <w:sz w:val="20"/>
              </w:rPr>
              <w:t>4) Limited Liability Partnership "Pavlodar Agricultural Experimental Station";</w:t>
            </w:r>
          </w:p>
          <w:p>
            <w:pPr>
              <w:spacing w:after="20"/>
              <w:ind w:left="20"/>
              <w:jc w:val="both"/>
            </w:pPr>
            <w:r>
              <w:rPr>
                <w:rFonts w:ascii="Times New Roman"/>
                <w:b w:val="false"/>
                <w:i w:val="false"/>
                <w:color w:val="000000"/>
                <w:sz w:val="20"/>
              </w:rPr>
              <w:t>
</w:t>
            </w:r>
            <w:r>
              <w:rPr>
                <w:rFonts w:ascii="Times New Roman"/>
                <w:b w:val="false"/>
                <w:i w:val="false"/>
                <w:color w:val="000000"/>
                <w:sz w:val="20"/>
              </w:rPr>
              <w:t>5) Limited Liability Partnership "Karabalyk Agricultural Experimental Station";</w:t>
            </w:r>
          </w:p>
          <w:p>
            <w:pPr>
              <w:spacing w:after="20"/>
              <w:ind w:left="20"/>
              <w:jc w:val="both"/>
            </w:pPr>
            <w:r>
              <w:rPr>
                <w:rFonts w:ascii="Times New Roman"/>
                <w:b w:val="false"/>
                <w:i w:val="false"/>
                <w:color w:val="000000"/>
                <w:sz w:val="20"/>
              </w:rPr>
              <w:t>
6) Limited Liability Partnership "Agricultural Experimental Station "Zarechnoye";</w:t>
            </w:r>
          </w:p>
          <w:p>
            <w:pPr>
              <w:spacing w:after="20"/>
              <w:ind w:left="20"/>
              <w:jc w:val="both"/>
            </w:pPr>
            <w:r>
              <w:rPr>
                <w:rFonts w:ascii="Times New Roman"/>
                <w:b w:val="false"/>
                <w:i w:val="false"/>
                <w:color w:val="000000"/>
                <w:sz w:val="20"/>
              </w:rPr>
              <w:t>
7) Limited Liability Partnership "Karaganda Research Institute of Plant Growing and Selection named after A.F. Khristenko"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Forestry and other forestry activities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
          <w:p>
            <w:pPr>
              <w:spacing w:after="20"/>
              <w:ind w:left="20"/>
              <w:jc w:val="both"/>
            </w:pPr>
            <w:r>
              <w:rPr>
                <w:rFonts w:ascii="Times New Roman"/>
                <w:b w:val="false"/>
                <w:i w:val="false"/>
                <w:color w:val="000000"/>
                <w:sz w:val="20"/>
              </w:rPr>
              <w:t>
1) Republican State Enterprise on the Right of Economic Management "Zhasyl Aimak" Committee of Forestry and Wildlife of the Ministry of Ecology and Natural Resources of the Republic of Kazakhstan;</w:t>
            </w:r>
          </w:p>
          <w:bookmarkEnd w:id="2"/>
          <w:p>
            <w:pPr>
              <w:spacing w:after="20"/>
              <w:ind w:left="20"/>
              <w:jc w:val="both"/>
            </w:pPr>
            <w:r>
              <w:rPr>
                <w:rFonts w:ascii="Times New Roman"/>
                <w:b w:val="false"/>
                <w:i w:val="false"/>
                <w:color w:val="000000"/>
                <w:sz w:val="20"/>
              </w:rPr>
              <w:t>
</w:t>
            </w:r>
            <w:r>
              <w:rPr>
                <w:rFonts w:ascii="Times New Roman"/>
                <w:b w:val="false"/>
                <w:i w:val="false"/>
                <w:color w:val="000000"/>
                <w:sz w:val="20"/>
              </w:rPr>
              <w:t>2) Republican State Budget-supported Enterprise ""Republican Forest Selection and Seed Center" of the Committeeof Forestry and Wildlife of the Ministry of Ecology and Natural Resources of the Republic of Kazakhstan;</w:t>
            </w:r>
          </w:p>
          <w:p>
            <w:pPr>
              <w:spacing w:after="20"/>
              <w:ind w:left="20"/>
              <w:jc w:val="both"/>
            </w:pPr>
            <w:r>
              <w:rPr>
                <w:rFonts w:ascii="Times New Roman"/>
                <w:b w:val="false"/>
                <w:i w:val="false"/>
                <w:color w:val="000000"/>
                <w:sz w:val="20"/>
              </w:rPr>
              <w:t>
</w:t>
            </w:r>
            <w:r>
              <w:rPr>
                <w:rFonts w:ascii="Times New Roman"/>
                <w:b w:val="false"/>
                <w:i w:val="false"/>
                <w:color w:val="000000"/>
                <w:sz w:val="20"/>
              </w:rPr>
              <w:t>3) Republican State Budget-supported Enterprise "Issyk State Dendrological Park";</w:t>
            </w:r>
          </w:p>
          <w:p>
            <w:pPr>
              <w:spacing w:after="20"/>
              <w:ind w:left="20"/>
              <w:jc w:val="both"/>
            </w:pPr>
            <w:r>
              <w:rPr>
                <w:rFonts w:ascii="Times New Roman"/>
                <w:b w:val="false"/>
                <w:i w:val="false"/>
                <w:color w:val="000000"/>
                <w:sz w:val="20"/>
              </w:rPr>
              <w:t>
4) Republican State Budget-supported Enterprises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associated with forestry and logging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3"/>
          <w:p>
            <w:pPr>
              <w:spacing w:after="20"/>
              <w:ind w:left="20"/>
              <w:jc w:val="both"/>
            </w:pPr>
            <w:r>
              <w:rPr>
                <w:rFonts w:ascii="Times New Roman"/>
                <w:b w:val="false"/>
                <w:i w:val="false"/>
                <w:color w:val="000000"/>
                <w:sz w:val="20"/>
              </w:rPr>
              <w:t>
1) Joint Stock Company "Kazaviaspas";</w:t>
            </w:r>
          </w:p>
          <w:bookmarkEnd w:id="3"/>
          <w:p>
            <w:pPr>
              <w:spacing w:after="20"/>
              <w:ind w:left="20"/>
              <w:jc w:val="both"/>
            </w:pPr>
            <w:r>
              <w:rPr>
                <w:rFonts w:ascii="Times New Roman"/>
                <w:b w:val="false"/>
                <w:i w:val="false"/>
                <w:color w:val="000000"/>
                <w:sz w:val="20"/>
              </w:rPr>
              <w:t>
</w:t>
            </w:r>
            <w:r>
              <w:rPr>
                <w:rFonts w:ascii="Times New Roman"/>
                <w:b w:val="false"/>
                <w:i w:val="false"/>
                <w:color w:val="000000"/>
                <w:sz w:val="20"/>
              </w:rPr>
              <w:t>2) Limited Liability Partnership "Astana ormany";</w:t>
            </w:r>
          </w:p>
          <w:p>
            <w:pPr>
              <w:spacing w:after="20"/>
              <w:ind w:left="20"/>
              <w:jc w:val="both"/>
            </w:pPr>
            <w:r>
              <w:rPr>
                <w:rFonts w:ascii="Times New Roman"/>
                <w:b w:val="false"/>
                <w:i w:val="false"/>
                <w:color w:val="000000"/>
                <w:sz w:val="20"/>
              </w:rPr>
              <w:t>
3) Republican State Budget-supported Enterprise "Kazakh base of aviation protection of forests and forestry services" of the Committeeof Forestry and Wildlife of the Ministry of Ecology and Natural Resources of the Republic of Kazakhstan;</w:t>
            </w:r>
          </w:p>
          <w:p>
            <w:pPr>
              <w:spacing w:after="20"/>
              <w:ind w:left="20"/>
              <w:jc w:val="both"/>
            </w:pPr>
            <w:r>
              <w:rPr>
                <w:rFonts w:ascii="Times New Roman"/>
                <w:b w:val="false"/>
                <w:i w:val="false"/>
                <w:color w:val="000000"/>
                <w:sz w:val="20"/>
              </w:rPr>
              <w:t>
</w:t>
            </w:r>
            <w:r>
              <w:rPr>
                <w:rFonts w:ascii="Times New Roman"/>
                <w:b w:val="false"/>
                <w:i w:val="false"/>
                <w:color w:val="000000"/>
                <w:sz w:val="20"/>
              </w:rPr>
              <w:t>4) Republican State Budget-supported Enterprise "Issyk State Dendrological Park";</w:t>
            </w:r>
          </w:p>
          <w:p>
            <w:pPr>
              <w:spacing w:after="20"/>
              <w:ind w:left="20"/>
              <w:jc w:val="both"/>
            </w:pPr>
            <w:r>
              <w:rPr>
                <w:rFonts w:ascii="Times New Roman"/>
                <w:b w:val="false"/>
                <w:i w:val="false"/>
                <w:color w:val="000000"/>
                <w:sz w:val="20"/>
              </w:rPr>
              <w:t>
5) Republican State Budget-supported Enterprises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Freshwater fisheries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Limited Liability Partnership "Special Provision Center"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Freshwater aquaculture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4"/>
          <w:p>
            <w:pPr>
              <w:spacing w:after="20"/>
              <w:ind w:left="20"/>
              <w:jc w:val="both"/>
            </w:pPr>
            <w:r>
              <w:rPr>
                <w:rFonts w:ascii="Times New Roman"/>
                <w:b w:val="false"/>
                <w:i w:val="false"/>
                <w:color w:val="000000"/>
                <w:sz w:val="20"/>
              </w:rPr>
              <w:t>
1) Republican State Budget-supported Enterprise "Production association "Okhotzooprom";</w:t>
            </w:r>
          </w:p>
          <w:bookmarkEnd w:id="4"/>
          <w:p>
            <w:pPr>
              <w:spacing w:after="20"/>
              <w:ind w:left="20"/>
              <w:jc w:val="both"/>
            </w:pPr>
            <w:r>
              <w:rPr>
                <w:rFonts w:ascii="Times New Roman"/>
                <w:b w:val="false"/>
                <w:i w:val="false"/>
                <w:color w:val="000000"/>
                <w:sz w:val="20"/>
              </w:rPr>
              <w:t>
2) Republican State Budget-supported Enterprises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Pipeline sales of gaseous fuel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Joint Stock Company "KazTransGas Aimak"</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Crude oil and associated gas production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5"/>
          <w:p>
            <w:pPr>
              <w:spacing w:after="20"/>
              <w:ind w:left="20"/>
              <w:jc w:val="both"/>
            </w:pPr>
            <w:r>
              <w:rPr>
                <w:rFonts w:ascii="Times New Roman"/>
                <w:b w:val="false"/>
                <w:i w:val="false"/>
                <w:color w:val="000000"/>
                <w:sz w:val="20"/>
              </w:rPr>
              <w:t>
1) Joint Stock Company "Ozenmunaigas";</w:t>
            </w:r>
          </w:p>
          <w:bookmarkEnd w:id="5"/>
          <w:p>
            <w:pPr>
              <w:spacing w:after="20"/>
              <w:ind w:left="20"/>
              <w:jc w:val="both"/>
            </w:pPr>
            <w:r>
              <w:rPr>
                <w:rFonts w:ascii="Times New Roman"/>
                <w:b w:val="false"/>
                <w:i w:val="false"/>
                <w:color w:val="000000"/>
                <w:sz w:val="20"/>
              </w:rPr>
              <w:t>
</w:t>
            </w:r>
            <w:r>
              <w:rPr>
                <w:rFonts w:ascii="Times New Roman"/>
                <w:b w:val="false"/>
                <w:i w:val="false"/>
                <w:color w:val="000000"/>
                <w:sz w:val="20"/>
              </w:rPr>
              <w:t>2) "Embamunaigas" Joint Stock Company;</w:t>
            </w:r>
          </w:p>
          <w:p>
            <w:pPr>
              <w:spacing w:after="20"/>
              <w:ind w:left="20"/>
              <w:jc w:val="both"/>
            </w:pPr>
            <w:r>
              <w:rPr>
                <w:rFonts w:ascii="Times New Roman"/>
                <w:b w:val="false"/>
                <w:i w:val="false"/>
                <w:color w:val="000000"/>
                <w:sz w:val="20"/>
              </w:rPr>
              <w:t>
</w:t>
            </w:r>
            <w:r>
              <w:rPr>
                <w:rFonts w:ascii="Times New Roman"/>
                <w:b w:val="false"/>
                <w:i w:val="false"/>
                <w:color w:val="000000"/>
                <w:sz w:val="20"/>
              </w:rPr>
              <w:t>3) Joint Stock Company "National Company "KazMunayGas";</w:t>
            </w:r>
          </w:p>
          <w:p>
            <w:pPr>
              <w:spacing w:after="20"/>
              <w:ind w:left="20"/>
              <w:jc w:val="both"/>
            </w:pPr>
            <w:r>
              <w:rPr>
                <w:rFonts w:ascii="Times New Roman"/>
                <w:b w:val="false"/>
                <w:i w:val="false"/>
                <w:color w:val="000000"/>
                <w:sz w:val="20"/>
              </w:rPr>
              <w:t>
</w:t>
            </w:r>
            <w:r>
              <w:rPr>
                <w:rFonts w:ascii="Times New Roman"/>
                <w:b w:val="false"/>
                <w:i w:val="false"/>
                <w:color w:val="000000"/>
                <w:sz w:val="20"/>
              </w:rPr>
              <w:t>4) Joint Stock Company "Mangistaumunaigas";</w:t>
            </w:r>
          </w:p>
          <w:p>
            <w:pPr>
              <w:spacing w:after="20"/>
              <w:ind w:left="20"/>
              <w:jc w:val="both"/>
            </w:pPr>
            <w:r>
              <w:rPr>
                <w:rFonts w:ascii="Times New Roman"/>
                <w:b w:val="false"/>
                <w:i w:val="false"/>
                <w:color w:val="000000"/>
                <w:sz w:val="20"/>
              </w:rPr>
              <w:t>
5) Joint Stock Company "Karazhanbasmunai";</w:t>
            </w:r>
          </w:p>
          <w:p>
            <w:pPr>
              <w:spacing w:after="20"/>
              <w:ind w:left="20"/>
              <w:jc w:val="both"/>
            </w:pPr>
            <w:r>
              <w:rPr>
                <w:rFonts w:ascii="Times New Roman"/>
                <w:b w:val="false"/>
                <w:i w:val="false"/>
                <w:color w:val="000000"/>
                <w:sz w:val="20"/>
              </w:rPr>
              <w:t>
</w:t>
            </w:r>
            <w:r>
              <w:rPr>
                <w:rFonts w:ascii="Times New Roman"/>
                <w:b w:val="false"/>
                <w:i w:val="false"/>
                <w:color w:val="000000"/>
                <w:sz w:val="20"/>
              </w:rPr>
              <w:t>6) Joint Stock Company "KazMunaiGas" Exploration Production;</w:t>
            </w:r>
          </w:p>
          <w:p>
            <w:pPr>
              <w:spacing w:after="20"/>
              <w:ind w:left="20"/>
              <w:jc w:val="both"/>
            </w:pPr>
            <w:r>
              <w:rPr>
                <w:rFonts w:ascii="Times New Roman"/>
                <w:b w:val="false"/>
                <w:i w:val="false"/>
                <w:color w:val="000000"/>
                <w:sz w:val="20"/>
              </w:rPr>
              <w:t>
</w:t>
            </w:r>
            <w:r>
              <w:rPr>
                <w:rFonts w:ascii="Times New Roman"/>
                <w:b w:val="false"/>
                <w:i w:val="false"/>
                <w:color w:val="000000"/>
                <w:sz w:val="20"/>
              </w:rPr>
              <w:t>7) Limited Liability Partnership "Kazakhturkmunay";</w:t>
            </w:r>
          </w:p>
          <w:p>
            <w:pPr>
              <w:spacing w:after="20"/>
              <w:ind w:left="20"/>
              <w:jc w:val="both"/>
            </w:pPr>
            <w:r>
              <w:rPr>
                <w:rFonts w:ascii="Times New Roman"/>
                <w:b w:val="false"/>
                <w:i w:val="false"/>
                <w:color w:val="000000"/>
                <w:sz w:val="20"/>
              </w:rPr>
              <w:t>
8) Limited Liability Partnership "Kazakh gas processing plant";</w:t>
            </w:r>
          </w:p>
          <w:p>
            <w:pPr>
              <w:spacing w:after="20"/>
              <w:ind w:left="20"/>
              <w:jc w:val="both"/>
            </w:pPr>
            <w:r>
              <w:rPr>
                <w:rFonts w:ascii="Times New Roman"/>
                <w:b w:val="false"/>
                <w:i w:val="false"/>
                <w:color w:val="000000"/>
                <w:sz w:val="20"/>
              </w:rPr>
              <w:t>
</w:t>
            </w:r>
            <w:r>
              <w:rPr>
                <w:rFonts w:ascii="Times New Roman"/>
                <w:b w:val="false"/>
                <w:i w:val="false"/>
                <w:color w:val="000000"/>
                <w:sz w:val="20"/>
              </w:rPr>
              <w:t>9) Limited Liability Partnership "Kazakhoil Aktobe";</w:t>
            </w:r>
          </w:p>
          <w:p>
            <w:pPr>
              <w:spacing w:after="20"/>
              <w:ind w:left="20"/>
              <w:jc w:val="both"/>
            </w:pPr>
            <w:r>
              <w:rPr>
                <w:rFonts w:ascii="Times New Roman"/>
                <w:b w:val="false"/>
                <w:i w:val="false"/>
                <w:color w:val="000000"/>
                <w:sz w:val="20"/>
              </w:rPr>
              <w:t>
10) Limited Liability Partnership "KMG Systems &amp; Services";</w:t>
            </w:r>
          </w:p>
          <w:p>
            <w:pPr>
              <w:spacing w:after="20"/>
              <w:ind w:left="20"/>
              <w:jc w:val="both"/>
            </w:pPr>
            <w:r>
              <w:rPr>
                <w:rFonts w:ascii="Times New Roman"/>
                <w:b w:val="false"/>
                <w:i w:val="false"/>
                <w:color w:val="000000"/>
                <w:sz w:val="20"/>
              </w:rPr>
              <w:t>
</w:t>
            </w:r>
            <w:r>
              <w:rPr>
                <w:rFonts w:ascii="Times New Roman"/>
                <w:b w:val="false"/>
                <w:i w:val="false"/>
                <w:color w:val="000000"/>
                <w:sz w:val="20"/>
              </w:rPr>
              <w:t>11) Limited Liability Partnership "Kolzhan";</w:t>
            </w:r>
          </w:p>
          <w:p>
            <w:pPr>
              <w:spacing w:after="20"/>
              <w:ind w:left="20"/>
              <w:jc w:val="both"/>
            </w:pPr>
            <w:r>
              <w:rPr>
                <w:rFonts w:ascii="Times New Roman"/>
                <w:b w:val="false"/>
                <w:i w:val="false"/>
                <w:color w:val="000000"/>
                <w:sz w:val="20"/>
              </w:rPr>
              <w:t>
</w:t>
            </w:r>
            <w:r>
              <w:rPr>
                <w:rFonts w:ascii="Times New Roman"/>
                <w:b w:val="false"/>
                <w:i w:val="false"/>
                <w:color w:val="000000"/>
                <w:sz w:val="20"/>
              </w:rPr>
              <w:t>12) Limited Liability Partnership "Kalamkas-Khazar Operating";</w:t>
            </w:r>
          </w:p>
          <w:p>
            <w:pPr>
              <w:spacing w:after="20"/>
              <w:ind w:left="20"/>
              <w:jc w:val="both"/>
            </w:pPr>
            <w:r>
              <w:rPr>
                <w:rFonts w:ascii="Times New Roman"/>
                <w:b w:val="false"/>
                <w:i w:val="false"/>
                <w:color w:val="000000"/>
                <w:sz w:val="20"/>
              </w:rPr>
              <w:t>
13) Limited Liability Partnership "Urikhtau Operating";</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Limited Liability PArtnership </w:t>
            </w:r>
          </w:p>
          <w:p>
            <w:pPr>
              <w:spacing w:after="20"/>
              <w:ind w:left="20"/>
              <w:jc w:val="both"/>
            </w:pPr>
            <w:r>
              <w:rPr>
                <w:rFonts w:ascii="Times New Roman"/>
                <w:b w:val="false"/>
                <w:i w:val="false"/>
                <w:color w:val="000000"/>
                <w:sz w:val="20"/>
              </w:rPr>
              <w:t>
"Ural Oil &amp; Gas";</w:t>
            </w:r>
          </w:p>
          <w:p>
            <w:pPr>
              <w:spacing w:after="20"/>
              <w:ind w:left="20"/>
              <w:jc w:val="both"/>
            </w:pPr>
            <w:r>
              <w:rPr>
                <w:rFonts w:ascii="Times New Roman"/>
                <w:b w:val="false"/>
                <w:i w:val="false"/>
                <w:color w:val="000000"/>
                <w:sz w:val="20"/>
              </w:rPr>
              <w:t>
</w:t>
            </w:r>
            <w:r>
              <w:rPr>
                <w:rFonts w:ascii="Times New Roman"/>
                <w:b w:val="false"/>
                <w:i w:val="false"/>
                <w:color w:val="000000"/>
                <w:sz w:val="20"/>
              </w:rPr>
              <w:t>15) Limited Liability Partnership "QazaqGaz Exploration &amp; Production"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gas production, except methane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6"/>
          <w:p>
            <w:pPr>
              <w:spacing w:after="20"/>
              <w:ind w:left="20"/>
              <w:jc w:val="both"/>
            </w:pPr>
            <w:r>
              <w:rPr>
                <w:rFonts w:ascii="Times New Roman"/>
                <w:b w:val="false"/>
                <w:i w:val="false"/>
                <w:color w:val="000000"/>
                <w:sz w:val="20"/>
              </w:rPr>
              <w:t>
1) "Embamunaigas" Joint Stock Company;</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"Ozenmunaigas";</w:t>
            </w:r>
          </w:p>
          <w:p>
            <w:pPr>
              <w:spacing w:after="20"/>
              <w:ind w:left="20"/>
              <w:jc w:val="both"/>
            </w:pPr>
            <w:r>
              <w:rPr>
                <w:rFonts w:ascii="Times New Roman"/>
                <w:b w:val="false"/>
                <w:i w:val="false"/>
                <w:color w:val="000000"/>
                <w:sz w:val="20"/>
              </w:rPr>
              <w:t>
</w:t>
            </w:r>
            <w:r>
              <w:rPr>
                <w:rFonts w:ascii="Times New Roman"/>
                <w:b w:val="false"/>
                <w:i w:val="false"/>
                <w:color w:val="000000"/>
                <w:sz w:val="20"/>
              </w:rPr>
              <w:t>3) Limited Liability Partnership "QazaqGaz" Exploration &amp; Production;</w:t>
            </w:r>
          </w:p>
          <w:p>
            <w:pPr>
              <w:spacing w:after="20"/>
              <w:ind w:left="20"/>
              <w:jc w:val="both"/>
            </w:pPr>
            <w:r>
              <w:rPr>
                <w:rFonts w:ascii="Times New Roman"/>
                <w:b w:val="false"/>
                <w:i w:val="false"/>
                <w:color w:val="000000"/>
                <w:sz w:val="20"/>
              </w:rPr>
              <w:t>
4) Limited Liability Partnership "Ural Oil &amp; Gas"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Open-pit iron ore mining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Limited Liability Partnership "Massalsky GOK"</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Uranium and Thorium Ore Mining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7"/>
          <w:p>
            <w:pPr>
              <w:spacing w:after="20"/>
              <w:ind w:left="20"/>
              <w:jc w:val="both"/>
            </w:pPr>
            <w:r>
              <w:rPr>
                <w:rFonts w:ascii="Times New Roman"/>
                <w:b w:val="false"/>
                <w:i w:val="false"/>
                <w:color w:val="000000"/>
                <w:sz w:val="20"/>
              </w:rPr>
              <w:t>
1) Joint Stock Company "National Atomic Company "Kazatomprom";</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2) Limited Liability Partnership "Kazatomprom SaUran";</w:t>
            </w:r>
          </w:p>
          <w:p>
            <w:pPr>
              <w:spacing w:after="20"/>
              <w:ind w:left="20"/>
              <w:jc w:val="both"/>
            </w:pPr>
            <w:r>
              <w:rPr>
                <w:rFonts w:ascii="Times New Roman"/>
                <w:b w:val="false"/>
                <w:i w:val="false"/>
                <w:color w:val="000000"/>
                <w:sz w:val="20"/>
              </w:rPr>
              <w:t>
3) Limited Liability Partnership "RU-6";</w:t>
            </w:r>
          </w:p>
          <w:p>
            <w:pPr>
              <w:spacing w:after="20"/>
              <w:ind w:left="20"/>
              <w:jc w:val="both"/>
            </w:pPr>
            <w:r>
              <w:rPr>
                <w:rFonts w:ascii="Times New Roman"/>
                <w:b w:val="false"/>
                <w:i w:val="false"/>
                <w:color w:val="000000"/>
                <w:sz w:val="20"/>
              </w:rPr>
              <w:t>
</w:t>
            </w:r>
            <w:r>
              <w:rPr>
                <w:rFonts w:ascii="Times New Roman"/>
                <w:b w:val="false"/>
                <w:i w:val="false"/>
                <w:color w:val="000000"/>
                <w:sz w:val="20"/>
              </w:rPr>
              <w:t>4) Limited Liability Partnership Joint Venture "Inkai";</w:t>
            </w:r>
          </w:p>
          <w:p>
            <w:pPr>
              <w:spacing w:after="20"/>
              <w:ind w:left="20"/>
              <w:jc w:val="both"/>
            </w:pPr>
            <w:r>
              <w:rPr>
                <w:rFonts w:ascii="Times New Roman"/>
                <w:b w:val="false"/>
                <w:i w:val="false"/>
                <w:color w:val="000000"/>
                <w:sz w:val="20"/>
              </w:rPr>
              <w:t>
5) Limited Liability Partnership "Baiken U";</w:t>
            </w:r>
          </w:p>
          <w:p>
            <w:pPr>
              <w:spacing w:after="20"/>
              <w:ind w:left="20"/>
              <w:jc w:val="both"/>
            </w:pPr>
            <w:r>
              <w:rPr>
                <w:rFonts w:ascii="Times New Roman"/>
                <w:b w:val="false"/>
                <w:i w:val="false"/>
                <w:color w:val="000000"/>
                <w:sz w:val="20"/>
              </w:rPr>
              <w:t>
</w:t>
            </w:r>
            <w:r>
              <w:rPr>
                <w:rFonts w:ascii="Times New Roman"/>
                <w:b w:val="false"/>
                <w:i w:val="false"/>
                <w:color w:val="000000"/>
                <w:sz w:val="20"/>
              </w:rPr>
              <w:t>6) Limited Liability Partnership "Appak";</w:t>
            </w:r>
          </w:p>
          <w:p>
            <w:pPr>
              <w:spacing w:after="20"/>
              <w:ind w:left="20"/>
              <w:jc w:val="both"/>
            </w:pPr>
            <w:r>
              <w:rPr>
                <w:rFonts w:ascii="Times New Roman"/>
                <w:b w:val="false"/>
                <w:i w:val="false"/>
                <w:color w:val="000000"/>
                <w:sz w:val="20"/>
              </w:rPr>
              <w:t>
</w:t>
            </w:r>
            <w:r>
              <w:rPr>
                <w:rFonts w:ascii="Times New Roman"/>
                <w:b w:val="false"/>
                <w:i w:val="false"/>
                <w:color w:val="000000"/>
                <w:sz w:val="20"/>
              </w:rPr>
              <w:t>7) Limited Liability Partnership "Semyzbay U";</w:t>
            </w:r>
          </w:p>
          <w:p>
            <w:pPr>
              <w:spacing w:after="20"/>
              <w:ind w:left="20"/>
              <w:jc w:val="both"/>
            </w:pPr>
            <w:r>
              <w:rPr>
                <w:rFonts w:ascii="Times New Roman"/>
                <w:b w:val="false"/>
                <w:i w:val="false"/>
                <w:color w:val="000000"/>
                <w:sz w:val="20"/>
              </w:rPr>
              <w:t>
</w:t>
            </w:r>
            <w:r>
              <w:rPr>
                <w:rFonts w:ascii="Times New Roman"/>
                <w:b w:val="false"/>
                <w:i w:val="false"/>
                <w:color w:val="000000"/>
                <w:sz w:val="20"/>
              </w:rPr>
              <w:t>8) Limited Liability Partnership "Mining enterprise "Ortalyk";</w:t>
            </w:r>
          </w:p>
          <w:p>
            <w:pPr>
              <w:spacing w:after="20"/>
              <w:ind w:left="20"/>
              <w:jc w:val="both"/>
            </w:pPr>
            <w:r>
              <w:rPr>
                <w:rFonts w:ascii="Times New Roman"/>
                <w:b w:val="false"/>
                <w:i w:val="false"/>
                <w:color w:val="000000"/>
                <w:sz w:val="20"/>
              </w:rPr>
              <w:t>
9) Limited Liability Partnership "Joint venture "Budenovskoye"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Lead-zinc ore mining and concentration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Joint Stock Company "ShalkiyaZinc LTD"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Mining of other non-ferrous metal ores, not included to other classifications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Limited Liability Partnership "Severniy Katpar"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Mining of limestone, gypsum and chalk</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Limited Liability Partnership "Oil Construction Company"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of gravel and sand pits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8"/>
          <w:p>
            <w:pPr>
              <w:spacing w:after="20"/>
              <w:ind w:left="20"/>
              <w:jc w:val="both"/>
            </w:pPr>
            <w:r>
              <w:rPr>
                <w:rFonts w:ascii="Times New Roman"/>
                <w:b w:val="false"/>
                <w:i w:val="false"/>
                <w:color w:val="000000"/>
                <w:sz w:val="20"/>
              </w:rPr>
              <w:t>
1) Joint Stock Company "Ulba Metallurgical Plant";</w:t>
            </w:r>
          </w:p>
          <w:bookmarkEnd w:id="8"/>
          <w:p>
            <w:pPr>
              <w:spacing w:after="20"/>
              <w:ind w:left="20"/>
              <w:jc w:val="both"/>
            </w:pPr>
            <w:r>
              <w:rPr>
                <w:rFonts w:ascii="Times New Roman"/>
                <w:b w:val="false"/>
                <w:i w:val="false"/>
                <w:color w:val="000000"/>
                <w:sz w:val="20"/>
              </w:rPr>
              <w:t>
2) "Embamunaigas" Joint Stock Company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Mining of clays and kaolin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"Volkovgeology" Joint Stock Company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Mining and beneficiation of nonmetallic ores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9"/>
          <w:p>
            <w:pPr>
              <w:spacing w:after="20"/>
              <w:ind w:left="20"/>
              <w:jc w:val="both"/>
            </w:pPr>
            <w:r>
              <w:rPr>
                <w:rFonts w:ascii="Times New Roman"/>
                <w:b w:val="false"/>
                <w:i w:val="false"/>
                <w:color w:val="000000"/>
                <w:sz w:val="20"/>
              </w:rPr>
              <w:t>
1) Joint Stock Company "Ulba Metallurgical Plant";</w:t>
            </w:r>
          </w:p>
          <w:bookmarkEnd w:id="9"/>
          <w:p>
            <w:pPr>
              <w:spacing w:after="20"/>
              <w:ind w:left="20"/>
              <w:jc w:val="both"/>
            </w:pPr>
            <w:r>
              <w:rPr>
                <w:rFonts w:ascii="Times New Roman"/>
                <w:b w:val="false"/>
                <w:i w:val="false"/>
                <w:color w:val="000000"/>
                <w:sz w:val="20"/>
              </w:rPr>
              <w:t>
2) "Volkovgeology" Joint Stock Company;</w:t>
            </w:r>
          </w:p>
          <w:p>
            <w:pPr>
              <w:spacing w:after="20"/>
              <w:ind w:left="20"/>
              <w:jc w:val="both"/>
            </w:pPr>
            <w:r>
              <w:rPr>
                <w:rFonts w:ascii="Times New Roman"/>
                <w:b w:val="false"/>
                <w:i w:val="false"/>
                <w:color w:val="000000"/>
                <w:sz w:val="20"/>
              </w:rPr>
              <w:t>
3) Limited Liability Partnership "Silicon Mining"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services to support oil and natural gas production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10"/>
          <w:p>
            <w:pPr>
              <w:spacing w:after="20"/>
              <w:ind w:left="20"/>
              <w:jc w:val="both"/>
            </w:pPr>
            <w:r>
              <w:rPr>
                <w:rFonts w:ascii="Times New Roman"/>
                <w:b w:val="false"/>
                <w:i w:val="false"/>
                <w:color w:val="000000"/>
                <w:sz w:val="20"/>
              </w:rPr>
              <w:t>
1) Joint Stock Company "National Company "KazMunayGas";</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"Ozenmunaigas";</w:t>
            </w:r>
          </w:p>
          <w:p>
            <w:pPr>
              <w:spacing w:after="20"/>
              <w:ind w:left="20"/>
              <w:jc w:val="both"/>
            </w:pPr>
            <w:r>
              <w:rPr>
                <w:rFonts w:ascii="Times New Roman"/>
                <w:b w:val="false"/>
                <w:i w:val="false"/>
                <w:color w:val="000000"/>
                <w:sz w:val="20"/>
              </w:rPr>
              <w:t>
3) "Embamunaigas" Joint Stock Company;</w:t>
            </w:r>
          </w:p>
          <w:p>
            <w:pPr>
              <w:spacing w:after="20"/>
              <w:ind w:left="20"/>
              <w:jc w:val="both"/>
            </w:pPr>
            <w:r>
              <w:rPr>
                <w:rFonts w:ascii="Times New Roman"/>
                <w:b w:val="false"/>
                <w:i w:val="false"/>
                <w:color w:val="000000"/>
                <w:sz w:val="20"/>
              </w:rPr>
              <w:t>
</w:t>
            </w:r>
            <w:r>
              <w:rPr>
                <w:rFonts w:ascii="Times New Roman"/>
                <w:b w:val="false"/>
                <w:i w:val="false"/>
                <w:color w:val="000000"/>
                <w:sz w:val="20"/>
              </w:rPr>
              <w:t>4) Limited Liability Partnership "KMG Engineering";</w:t>
            </w:r>
          </w:p>
          <w:p>
            <w:pPr>
              <w:spacing w:after="20"/>
              <w:ind w:left="20"/>
              <w:jc w:val="both"/>
            </w:pPr>
            <w:r>
              <w:rPr>
                <w:rFonts w:ascii="Times New Roman"/>
                <w:b w:val="false"/>
                <w:i w:val="false"/>
                <w:color w:val="000000"/>
                <w:sz w:val="20"/>
              </w:rPr>
              <w:t>
</w:t>
            </w:r>
            <w:r>
              <w:rPr>
                <w:rFonts w:ascii="Times New Roman"/>
                <w:b w:val="false"/>
                <w:i w:val="false"/>
                <w:color w:val="000000"/>
                <w:sz w:val="20"/>
              </w:rPr>
              <w:t>5) Limited Liability Partnership "Oil Services Company";</w:t>
            </w:r>
          </w:p>
          <w:p>
            <w:pPr>
              <w:spacing w:after="20"/>
              <w:ind w:left="20"/>
              <w:jc w:val="both"/>
            </w:pPr>
            <w:r>
              <w:rPr>
                <w:rFonts w:ascii="Times New Roman"/>
                <w:b w:val="false"/>
                <w:i w:val="false"/>
                <w:color w:val="000000"/>
                <w:sz w:val="20"/>
              </w:rPr>
              <w:t>
</w:t>
            </w:r>
            <w:r>
              <w:rPr>
                <w:rFonts w:ascii="Times New Roman"/>
                <w:b w:val="false"/>
                <w:i w:val="false"/>
                <w:color w:val="000000"/>
                <w:sz w:val="20"/>
              </w:rPr>
              <w:t>6) Limited Liability Partnership "KMG Drilling &amp; Services";</w:t>
            </w:r>
          </w:p>
          <w:p>
            <w:pPr>
              <w:spacing w:after="20"/>
              <w:ind w:left="20"/>
              <w:jc w:val="both"/>
            </w:pPr>
            <w:r>
              <w:rPr>
                <w:rFonts w:ascii="Times New Roman"/>
                <w:b w:val="false"/>
                <w:i w:val="false"/>
                <w:color w:val="000000"/>
                <w:sz w:val="20"/>
              </w:rPr>
              <w:t>
</w:t>
            </w:r>
            <w:r>
              <w:rPr>
                <w:rFonts w:ascii="Times New Roman"/>
                <w:b w:val="false"/>
                <w:i w:val="false"/>
                <w:color w:val="000000"/>
                <w:sz w:val="20"/>
              </w:rPr>
              <w:t>7) Limited Liability Partnership "Oil Transport Corporation";</w:t>
            </w:r>
          </w:p>
          <w:p>
            <w:pPr>
              <w:spacing w:after="20"/>
              <w:ind w:left="20"/>
              <w:jc w:val="both"/>
            </w:pPr>
            <w:r>
              <w:rPr>
                <w:rFonts w:ascii="Times New Roman"/>
                <w:b w:val="false"/>
                <w:i w:val="false"/>
                <w:color w:val="000000"/>
                <w:sz w:val="20"/>
              </w:rPr>
              <w:t>
</w:t>
            </w:r>
            <w:r>
              <w:rPr>
                <w:rFonts w:ascii="Times New Roman"/>
                <w:b w:val="false"/>
                <w:i w:val="false"/>
                <w:color w:val="000000"/>
                <w:sz w:val="20"/>
              </w:rPr>
              <w:t>8) Limited Liability Partnership "OzenMunayService";</w:t>
            </w:r>
          </w:p>
          <w:p>
            <w:pPr>
              <w:spacing w:after="20"/>
              <w:ind w:left="20"/>
              <w:jc w:val="both"/>
            </w:pPr>
            <w:r>
              <w:rPr>
                <w:rFonts w:ascii="Times New Roman"/>
                <w:b w:val="false"/>
                <w:i w:val="false"/>
                <w:color w:val="000000"/>
                <w:sz w:val="20"/>
              </w:rPr>
              <w:t>
</w:t>
            </w:r>
            <w:r>
              <w:rPr>
                <w:rFonts w:ascii="Times New Roman"/>
                <w:b w:val="false"/>
                <w:i w:val="false"/>
                <w:color w:val="000000"/>
                <w:sz w:val="20"/>
              </w:rPr>
              <w:t>9) Limited Liability Partnership "Kazakh gas processing plant";</w:t>
            </w:r>
          </w:p>
          <w:p>
            <w:pPr>
              <w:spacing w:after="20"/>
              <w:ind w:left="20"/>
              <w:jc w:val="both"/>
            </w:pPr>
            <w:r>
              <w:rPr>
                <w:rFonts w:ascii="Times New Roman"/>
                <w:b w:val="false"/>
                <w:i w:val="false"/>
                <w:color w:val="000000"/>
                <w:sz w:val="20"/>
              </w:rPr>
              <w:t>
10) Limited Liability Partnership "KMG Systems &amp; Services"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services to support production of other mineral resources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11"/>
          <w:p>
            <w:pPr>
              <w:spacing w:after="20"/>
              <w:ind w:left="20"/>
              <w:jc w:val="both"/>
            </w:pPr>
            <w:r>
              <w:rPr>
                <w:rFonts w:ascii="Times New Roman"/>
                <w:b w:val="false"/>
                <w:i w:val="false"/>
                <w:color w:val="000000"/>
                <w:sz w:val="20"/>
              </w:rPr>
              <w:t>
1) "Volkovgeology" Joint Stock Company;</w:t>
            </w:r>
          </w:p>
          <w:bookmarkEnd w:id="11"/>
          <w:p>
            <w:pPr>
              <w:spacing w:after="20"/>
              <w:ind w:left="20"/>
              <w:jc w:val="both"/>
            </w:pPr>
            <w:r>
              <w:rPr>
                <w:rFonts w:ascii="Times New Roman"/>
                <w:b w:val="false"/>
                <w:i w:val="false"/>
                <w:color w:val="000000"/>
                <w:sz w:val="20"/>
              </w:rPr>
              <w:t>
2) Limited Liability Partnership "Institute of High Technologies"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types of printing production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12"/>
          <w:p>
            <w:pPr>
              <w:spacing w:after="20"/>
              <w:ind w:left="20"/>
              <w:jc w:val="both"/>
            </w:pPr>
            <w:r>
              <w:rPr>
                <w:rFonts w:ascii="Times New Roman"/>
                <w:b w:val="false"/>
                <w:i w:val="false"/>
                <w:color w:val="000000"/>
                <w:sz w:val="20"/>
              </w:rPr>
              <w:t>
1) Non-Profit Joint Stock Company "East Kazakhstan</w:t>
            </w:r>
          </w:p>
          <w:bookmarkEnd w:id="12"/>
          <w:p>
            <w:pPr>
              <w:spacing w:after="20"/>
              <w:ind w:left="20"/>
              <w:jc w:val="both"/>
            </w:pPr>
            <w:r>
              <w:rPr>
                <w:rFonts w:ascii="Times New Roman"/>
                <w:b w:val="false"/>
                <w:i w:val="false"/>
                <w:color w:val="000000"/>
                <w:sz w:val="20"/>
              </w:rPr>
              <w:t>
Technical University named after D. Serikbayev";</w:t>
            </w:r>
          </w:p>
          <w:p>
            <w:pPr>
              <w:spacing w:after="20"/>
              <w:ind w:left="20"/>
              <w:jc w:val="both"/>
            </w:pPr>
            <w:r>
              <w:rPr>
                <w:rFonts w:ascii="Times New Roman"/>
                <w:b w:val="false"/>
                <w:i w:val="false"/>
                <w:color w:val="000000"/>
                <w:sz w:val="20"/>
              </w:rPr>
              <w:t>
</w:t>
            </w:r>
            <w:r>
              <w:rPr>
                <w:rFonts w:ascii="Times New Roman"/>
                <w:b w:val="false"/>
                <w:i w:val="false"/>
                <w:color w:val="000000"/>
                <w:sz w:val="20"/>
              </w:rPr>
              <w:t>2) Republican State Enterprise on the Right of Economic Management "Directorate of Administrative Buildings of the Administration of the President and Government of the Republic of Kazakhstan" of the Office of the President of the Republic of Kazakhstan";</w:t>
            </w:r>
          </w:p>
          <w:p>
            <w:pPr>
              <w:spacing w:after="20"/>
              <w:ind w:left="20"/>
              <w:jc w:val="both"/>
            </w:pPr>
            <w:r>
              <w:rPr>
                <w:rFonts w:ascii="Times New Roman"/>
                <w:b w:val="false"/>
                <w:i w:val="false"/>
                <w:color w:val="000000"/>
                <w:sz w:val="20"/>
              </w:rPr>
              <w:t>
</w:t>
            </w:r>
            <w:r>
              <w:rPr>
                <w:rFonts w:ascii="Times New Roman"/>
                <w:b w:val="false"/>
                <w:i w:val="false"/>
                <w:color w:val="000000"/>
                <w:sz w:val="20"/>
              </w:rPr>
              <w:t>3) Republican State Enterprise on the Right of Economic Management "Directorate of Administrative Buildings, Logistics Support Division" of the Office of the President of the Republic of Kazakhstan;</w:t>
            </w:r>
          </w:p>
          <w:p>
            <w:pPr>
              <w:spacing w:after="20"/>
              <w:ind w:left="20"/>
              <w:jc w:val="both"/>
            </w:pPr>
            <w:r>
              <w:rPr>
                <w:rFonts w:ascii="Times New Roman"/>
                <w:b w:val="false"/>
                <w:i w:val="false"/>
                <w:color w:val="000000"/>
                <w:sz w:val="20"/>
              </w:rPr>
              <w:t>
4) Republican State Enterprise on the Right of Economic Management "Banknote Factory of the National Bank of the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on preparation of materials for printing and distribution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Limited Liability Partnership "Kazakh gazetteri"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petrochemical products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13"/>
          <w:p>
            <w:pPr>
              <w:spacing w:after="20"/>
              <w:ind w:left="20"/>
              <w:jc w:val="both"/>
            </w:pPr>
            <w:r>
              <w:rPr>
                <w:rFonts w:ascii="Times New Roman"/>
                <w:b w:val="false"/>
                <w:i w:val="false"/>
                <w:color w:val="000000"/>
                <w:sz w:val="20"/>
              </w:rPr>
              <w:t>
1) Joint Stock Company "National Company "KazMunayGas";</w:t>
            </w:r>
          </w:p>
          <w:bookmarkEnd w:id="13"/>
          <w:p>
            <w:pPr>
              <w:spacing w:after="20"/>
              <w:ind w:left="20"/>
              <w:jc w:val="both"/>
            </w:pPr>
            <w:r>
              <w:rPr>
                <w:rFonts w:ascii="Times New Roman"/>
                <w:b w:val="false"/>
                <w:i w:val="false"/>
                <w:color w:val="000000"/>
                <w:sz w:val="20"/>
              </w:rPr>
              <w:t>
2) "Embamunaigas" Joint Stock Company;</w:t>
            </w:r>
          </w:p>
          <w:p>
            <w:pPr>
              <w:spacing w:after="20"/>
              <w:ind w:left="20"/>
              <w:jc w:val="both"/>
            </w:pPr>
            <w:r>
              <w:rPr>
                <w:rFonts w:ascii="Times New Roman"/>
                <w:b w:val="false"/>
                <w:i w:val="false"/>
                <w:color w:val="000000"/>
                <w:sz w:val="20"/>
              </w:rPr>
              <w:t>
</w:t>
            </w:r>
            <w:r>
              <w:rPr>
                <w:rFonts w:ascii="Times New Roman"/>
                <w:b w:val="false"/>
                <w:i w:val="false"/>
                <w:color w:val="000000"/>
                <w:sz w:val="20"/>
              </w:rPr>
              <w:t>3) Limited Liability Partnership "Atyrau Oil Refinery";</w:t>
            </w:r>
          </w:p>
          <w:p>
            <w:pPr>
              <w:spacing w:after="20"/>
              <w:ind w:left="20"/>
              <w:jc w:val="both"/>
            </w:pPr>
            <w:r>
              <w:rPr>
                <w:rFonts w:ascii="Times New Roman"/>
                <w:b w:val="false"/>
                <w:i w:val="false"/>
                <w:color w:val="000000"/>
                <w:sz w:val="20"/>
              </w:rPr>
              <w:t>
4) Limited Liability Partnership "Pavlodar Petrochemical Plant";</w:t>
            </w:r>
          </w:p>
          <w:p>
            <w:pPr>
              <w:spacing w:after="20"/>
              <w:ind w:left="20"/>
              <w:jc w:val="both"/>
            </w:pPr>
            <w:r>
              <w:rPr>
                <w:rFonts w:ascii="Times New Roman"/>
                <w:b w:val="false"/>
                <w:i w:val="false"/>
                <w:color w:val="000000"/>
                <w:sz w:val="20"/>
              </w:rPr>
              <w:t>
5) Limited Liability Partnership "KazTransGas Onimderi";</w:t>
            </w:r>
          </w:p>
          <w:p>
            <w:pPr>
              <w:spacing w:after="20"/>
              <w:ind w:left="20"/>
              <w:jc w:val="both"/>
            </w:pPr>
            <w:r>
              <w:rPr>
                <w:rFonts w:ascii="Times New Roman"/>
                <w:b w:val="false"/>
                <w:i w:val="false"/>
                <w:color w:val="000000"/>
                <w:sz w:val="20"/>
              </w:rPr>
              <w:t>
</w:t>
            </w:r>
            <w:r>
              <w:rPr>
                <w:rFonts w:ascii="Times New Roman"/>
                <w:b w:val="false"/>
                <w:i w:val="false"/>
                <w:color w:val="000000"/>
                <w:sz w:val="20"/>
              </w:rPr>
              <w:t>6) Limited Liability Partnership "Kazakh gas processing plant";</w:t>
            </w:r>
          </w:p>
          <w:p>
            <w:pPr>
              <w:spacing w:after="20"/>
              <w:ind w:left="20"/>
              <w:jc w:val="both"/>
            </w:pPr>
            <w:r>
              <w:rPr>
                <w:rFonts w:ascii="Times New Roman"/>
                <w:b w:val="false"/>
                <w:i w:val="false"/>
                <w:color w:val="000000"/>
                <w:sz w:val="20"/>
              </w:rPr>
              <w:t>
7) Limited Liability Partnership "Joint Venture "CASPI BITUM"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Industrial gas production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14"/>
          <w:p>
            <w:pPr>
              <w:spacing w:after="20"/>
              <w:ind w:left="20"/>
              <w:jc w:val="both"/>
            </w:pPr>
            <w:r>
              <w:rPr>
                <w:rFonts w:ascii="Times New Roman"/>
                <w:b w:val="false"/>
                <w:i w:val="false"/>
                <w:color w:val="000000"/>
                <w:sz w:val="20"/>
              </w:rPr>
              <w:t>
1) Joint Stock Company "811 Auto Repair Plant KI";</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"Ulba Metallurgical Plant";</w:t>
            </w:r>
          </w:p>
          <w:p>
            <w:pPr>
              <w:spacing w:after="20"/>
              <w:ind w:left="20"/>
              <w:jc w:val="both"/>
            </w:pPr>
            <w:r>
              <w:rPr>
                <w:rFonts w:ascii="Times New Roman"/>
                <w:b w:val="false"/>
                <w:i w:val="false"/>
                <w:color w:val="000000"/>
                <w:sz w:val="20"/>
              </w:rPr>
              <w:t>
</w:t>
            </w:r>
            <w:r>
              <w:rPr>
                <w:rFonts w:ascii="Times New Roman"/>
                <w:b w:val="false"/>
                <w:i w:val="false"/>
                <w:color w:val="000000"/>
                <w:sz w:val="20"/>
              </w:rPr>
              <w:t>3) "Embamunaigas" Joint Stock Company;</w:t>
            </w:r>
          </w:p>
          <w:p>
            <w:pPr>
              <w:spacing w:after="20"/>
              <w:ind w:left="20"/>
              <w:jc w:val="both"/>
            </w:pPr>
            <w:r>
              <w:rPr>
                <w:rFonts w:ascii="Times New Roman"/>
                <w:b w:val="false"/>
                <w:i w:val="false"/>
                <w:color w:val="000000"/>
                <w:sz w:val="20"/>
              </w:rPr>
              <w:t>
</w:t>
            </w:r>
            <w:r>
              <w:rPr>
                <w:rFonts w:ascii="Times New Roman"/>
                <w:b w:val="false"/>
                <w:i w:val="false"/>
                <w:color w:val="000000"/>
                <w:sz w:val="20"/>
              </w:rPr>
              <w:t>4) Limited Liability Partnership "MAEK";</w:t>
            </w:r>
          </w:p>
          <w:p>
            <w:pPr>
              <w:spacing w:after="20"/>
              <w:ind w:left="20"/>
              <w:jc w:val="both"/>
            </w:pPr>
            <w:r>
              <w:rPr>
                <w:rFonts w:ascii="Times New Roman"/>
                <w:b w:val="false"/>
                <w:i w:val="false"/>
                <w:color w:val="000000"/>
                <w:sz w:val="20"/>
              </w:rPr>
              <w:t>
5) Limited Liability Partnership "KMG PetroChem"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other basic inorganic chemicals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15"/>
          <w:p>
            <w:pPr>
              <w:spacing w:after="20"/>
              <w:ind w:left="20"/>
              <w:jc w:val="both"/>
            </w:pPr>
            <w:r>
              <w:rPr>
                <w:rFonts w:ascii="Times New Roman"/>
                <w:b w:val="false"/>
                <w:i w:val="false"/>
                <w:color w:val="000000"/>
                <w:sz w:val="20"/>
              </w:rPr>
              <w:t>
1) Joint Stock Company "Ulba Metallurgical Plant";</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2) Limited Liability Partnership "Appak";</w:t>
            </w:r>
          </w:p>
          <w:p>
            <w:pPr>
              <w:spacing w:after="20"/>
              <w:ind w:left="20"/>
              <w:jc w:val="both"/>
            </w:pPr>
            <w:r>
              <w:rPr>
                <w:rFonts w:ascii="Times New Roman"/>
                <w:b w:val="false"/>
                <w:i w:val="false"/>
                <w:color w:val="000000"/>
                <w:sz w:val="20"/>
              </w:rPr>
              <w:t>
</w:t>
            </w:r>
            <w:r>
              <w:rPr>
                <w:rFonts w:ascii="Times New Roman"/>
                <w:b w:val="false"/>
                <w:i w:val="false"/>
                <w:color w:val="000000"/>
                <w:sz w:val="20"/>
              </w:rPr>
              <w:t>3) Limited Liability Partnership "Kazatomprom-SaUran";</w:t>
            </w:r>
          </w:p>
          <w:p>
            <w:pPr>
              <w:spacing w:after="20"/>
              <w:ind w:left="20"/>
              <w:jc w:val="both"/>
            </w:pPr>
            <w:r>
              <w:rPr>
                <w:rFonts w:ascii="Times New Roman"/>
                <w:b w:val="false"/>
                <w:i w:val="false"/>
                <w:color w:val="000000"/>
                <w:sz w:val="20"/>
              </w:rPr>
              <w:t>
</w:t>
            </w:r>
            <w:r>
              <w:rPr>
                <w:rFonts w:ascii="Times New Roman"/>
                <w:b w:val="false"/>
                <w:i w:val="false"/>
                <w:color w:val="000000"/>
                <w:sz w:val="20"/>
              </w:rPr>
              <w:t>4) Limited Liability Partnership "RU-6";</w:t>
            </w:r>
          </w:p>
          <w:p>
            <w:pPr>
              <w:spacing w:after="20"/>
              <w:ind w:left="20"/>
              <w:jc w:val="both"/>
            </w:pPr>
            <w:r>
              <w:rPr>
                <w:rFonts w:ascii="Times New Roman"/>
                <w:b w:val="false"/>
                <w:i w:val="false"/>
                <w:color w:val="000000"/>
                <w:sz w:val="20"/>
              </w:rPr>
              <w:t>
</w:t>
            </w:r>
            <w:r>
              <w:rPr>
                <w:rFonts w:ascii="Times New Roman"/>
                <w:b w:val="false"/>
                <w:i w:val="false"/>
                <w:color w:val="000000"/>
                <w:sz w:val="20"/>
              </w:rPr>
              <w:t>5) Limited Liability Partnership "Baiken-U";</w:t>
            </w:r>
          </w:p>
          <w:p>
            <w:pPr>
              <w:spacing w:after="20"/>
              <w:ind w:left="20"/>
              <w:jc w:val="both"/>
            </w:pPr>
            <w:r>
              <w:rPr>
                <w:rFonts w:ascii="Times New Roman"/>
                <w:b w:val="false"/>
                <w:i w:val="false"/>
                <w:color w:val="000000"/>
                <w:sz w:val="20"/>
              </w:rPr>
              <w:t>
</w:t>
            </w:r>
            <w:r>
              <w:rPr>
                <w:rFonts w:ascii="Times New Roman"/>
                <w:b w:val="false"/>
                <w:i w:val="false"/>
                <w:color w:val="000000"/>
                <w:sz w:val="20"/>
              </w:rPr>
              <w:t>6) Limited Liability Partnership "Mining enterprise "Ortalyk";</w:t>
            </w:r>
          </w:p>
          <w:p>
            <w:pPr>
              <w:spacing w:after="20"/>
              <w:ind w:left="20"/>
              <w:jc w:val="both"/>
            </w:pPr>
            <w:r>
              <w:rPr>
                <w:rFonts w:ascii="Times New Roman"/>
                <w:b w:val="false"/>
                <w:i w:val="false"/>
                <w:color w:val="000000"/>
                <w:sz w:val="20"/>
              </w:rPr>
              <w:t>
</w:t>
            </w:r>
            <w:r>
              <w:rPr>
                <w:rFonts w:ascii="Times New Roman"/>
                <w:b w:val="false"/>
                <w:i w:val="false"/>
                <w:color w:val="000000"/>
                <w:sz w:val="20"/>
              </w:rPr>
              <w:t>7) Limited Liability Partnership "Joint venture "Budenovskoye";</w:t>
            </w:r>
          </w:p>
          <w:p>
            <w:pPr>
              <w:spacing w:after="20"/>
              <w:ind w:left="20"/>
              <w:jc w:val="both"/>
            </w:pPr>
            <w:r>
              <w:rPr>
                <w:rFonts w:ascii="Times New Roman"/>
                <w:b w:val="false"/>
                <w:i w:val="false"/>
                <w:color w:val="000000"/>
                <w:sz w:val="20"/>
              </w:rPr>
              <w:t>
</w:t>
            </w:r>
            <w:r>
              <w:rPr>
                <w:rFonts w:ascii="Times New Roman"/>
                <w:b w:val="false"/>
                <w:i w:val="false"/>
                <w:color w:val="000000"/>
                <w:sz w:val="20"/>
              </w:rPr>
              <w:t>8) Limited Liability Partnership "KAP Logistics";</w:t>
            </w:r>
          </w:p>
          <w:p>
            <w:pPr>
              <w:spacing w:after="20"/>
              <w:ind w:left="20"/>
              <w:jc w:val="both"/>
            </w:pPr>
            <w:r>
              <w:rPr>
                <w:rFonts w:ascii="Times New Roman"/>
                <w:b w:val="false"/>
                <w:i w:val="false"/>
                <w:color w:val="000000"/>
                <w:sz w:val="20"/>
              </w:rPr>
              <w:t>
</w:t>
            </w:r>
            <w:r>
              <w:rPr>
                <w:rFonts w:ascii="Times New Roman"/>
                <w:b w:val="false"/>
                <w:i w:val="false"/>
                <w:color w:val="000000"/>
                <w:sz w:val="20"/>
              </w:rPr>
              <w:t>9) Limited Liability Partnership "MAEK";</w:t>
            </w:r>
          </w:p>
          <w:p>
            <w:pPr>
              <w:spacing w:after="20"/>
              <w:ind w:left="20"/>
              <w:jc w:val="both"/>
            </w:pPr>
            <w:r>
              <w:rPr>
                <w:rFonts w:ascii="Times New Roman"/>
                <w:b w:val="false"/>
                <w:i w:val="false"/>
                <w:color w:val="000000"/>
                <w:sz w:val="20"/>
              </w:rPr>
              <w:t>
</w:t>
            </w:r>
            <w:r>
              <w:rPr>
                <w:rFonts w:ascii="Times New Roman"/>
                <w:b w:val="false"/>
                <w:i w:val="false"/>
                <w:color w:val="000000"/>
                <w:sz w:val="20"/>
              </w:rPr>
              <w:t>10) Limited Liability Partnership "Ulba-TBC";</w:t>
            </w:r>
          </w:p>
          <w:p>
            <w:pPr>
              <w:spacing w:after="20"/>
              <w:ind w:left="20"/>
              <w:jc w:val="both"/>
            </w:pPr>
            <w:r>
              <w:rPr>
                <w:rFonts w:ascii="Times New Roman"/>
                <w:b w:val="false"/>
                <w:i w:val="false"/>
                <w:color w:val="000000"/>
                <w:sz w:val="20"/>
              </w:rPr>
              <w:t>
</w:t>
            </w:r>
            <w:r>
              <w:rPr>
                <w:rFonts w:ascii="Times New Roman"/>
                <w:b w:val="false"/>
                <w:i w:val="false"/>
                <w:color w:val="000000"/>
                <w:sz w:val="20"/>
              </w:rPr>
              <w:t>11) Limited Liability Partnership "SSAP";</w:t>
            </w:r>
          </w:p>
          <w:p>
            <w:pPr>
              <w:spacing w:after="20"/>
              <w:ind w:left="20"/>
              <w:jc w:val="both"/>
            </w:pPr>
            <w:r>
              <w:rPr>
                <w:rFonts w:ascii="Times New Roman"/>
                <w:b w:val="false"/>
                <w:i w:val="false"/>
                <w:color w:val="000000"/>
                <w:sz w:val="20"/>
              </w:rPr>
              <w:t>
</w:t>
            </w:r>
            <w:r>
              <w:rPr>
                <w:rFonts w:ascii="Times New Roman"/>
                <w:b w:val="false"/>
                <w:i w:val="false"/>
                <w:color w:val="000000"/>
                <w:sz w:val="20"/>
              </w:rPr>
              <w:t>12) Republican State Enterprise on the Right of Economic Management "National Nuclear Center of the Republic of Kazakhstan";</w:t>
            </w:r>
          </w:p>
          <w:p>
            <w:pPr>
              <w:spacing w:after="20"/>
              <w:ind w:left="20"/>
              <w:jc w:val="both"/>
            </w:pPr>
            <w:r>
              <w:rPr>
                <w:rFonts w:ascii="Times New Roman"/>
                <w:b w:val="false"/>
                <w:i w:val="false"/>
                <w:color w:val="000000"/>
                <w:sz w:val="20"/>
              </w:rPr>
              <w:t>
13) Republican State Enterprise on the Right of Economic Management "Institute of Nuclear Physics"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other basic organic chemicals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16"/>
          <w:p>
            <w:pPr>
              <w:spacing w:after="20"/>
              <w:ind w:left="20"/>
              <w:jc w:val="both"/>
            </w:pPr>
            <w:r>
              <w:rPr>
                <w:rFonts w:ascii="Times New Roman"/>
                <w:b w:val="false"/>
                <w:i w:val="false"/>
                <w:color w:val="000000"/>
                <w:sz w:val="20"/>
              </w:rPr>
              <w:t>
1) "Embamunaigas" Joint Stock Company;</w:t>
            </w:r>
          </w:p>
          <w:bookmarkEnd w:id="16"/>
          <w:p>
            <w:pPr>
              <w:spacing w:after="20"/>
              <w:ind w:left="20"/>
              <w:jc w:val="both"/>
            </w:pPr>
            <w:r>
              <w:rPr>
                <w:rFonts w:ascii="Times New Roman"/>
                <w:b w:val="false"/>
                <w:i w:val="false"/>
                <w:color w:val="000000"/>
                <w:sz w:val="20"/>
              </w:rPr>
              <w:t>
2) Limited Liability Partnership "KMG PetroChem"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polymers in primary forms from hydrocarbon raw materials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17"/>
          <w:p>
            <w:pPr>
              <w:spacing w:after="20"/>
              <w:ind w:left="20"/>
              <w:jc w:val="both"/>
            </w:pPr>
            <w:r>
              <w:rPr>
                <w:rFonts w:ascii="Times New Roman"/>
                <w:b w:val="false"/>
                <w:i w:val="false"/>
                <w:color w:val="000000"/>
                <w:sz w:val="20"/>
              </w:rPr>
              <w:t>
1) Joint Stock Company "National Welfare Fund</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"Samruk-Kazyna";</w:t>
            </w:r>
          </w:p>
          <w:p>
            <w:pPr>
              <w:spacing w:after="20"/>
              <w:ind w:left="20"/>
              <w:jc w:val="both"/>
            </w:pPr>
            <w:r>
              <w:rPr>
                <w:rFonts w:ascii="Times New Roman"/>
                <w:b w:val="false"/>
                <w:i w:val="false"/>
                <w:color w:val="000000"/>
                <w:sz w:val="20"/>
              </w:rPr>
              <w:t>
2) Limited Liability Partnership "Kazakhstan Petrochemical Industries Inc."</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explosives and other pyrotechnic products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Joint Stock Company "Semipalatinsk Machine-Building Plant"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other chemical products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Limited Liability Partnership "Kazakh gas processing plant"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pharmaceuticals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18"/>
          <w:p>
            <w:pPr>
              <w:spacing w:after="20"/>
              <w:ind w:left="20"/>
              <w:jc w:val="both"/>
            </w:pPr>
            <w:r>
              <w:rPr>
                <w:rFonts w:ascii="Times New Roman"/>
                <w:b w:val="false"/>
                <w:i w:val="false"/>
                <w:color w:val="000000"/>
                <w:sz w:val="20"/>
              </w:rPr>
              <w:t>
1) Joint Stock Company "National Holding "QazBioPharm";</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"Scientific Center for Anti-Infective Drugs";</w:t>
            </w:r>
          </w:p>
          <w:p>
            <w:pPr>
              <w:spacing w:after="20"/>
              <w:ind w:left="20"/>
              <w:jc w:val="both"/>
            </w:pPr>
            <w:r>
              <w:rPr>
                <w:rFonts w:ascii="Times New Roman"/>
                <w:b w:val="false"/>
                <w:i w:val="false"/>
                <w:color w:val="000000"/>
                <w:sz w:val="20"/>
              </w:rPr>
              <w:t>
</w:t>
            </w:r>
            <w:r>
              <w:rPr>
                <w:rFonts w:ascii="Times New Roman"/>
                <w:b w:val="false"/>
                <w:i w:val="false"/>
                <w:color w:val="000000"/>
                <w:sz w:val="20"/>
              </w:rPr>
              <w:t>3) Limited Liability Partnership "Kazakh Research Veterinary Institute";</w:t>
            </w:r>
          </w:p>
          <w:p>
            <w:pPr>
              <w:spacing w:after="20"/>
              <w:ind w:left="20"/>
              <w:jc w:val="both"/>
            </w:pPr>
            <w:r>
              <w:rPr>
                <w:rFonts w:ascii="Times New Roman"/>
                <w:b w:val="false"/>
                <w:i w:val="false"/>
                <w:color w:val="000000"/>
                <w:sz w:val="20"/>
              </w:rPr>
              <w:t>
</w:t>
            </w:r>
            <w:r>
              <w:rPr>
                <w:rFonts w:ascii="Times New Roman"/>
                <w:b w:val="false"/>
                <w:i w:val="false"/>
                <w:color w:val="000000"/>
                <w:sz w:val="20"/>
              </w:rPr>
              <w:t>4) Limited Liability Partnership "OtarBioPharm";</w:t>
            </w:r>
          </w:p>
          <w:p>
            <w:pPr>
              <w:spacing w:after="20"/>
              <w:ind w:left="20"/>
              <w:jc w:val="both"/>
            </w:pPr>
            <w:r>
              <w:rPr>
                <w:rFonts w:ascii="Times New Roman"/>
                <w:b w:val="false"/>
                <w:i w:val="false"/>
                <w:color w:val="000000"/>
                <w:sz w:val="20"/>
              </w:rPr>
              <w:t>
</w:t>
            </w:r>
            <w:r>
              <w:rPr>
                <w:rFonts w:ascii="Times New Roman"/>
                <w:b w:val="false"/>
                <w:i w:val="false"/>
                <w:color w:val="000000"/>
                <w:sz w:val="20"/>
              </w:rPr>
              <w:t>5) Limited Liability Partnership "Scientific and Analytical Center "Biomedpreparat";</w:t>
            </w:r>
          </w:p>
          <w:p>
            <w:pPr>
              <w:spacing w:after="20"/>
              <w:ind w:left="20"/>
              <w:jc w:val="both"/>
            </w:pPr>
            <w:r>
              <w:rPr>
                <w:rFonts w:ascii="Times New Roman"/>
                <w:b w:val="false"/>
                <w:i w:val="false"/>
                <w:color w:val="000000"/>
                <w:sz w:val="20"/>
              </w:rPr>
              <w:t>
</w:t>
            </w:r>
            <w:r>
              <w:rPr>
                <w:rFonts w:ascii="Times New Roman"/>
                <w:b w:val="false"/>
                <w:i w:val="false"/>
                <w:color w:val="000000"/>
                <w:sz w:val="20"/>
              </w:rPr>
              <w:t>6) Limited Liability Partnership "Republican Collection of Microorganisms";</w:t>
            </w:r>
          </w:p>
          <w:p>
            <w:pPr>
              <w:spacing w:after="20"/>
              <w:ind w:left="20"/>
              <w:jc w:val="both"/>
            </w:pPr>
            <w:r>
              <w:rPr>
                <w:rFonts w:ascii="Times New Roman"/>
                <w:b w:val="false"/>
                <w:i w:val="false"/>
                <w:color w:val="000000"/>
                <w:sz w:val="20"/>
              </w:rPr>
              <w:t>
7) Limited Liability Partnership "National Center for Biotechnology";</w:t>
            </w:r>
          </w:p>
          <w:p>
            <w:pPr>
              <w:spacing w:after="20"/>
              <w:ind w:left="20"/>
              <w:jc w:val="both"/>
            </w:pPr>
            <w:r>
              <w:rPr>
                <w:rFonts w:ascii="Times New Roman"/>
                <w:b w:val="false"/>
                <w:i w:val="false"/>
                <w:color w:val="000000"/>
                <w:sz w:val="20"/>
              </w:rPr>
              <w:t>
</w:t>
            </w:r>
            <w:r>
              <w:rPr>
                <w:rFonts w:ascii="Times New Roman"/>
                <w:b w:val="false"/>
                <w:i w:val="false"/>
                <w:color w:val="000000"/>
                <w:sz w:val="20"/>
              </w:rPr>
              <w:t>8) Republican State Enterprise on the Right of Economic Management "Institute of Nuclear Physics";</w:t>
            </w:r>
          </w:p>
          <w:p>
            <w:pPr>
              <w:spacing w:after="20"/>
              <w:ind w:left="20"/>
              <w:jc w:val="both"/>
            </w:pPr>
            <w:r>
              <w:rPr>
                <w:rFonts w:ascii="Times New Roman"/>
                <w:b w:val="false"/>
                <w:i w:val="false"/>
                <w:color w:val="000000"/>
                <w:sz w:val="20"/>
              </w:rPr>
              <w:t>
</w:t>
            </w:r>
            <w:r>
              <w:rPr>
                <w:rFonts w:ascii="Times New Roman"/>
                <w:b w:val="false"/>
                <w:i w:val="false"/>
                <w:color w:val="000000"/>
                <w:sz w:val="20"/>
              </w:rPr>
              <w:t>9) Republican State Enterprise on the Right of Economic Management "Hospital of the Medical Center of the Office of the President of the Republic of Kazakhstan";</w:t>
            </w:r>
          </w:p>
          <w:p>
            <w:pPr>
              <w:spacing w:after="20"/>
              <w:ind w:left="20"/>
              <w:jc w:val="both"/>
            </w:pPr>
            <w:r>
              <w:rPr>
                <w:rFonts w:ascii="Times New Roman"/>
                <w:b w:val="false"/>
                <w:i w:val="false"/>
                <w:color w:val="000000"/>
                <w:sz w:val="20"/>
              </w:rPr>
              <w:t>
</w:t>
            </w:r>
            <w:r>
              <w:rPr>
                <w:rFonts w:ascii="Times New Roman"/>
                <w:b w:val="false"/>
                <w:i w:val="false"/>
                <w:color w:val="000000"/>
                <w:sz w:val="20"/>
              </w:rPr>
              <w:t>10) Republican State Enterprise on the Right of Economic Management "Research Institute of Biological Safety";</w:t>
            </w:r>
          </w:p>
          <w:p>
            <w:pPr>
              <w:spacing w:after="20"/>
              <w:ind w:left="20"/>
              <w:jc w:val="both"/>
            </w:pPr>
            <w:r>
              <w:rPr>
                <w:rFonts w:ascii="Times New Roman"/>
                <w:b w:val="false"/>
                <w:i w:val="false"/>
                <w:color w:val="000000"/>
                <w:sz w:val="20"/>
              </w:rPr>
              <w:t>
11) Republican State Enterprise on the Right of Economic Management "National Scientific Center for Especially Dangerous Infections named after Masgut Aikimbaev"</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medicines for veterinary medicine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9"/>
          <w:p>
            <w:pPr>
              <w:spacing w:after="20"/>
              <w:ind w:left="20"/>
              <w:jc w:val="both"/>
            </w:pPr>
            <w:r>
              <w:rPr>
                <w:rFonts w:ascii="Times New Roman"/>
                <w:b w:val="false"/>
                <w:i w:val="false"/>
                <w:color w:val="000000"/>
                <w:sz w:val="20"/>
              </w:rPr>
              <w:t>
1) Joint Stock Company "National Holding "QazBioPharm";</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"Scientific Center for Anti-Infective Drugs";</w:t>
            </w:r>
          </w:p>
          <w:p>
            <w:pPr>
              <w:spacing w:after="20"/>
              <w:ind w:left="20"/>
              <w:jc w:val="both"/>
            </w:pPr>
            <w:r>
              <w:rPr>
                <w:rFonts w:ascii="Times New Roman"/>
                <w:b w:val="false"/>
                <w:i w:val="false"/>
                <w:color w:val="000000"/>
                <w:sz w:val="20"/>
              </w:rPr>
              <w:t>
</w:t>
            </w:r>
            <w:r>
              <w:rPr>
                <w:rFonts w:ascii="Times New Roman"/>
                <w:b w:val="false"/>
                <w:i w:val="false"/>
                <w:color w:val="000000"/>
                <w:sz w:val="20"/>
              </w:rPr>
              <w:t>3) Limited Liability Partnership "Kazakh Research Veterinary Institute";</w:t>
            </w:r>
          </w:p>
          <w:p>
            <w:pPr>
              <w:spacing w:after="20"/>
              <w:ind w:left="20"/>
              <w:jc w:val="both"/>
            </w:pPr>
            <w:r>
              <w:rPr>
                <w:rFonts w:ascii="Times New Roman"/>
                <w:b w:val="false"/>
                <w:i w:val="false"/>
                <w:color w:val="000000"/>
                <w:sz w:val="20"/>
              </w:rPr>
              <w:t>
</w:t>
            </w:r>
            <w:r>
              <w:rPr>
                <w:rFonts w:ascii="Times New Roman"/>
                <w:b w:val="false"/>
                <w:i w:val="false"/>
                <w:color w:val="000000"/>
                <w:sz w:val="20"/>
              </w:rPr>
              <w:t>4) Limited Liability Partnership "OtarBioPharm";</w:t>
            </w:r>
          </w:p>
          <w:p>
            <w:pPr>
              <w:spacing w:after="20"/>
              <w:ind w:left="20"/>
              <w:jc w:val="both"/>
            </w:pPr>
            <w:r>
              <w:rPr>
                <w:rFonts w:ascii="Times New Roman"/>
                <w:b w:val="false"/>
                <w:i w:val="false"/>
                <w:color w:val="000000"/>
                <w:sz w:val="20"/>
              </w:rPr>
              <w:t>
</w:t>
            </w:r>
            <w:r>
              <w:rPr>
                <w:rFonts w:ascii="Times New Roman"/>
                <w:b w:val="false"/>
                <w:i w:val="false"/>
                <w:color w:val="000000"/>
                <w:sz w:val="20"/>
              </w:rPr>
              <w:t>5) Limited Liability Partnership "Scientific and Analytical Center "Biomedpreparat";</w:t>
            </w:r>
          </w:p>
          <w:p>
            <w:pPr>
              <w:spacing w:after="20"/>
              <w:ind w:left="20"/>
              <w:jc w:val="both"/>
            </w:pPr>
            <w:r>
              <w:rPr>
                <w:rFonts w:ascii="Times New Roman"/>
                <w:b w:val="false"/>
                <w:i w:val="false"/>
                <w:color w:val="000000"/>
                <w:sz w:val="20"/>
              </w:rPr>
              <w:t>
</w:t>
            </w:r>
            <w:r>
              <w:rPr>
                <w:rFonts w:ascii="Times New Roman"/>
                <w:b w:val="false"/>
                <w:i w:val="false"/>
                <w:color w:val="000000"/>
                <w:sz w:val="20"/>
              </w:rPr>
              <w:t>6) Limited Liability Partnership "Republican Collection of Microorganisms";</w:t>
            </w:r>
          </w:p>
          <w:p>
            <w:pPr>
              <w:spacing w:after="20"/>
              <w:ind w:left="20"/>
              <w:jc w:val="both"/>
            </w:pPr>
            <w:r>
              <w:rPr>
                <w:rFonts w:ascii="Times New Roman"/>
                <w:b w:val="false"/>
                <w:i w:val="false"/>
                <w:color w:val="000000"/>
                <w:sz w:val="20"/>
              </w:rPr>
              <w:t>
</w:t>
            </w:r>
            <w:r>
              <w:rPr>
                <w:rFonts w:ascii="Times New Roman"/>
                <w:b w:val="false"/>
                <w:i w:val="false"/>
                <w:color w:val="000000"/>
                <w:sz w:val="20"/>
              </w:rPr>
              <w:t>7) Limited Liability Partnership "National Center for Biotechnology";</w:t>
            </w:r>
          </w:p>
          <w:p>
            <w:pPr>
              <w:spacing w:after="20"/>
              <w:ind w:left="20"/>
              <w:jc w:val="both"/>
            </w:pPr>
            <w:r>
              <w:rPr>
                <w:rFonts w:ascii="Times New Roman"/>
                <w:b w:val="false"/>
                <w:i w:val="false"/>
                <w:color w:val="000000"/>
                <w:sz w:val="20"/>
              </w:rPr>
              <w:t>
</w:t>
            </w:r>
            <w:r>
              <w:rPr>
                <w:rFonts w:ascii="Times New Roman"/>
                <w:b w:val="false"/>
                <w:i w:val="false"/>
                <w:color w:val="000000"/>
                <w:sz w:val="20"/>
              </w:rPr>
              <w:t>8) Republican State Enterprise on the Right of Economic Management "Research Institute of Biological Safety";</w:t>
            </w:r>
          </w:p>
          <w:p>
            <w:pPr>
              <w:spacing w:after="20"/>
              <w:ind w:left="20"/>
              <w:jc w:val="both"/>
            </w:pPr>
            <w:r>
              <w:rPr>
                <w:rFonts w:ascii="Times New Roman"/>
                <w:b w:val="false"/>
                <w:i w:val="false"/>
                <w:color w:val="000000"/>
                <w:sz w:val="20"/>
              </w:rPr>
              <w:t>
9) Republican State Enterprise on the Right of Economic Management "National Scientific Center for Especially Dangerous Infections named after Masgut Aikimbaev"</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rubber tires, tire casings and tubes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Joint Stock Company "Machine-building plant named after S.M. Kirov"</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industrial rubber products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property/utility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20"/>
          <w:p>
            <w:pPr>
              <w:spacing w:after="20"/>
              <w:ind w:left="20"/>
              <w:jc w:val="both"/>
            </w:pPr>
            <w:r>
              <w:rPr>
                <w:rFonts w:ascii="Times New Roman"/>
                <w:b w:val="false"/>
                <w:i w:val="false"/>
                <w:color w:val="000000"/>
                <w:sz w:val="20"/>
              </w:rPr>
              <w:t>
1) JSC Ural Plant "Zenit";</w:t>
            </w:r>
          </w:p>
          <w:bookmarkEnd w:id="20"/>
          <w:p>
            <w:pPr>
              <w:spacing w:after="20"/>
              <w:ind w:left="20"/>
              <w:jc w:val="both"/>
            </w:pPr>
            <w:r>
              <w:rPr>
                <w:rFonts w:ascii="Times New Roman"/>
                <w:b w:val="false"/>
                <w:i w:val="false"/>
                <w:color w:val="000000"/>
                <w:sz w:val="20"/>
              </w:rPr>
              <w:t>
2) JSC "Tynys";</w:t>
            </w:r>
          </w:p>
          <w:p>
            <w:pPr>
              <w:spacing w:after="20"/>
              <w:ind w:left="20"/>
              <w:jc w:val="both"/>
            </w:pPr>
            <w:r>
              <w:rPr>
                <w:rFonts w:ascii="Times New Roman"/>
                <w:b w:val="false"/>
                <w:i w:val="false"/>
                <w:color w:val="000000"/>
                <w:sz w:val="20"/>
              </w:rPr>
              <w:t>
3) JSC "Plant named after S.M. Kirov";</w:t>
            </w:r>
          </w:p>
          <w:p>
            <w:pPr>
              <w:spacing w:after="20"/>
              <w:ind w:left="20"/>
              <w:jc w:val="both"/>
            </w:pPr>
            <w:r>
              <w:rPr>
                <w:rFonts w:ascii="Times New Roman"/>
                <w:b w:val="false"/>
                <w:i w:val="false"/>
                <w:color w:val="000000"/>
                <w:sz w:val="20"/>
              </w:rPr>
              <w:t>
4) JSC "Machine-Building Plant named after S.M. Kirov";</w:t>
            </w:r>
          </w:p>
          <w:p>
            <w:pPr>
              <w:spacing w:after="20"/>
              <w:ind w:left="20"/>
              <w:jc w:val="both"/>
            </w:pPr>
            <w:r>
              <w:rPr>
                <w:rFonts w:ascii="Times New Roman"/>
                <w:b w:val="false"/>
                <w:i w:val="false"/>
                <w:color w:val="000000"/>
                <w:sz w:val="20"/>
              </w:rPr>
              <w:t>
5) JSC "Research Institute "Hydropribor "</w:t>
            </w:r>
          </w:p>
          <w:p>
            <w:pPr>
              <w:spacing w:after="20"/>
              <w:ind w:left="20"/>
              <w:jc w:val="both"/>
            </w:pPr>
            <w:r>
              <w:rPr>
                <w:rFonts w:ascii="Times New Roman"/>
                <w:b w:val="false"/>
                <w:i w:val="false"/>
                <w:color w:val="000000"/>
                <w:sz w:val="20"/>
              </w:rPr>
              <w:t>
6) state utility company on the right of economic management "Turan su"</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plastic plates, sheets, pipes and profiles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21"/>
          <w:p>
            <w:pPr>
              <w:spacing w:after="20"/>
              <w:ind w:left="20"/>
              <w:jc w:val="both"/>
            </w:pPr>
            <w:r>
              <w:rPr>
                <w:rFonts w:ascii="Times New Roman"/>
                <w:b w:val="false"/>
                <w:i w:val="false"/>
                <w:color w:val="000000"/>
                <w:sz w:val="20"/>
              </w:rPr>
              <w:t>
1) Joint Stock Company "Tynys";</w:t>
            </w:r>
          </w:p>
          <w:bookmarkEnd w:id="21"/>
          <w:p>
            <w:pPr>
              <w:spacing w:after="20"/>
              <w:ind w:left="20"/>
              <w:jc w:val="both"/>
            </w:pPr>
            <w:r>
              <w:rPr>
                <w:rFonts w:ascii="Times New Roman"/>
                <w:b w:val="false"/>
                <w:i w:val="false"/>
                <w:color w:val="000000"/>
                <w:sz w:val="20"/>
              </w:rPr>
              <w:t>
2) Limited Liability Partnership "KMG PetroChem"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plastic packaging for goods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Limited Liability Partnership "Polymer Production"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non-metallic ore products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Joint Stock Company "Ulba Metallurgical Plant"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Cast iron, steel and ferroalloys production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Limited Liability Partnership "Tau-Ken Temir"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steel pipes, tubes, hollow sections, fittings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Joint Stock Company "Ural plant "Zenit"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Noble (precious) metal production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Limited Liability Partnership "Tau-Ken Altyn"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 of non-ferrous metals and alloys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22"/>
          <w:p>
            <w:pPr>
              <w:spacing w:after="20"/>
              <w:ind w:left="20"/>
              <w:jc w:val="both"/>
            </w:pPr>
            <w:r>
              <w:rPr>
                <w:rFonts w:ascii="Times New Roman"/>
                <w:b w:val="false"/>
                <w:i w:val="false"/>
                <w:color w:val="000000"/>
                <w:sz w:val="20"/>
              </w:rPr>
              <w:t>
1) Joint Stock Company "Ulba Metallurgical Plant";</w:t>
            </w:r>
          </w:p>
          <w:bookmarkEnd w:id="22"/>
          <w:p>
            <w:pPr>
              <w:spacing w:after="20"/>
              <w:ind w:left="20"/>
              <w:jc w:val="both"/>
            </w:pPr>
            <w:r>
              <w:rPr>
                <w:rFonts w:ascii="Times New Roman"/>
                <w:b w:val="false"/>
                <w:i w:val="false"/>
                <w:color w:val="000000"/>
                <w:sz w:val="20"/>
              </w:rPr>
              <w:t>
2) Limited Liability Partnership "MASHZAVOD"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rare, rare-earth metals and semiconductor materials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23"/>
          <w:p>
            <w:pPr>
              <w:spacing w:after="20"/>
              <w:ind w:left="20"/>
              <w:jc w:val="both"/>
            </w:pPr>
            <w:r>
              <w:rPr>
                <w:rFonts w:ascii="Times New Roman"/>
                <w:b w:val="false"/>
                <w:i w:val="false"/>
                <w:color w:val="000000"/>
                <w:sz w:val="20"/>
              </w:rPr>
              <w:t>
1) Joint Stock Company "Ulba Metallurgical Plant";</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2) Limited Liability Partnership "Institute of High Technologies";</w:t>
            </w:r>
          </w:p>
          <w:p>
            <w:pPr>
              <w:spacing w:after="20"/>
              <w:ind w:left="20"/>
              <w:jc w:val="both"/>
            </w:pPr>
            <w:r>
              <w:rPr>
                <w:rFonts w:ascii="Times New Roman"/>
                <w:b w:val="false"/>
                <w:i w:val="false"/>
                <w:color w:val="000000"/>
                <w:sz w:val="20"/>
              </w:rPr>
              <w:t>
3) Republican State Enterprise on the Right of Economic Management "Zhezkazganredmet"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Nuclear fuel reprocessing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24"/>
          <w:p>
            <w:pPr>
              <w:spacing w:after="20"/>
              <w:ind w:left="20"/>
              <w:jc w:val="both"/>
            </w:pPr>
            <w:r>
              <w:rPr>
                <w:rFonts w:ascii="Times New Roman"/>
                <w:b w:val="false"/>
                <w:i w:val="false"/>
                <w:color w:val="000000"/>
                <w:sz w:val="20"/>
              </w:rPr>
              <w:t>
1) Joint Stock Company "National Atomic Company "Kazatomprom";</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"Ulba Metallurgical Plant";</w:t>
            </w:r>
          </w:p>
          <w:p>
            <w:pPr>
              <w:spacing w:after="20"/>
              <w:ind w:left="20"/>
              <w:jc w:val="both"/>
            </w:pPr>
            <w:r>
              <w:rPr>
                <w:rFonts w:ascii="Times New Roman"/>
                <w:b w:val="false"/>
                <w:i w:val="false"/>
                <w:color w:val="000000"/>
                <w:sz w:val="20"/>
              </w:rPr>
              <w:t>
3) Limited Liability Partnership "Kazakhstan Nuclear Power Plants"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Casting of other non-ferrous metals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25"/>
          <w:p>
            <w:pPr>
              <w:spacing w:after="20"/>
              <w:ind w:left="20"/>
              <w:jc w:val="both"/>
            </w:pPr>
            <w:r>
              <w:rPr>
                <w:rFonts w:ascii="Times New Roman"/>
                <w:b w:val="false"/>
                <w:i w:val="false"/>
                <w:color w:val="000000"/>
                <w:sz w:val="20"/>
              </w:rPr>
              <w:t>
1) Joint Stock Company "Ulba Metallurgical Plant";</w:t>
            </w:r>
          </w:p>
          <w:bookmarkEnd w:id="25"/>
          <w:p>
            <w:pPr>
              <w:spacing w:after="20"/>
              <w:ind w:left="20"/>
              <w:jc w:val="both"/>
            </w:pPr>
            <w:r>
              <w:rPr>
                <w:rFonts w:ascii="Times New Roman"/>
                <w:b w:val="false"/>
                <w:i w:val="false"/>
                <w:color w:val="000000"/>
                <w:sz w:val="20"/>
              </w:rPr>
              <w:t>
2) Limited Liability Partnership "MASHZAVOD"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26"/>
          <w:p>
            <w:pPr>
              <w:spacing w:after="20"/>
              <w:ind w:left="20"/>
              <w:jc w:val="both"/>
            </w:pPr>
            <w:r>
              <w:rPr>
                <w:rFonts w:ascii="Times New Roman"/>
                <w:b w:val="false"/>
                <w:i w:val="false"/>
                <w:color w:val="000000"/>
                <w:sz w:val="20"/>
              </w:rPr>
              <w:t>
Production of building</w:t>
            </w:r>
          </w:p>
          <w:bookmarkEnd w:id="26"/>
          <w:p>
            <w:pPr>
              <w:spacing w:after="20"/>
              <w:ind w:left="20"/>
              <w:jc w:val="both"/>
            </w:pPr>
            <w:r>
              <w:rPr>
                <w:rFonts w:ascii="Times New Roman"/>
                <w:b w:val="false"/>
                <w:i w:val="false"/>
                <w:color w:val="000000"/>
                <w:sz w:val="20"/>
              </w:rPr>
              <w:t>
steel structures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27"/>
          <w:p>
            <w:pPr>
              <w:spacing w:after="20"/>
              <w:ind w:left="20"/>
              <w:jc w:val="both"/>
            </w:pPr>
            <w:r>
              <w:rPr>
                <w:rFonts w:ascii="Times New Roman"/>
                <w:b w:val="false"/>
                <w:i w:val="false"/>
                <w:color w:val="000000"/>
                <w:sz w:val="20"/>
              </w:rPr>
              <w:t>
1) Joint Stock Company "Machine-building plant</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named after S.M. Kirov";</w:t>
            </w:r>
          </w:p>
          <w:p>
            <w:pPr>
              <w:spacing w:after="20"/>
              <w:ind w:left="20"/>
              <w:jc w:val="both"/>
            </w:pPr>
            <w:r>
              <w:rPr>
                <w:rFonts w:ascii="Times New Roman"/>
                <w:b w:val="false"/>
                <w:i w:val="false"/>
                <w:color w:val="000000"/>
                <w:sz w:val="20"/>
              </w:rPr>
              <w:t>
2) Joint Stock Company "Ural plant "Zenit"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lightweight metal structures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28"/>
          <w:p>
            <w:pPr>
              <w:spacing w:after="20"/>
              <w:ind w:left="20"/>
              <w:jc w:val="both"/>
            </w:pPr>
            <w:r>
              <w:rPr>
                <w:rFonts w:ascii="Times New Roman"/>
                <w:b w:val="false"/>
                <w:i w:val="false"/>
                <w:color w:val="000000"/>
                <w:sz w:val="20"/>
              </w:rPr>
              <w:t>
1) Joint Stock Company "Ural plant "Zenit";</w:t>
            </w:r>
          </w:p>
          <w:bookmarkEnd w:id="28"/>
          <w:p>
            <w:pPr>
              <w:spacing w:after="20"/>
              <w:ind w:left="20"/>
              <w:jc w:val="both"/>
            </w:pPr>
            <w:r>
              <w:rPr>
                <w:rFonts w:ascii="Times New Roman"/>
                <w:b w:val="false"/>
                <w:i w:val="false"/>
                <w:color w:val="000000"/>
                <w:sz w:val="20"/>
              </w:rPr>
              <w:t>
2) Joint Stock Company "Machine-building plant named after S.M. Kirov"</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building structures and products made of aluminum and aluminum alloys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29"/>
          <w:p>
            <w:pPr>
              <w:spacing w:after="20"/>
              <w:ind w:left="20"/>
              <w:jc w:val="both"/>
            </w:pPr>
            <w:r>
              <w:rPr>
                <w:rFonts w:ascii="Times New Roman"/>
                <w:b w:val="false"/>
                <w:i w:val="false"/>
                <w:color w:val="000000"/>
                <w:sz w:val="20"/>
              </w:rPr>
              <w:t>
1) Joint Stock Company "Ural plant "Zenit";</w:t>
            </w:r>
          </w:p>
          <w:bookmarkEnd w:id="29"/>
          <w:p>
            <w:pPr>
              <w:spacing w:after="20"/>
              <w:ind w:left="20"/>
              <w:jc w:val="both"/>
            </w:pPr>
            <w:r>
              <w:rPr>
                <w:rFonts w:ascii="Times New Roman"/>
                <w:b w:val="false"/>
                <w:i w:val="false"/>
                <w:color w:val="000000"/>
                <w:sz w:val="20"/>
              </w:rPr>
              <w:t>
2) Joint Stock Company "Machine-building plant named after S.M. Kirov"</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containerized and prefabricated buildings and premises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30"/>
          <w:p>
            <w:pPr>
              <w:spacing w:after="20"/>
              <w:ind w:left="20"/>
              <w:jc w:val="both"/>
            </w:pPr>
            <w:r>
              <w:rPr>
                <w:rFonts w:ascii="Times New Roman"/>
                <w:b w:val="false"/>
                <w:i w:val="false"/>
                <w:color w:val="000000"/>
                <w:sz w:val="20"/>
              </w:rPr>
              <w:t>
1) Joint Stock Company "Ural plant "Zenit";</w:t>
            </w:r>
          </w:p>
          <w:bookmarkEnd w:id="30"/>
          <w:p>
            <w:pPr>
              <w:spacing w:after="20"/>
              <w:ind w:left="20"/>
              <w:jc w:val="both"/>
            </w:pPr>
            <w:r>
              <w:rPr>
                <w:rFonts w:ascii="Times New Roman"/>
                <w:b w:val="false"/>
                <w:i w:val="false"/>
                <w:color w:val="000000"/>
                <w:sz w:val="20"/>
              </w:rPr>
              <w:t>
2) Joint Stock Company "Machine-building plant named after S.M. Kirov";</w:t>
            </w:r>
          </w:p>
          <w:p>
            <w:pPr>
              <w:spacing w:after="20"/>
              <w:ind w:left="20"/>
              <w:jc w:val="both"/>
            </w:pPr>
            <w:r>
              <w:rPr>
                <w:rFonts w:ascii="Times New Roman"/>
                <w:b w:val="false"/>
                <w:i w:val="false"/>
                <w:color w:val="000000"/>
                <w:sz w:val="20"/>
              </w:rPr>
              <w:t>
</w:t>
            </w:r>
            <w:r>
              <w:rPr>
                <w:rFonts w:ascii="Times New Roman"/>
                <w:b w:val="false"/>
                <w:i w:val="false"/>
                <w:color w:val="000000"/>
                <w:sz w:val="20"/>
              </w:rPr>
              <w:t>3) Joint Stock Company "Scientific Research Institute "Gidropribor";</w:t>
            </w:r>
          </w:p>
          <w:p>
            <w:pPr>
              <w:spacing w:after="20"/>
              <w:ind w:left="20"/>
              <w:jc w:val="both"/>
            </w:pPr>
            <w:r>
              <w:rPr>
                <w:rFonts w:ascii="Times New Roman"/>
                <w:b w:val="false"/>
                <w:i w:val="false"/>
                <w:color w:val="000000"/>
                <w:sz w:val="20"/>
              </w:rPr>
              <w:t>
4) Joint Stock Company "Plant named after S.M. Kirov"</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metal doors and windows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Joint Stock Company "Ural plant "Zenit"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other metal tanks, reservoirs and containers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31"/>
          <w:p>
            <w:pPr>
              <w:spacing w:after="20"/>
              <w:ind w:left="20"/>
              <w:jc w:val="both"/>
            </w:pPr>
            <w:r>
              <w:rPr>
                <w:rFonts w:ascii="Times New Roman"/>
                <w:b w:val="false"/>
                <w:i w:val="false"/>
                <w:color w:val="000000"/>
                <w:sz w:val="20"/>
              </w:rPr>
              <w:t>
1) Joint Stock Company "Petropavlovsk Plant of Heavy Machine Building";</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"Scientific Research Institute "Gidropribor";</w:t>
            </w:r>
          </w:p>
          <w:p>
            <w:pPr>
              <w:spacing w:after="20"/>
              <w:ind w:left="20"/>
              <w:jc w:val="both"/>
            </w:pPr>
            <w:r>
              <w:rPr>
                <w:rFonts w:ascii="Times New Roman"/>
                <w:b w:val="false"/>
                <w:i w:val="false"/>
                <w:color w:val="000000"/>
                <w:sz w:val="20"/>
              </w:rPr>
              <w:t>
</w:t>
            </w:r>
            <w:r>
              <w:rPr>
                <w:rFonts w:ascii="Times New Roman"/>
                <w:b w:val="false"/>
                <w:i w:val="false"/>
                <w:color w:val="000000"/>
                <w:sz w:val="20"/>
              </w:rPr>
              <w:t>3) Joint Stock Company "Machine-building plant</w:t>
            </w:r>
          </w:p>
          <w:p>
            <w:pPr>
              <w:spacing w:after="20"/>
              <w:ind w:left="20"/>
              <w:jc w:val="both"/>
            </w:pPr>
            <w:r>
              <w:rPr>
                <w:rFonts w:ascii="Times New Roman"/>
                <w:b w:val="false"/>
                <w:i w:val="false"/>
                <w:color w:val="000000"/>
                <w:sz w:val="20"/>
              </w:rPr>
              <w:t>
</w:t>
            </w:r>
            <w:r>
              <w:rPr>
                <w:rFonts w:ascii="Times New Roman"/>
                <w:b w:val="false"/>
                <w:i w:val="false"/>
                <w:color w:val="000000"/>
                <w:sz w:val="20"/>
              </w:rPr>
              <w:t>named after S.M. Kirov";</w:t>
            </w:r>
          </w:p>
          <w:p>
            <w:pPr>
              <w:spacing w:after="20"/>
              <w:ind w:left="20"/>
              <w:jc w:val="both"/>
            </w:pPr>
            <w:r>
              <w:rPr>
                <w:rFonts w:ascii="Times New Roman"/>
                <w:b w:val="false"/>
                <w:i w:val="false"/>
                <w:color w:val="000000"/>
                <w:sz w:val="20"/>
              </w:rPr>
              <w:t>
</w:t>
            </w:r>
            <w:r>
              <w:rPr>
                <w:rFonts w:ascii="Times New Roman"/>
                <w:b w:val="false"/>
                <w:i w:val="false"/>
                <w:color w:val="000000"/>
                <w:sz w:val="20"/>
              </w:rPr>
              <w:t>4) Joint Stock Company "Ural plant "Zenit";</w:t>
            </w:r>
          </w:p>
          <w:p>
            <w:pPr>
              <w:spacing w:after="20"/>
              <w:ind w:left="20"/>
              <w:jc w:val="both"/>
            </w:pPr>
            <w:r>
              <w:rPr>
                <w:rFonts w:ascii="Times New Roman"/>
                <w:b w:val="false"/>
                <w:i w:val="false"/>
                <w:color w:val="000000"/>
                <w:sz w:val="20"/>
              </w:rPr>
              <w:t>
</w:t>
            </w:r>
            <w:r>
              <w:rPr>
                <w:rFonts w:ascii="Times New Roman"/>
                <w:b w:val="false"/>
                <w:i w:val="false"/>
                <w:color w:val="000000"/>
                <w:sz w:val="20"/>
              </w:rPr>
              <w:t>5) Joint Stock Company "Ulba Metallurgical Plant";</w:t>
            </w:r>
          </w:p>
          <w:p>
            <w:pPr>
              <w:spacing w:after="20"/>
              <w:ind w:left="20"/>
              <w:jc w:val="both"/>
            </w:pPr>
            <w:r>
              <w:rPr>
                <w:rFonts w:ascii="Times New Roman"/>
                <w:b w:val="false"/>
                <w:i w:val="false"/>
                <w:color w:val="000000"/>
                <w:sz w:val="20"/>
              </w:rPr>
              <w:t>
</w:t>
            </w:r>
            <w:r>
              <w:rPr>
                <w:rFonts w:ascii="Times New Roman"/>
                <w:b w:val="false"/>
                <w:i w:val="false"/>
                <w:color w:val="000000"/>
                <w:sz w:val="20"/>
              </w:rPr>
              <w:t>6) "Volkovgeology" Joint Stock Company;</w:t>
            </w:r>
          </w:p>
          <w:p>
            <w:pPr>
              <w:spacing w:after="20"/>
              <w:ind w:left="20"/>
              <w:jc w:val="both"/>
            </w:pPr>
            <w:r>
              <w:rPr>
                <w:rFonts w:ascii="Times New Roman"/>
                <w:b w:val="false"/>
                <w:i w:val="false"/>
                <w:color w:val="000000"/>
                <w:sz w:val="20"/>
              </w:rPr>
              <w:t>
</w:t>
            </w:r>
            <w:r>
              <w:rPr>
                <w:rFonts w:ascii="Times New Roman"/>
                <w:b w:val="false"/>
                <w:i w:val="false"/>
                <w:color w:val="000000"/>
                <w:sz w:val="20"/>
              </w:rPr>
              <w:t>7) Limited Liability Partnership "MASHZAVOD";</w:t>
            </w:r>
          </w:p>
          <w:p>
            <w:pPr>
              <w:spacing w:after="20"/>
              <w:ind w:left="20"/>
              <w:jc w:val="both"/>
            </w:pPr>
            <w:r>
              <w:rPr>
                <w:rFonts w:ascii="Times New Roman"/>
                <w:b w:val="false"/>
                <w:i w:val="false"/>
                <w:color w:val="000000"/>
                <w:sz w:val="20"/>
              </w:rPr>
              <w:t>
</w:t>
            </w:r>
            <w:r>
              <w:rPr>
                <w:rFonts w:ascii="Times New Roman"/>
                <w:b w:val="false"/>
                <w:i w:val="false"/>
                <w:color w:val="000000"/>
                <w:sz w:val="20"/>
              </w:rPr>
              <w:t>8) Limited Liability Partnership "Ken-Kurylys-Servis";</w:t>
            </w:r>
          </w:p>
          <w:p>
            <w:pPr>
              <w:spacing w:after="20"/>
              <w:ind w:left="20"/>
              <w:jc w:val="both"/>
            </w:pPr>
            <w:r>
              <w:rPr>
                <w:rFonts w:ascii="Times New Roman"/>
                <w:b w:val="false"/>
                <w:i w:val="false"/>
                <w:color w:val="000000"/>
                <w:sz w:val="20"/>
              </w:rPr>
              <w:t>
</w:t>
            </w:r>
            <w:r>
              <w:rPr>
                <w:rFonts w:ascii="Times New Roman"/>
                <w:b w:val="false"/>
                <w:i w:val="false"/>
                <w:color w:val="000000"/>
                <w:sz w:val="20"/>
              </w:rPr>
              <w:t>9) Limited Liability Partnership "Oil Construction Company";</w:t>
            </w:r>
          </w:p>
          <w:p>
            <w:pPr>
              <w:spacing w:after="20"/>
              <w:ind w:left="20"/>
              <w:jc w:val="both"/>
            </w:pPr>
            <w:r>
              <w:rPr>
                <w:rFonts w:ascii="Times New Roman"/>
                <w:b w:val="false"/>
                <w:i w:val="false"/>
                <w:color w:val="000000"/>
                <w:sz w:val="20"/>
              </w:rPr>
              <w:t>
10) Limited Liability Partnership "Kazakhstan Railroad Car Building Company"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Manufacture of steam boilers, except central heating boilers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32"/>
          <w:p>
            <w:pPr>
              <w:spacing w:after="20"/>
              <w:ind w:left="20"/>
              <w:jc w:val="both"/>
            </w:pPr>
            <w:r>
              <w:rPr>
                <w:rFonts w:ascii="Times New Roman"/>
                <w:b w:val="false"/>
                <w:i w:val="false"/>
                <w:color w:val="000000"/>
                <w:sz w:val="20"/>
              </w:rPr>
              <w:t>
1) Joint Stock Company "Scientific Research Institute "Gidropribor";</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"National Company "Kazakhstan Engineering";</w:t>
            </w:r>
          </w:p>
          <w:p>
            <w:pPr>
              <w:spacing w:after="20"/>
              <w:ind w:left="20"/>
              <w:jc w:val="both"/>
            </w:pPr>
            <w:r>
              <w:rPr>
                <w:rFonts w:ascii="Times New Roman"/>
                <w:b w:val="false"/>
                <w:i w:val="false"/>
                <w:color w:val="000000"/>
                <w:sz w:val="20"/>
              </w:rPr>
              <w:t>
</w:t>
            </w:r>
            <w:r>
              <w:rPr>
                <w:rFonts w:ascii="Times New Roman"/>
                <w:b w:val="false"/>
                <w:i w:val="false"/>
                <w:color w:val="000000"/>
                <w:sz w:val="20"/>
              </w:rPr>
              <w:t>3) Joint Stock Company "Ural plant "Zenit";</w:t>
            </w:r>
          </w:p>
          <w:p>
            <w:pPr>
              <w:spacing w:after="20"/>
              <w:ind w:left="20"/>
              <w:jc w:val="both"/>
            </w:pPr>
            <w:r>
              <w:rPr>
                <w:rFonts w:ascii="Times New Roman"/>
                <w:b w:val="false"/>
                <w:i w:val="false"/>
                <w:color w:val="000000"/>
                <w:sz w:val="20"/>
              </w:rPr>
              <w:t>
4) Joint Stock Company "Machine-building plant named after S.M. Kirov"</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33"/>
          <w:p>
            <w:pPr>
              <w:spacing w:after="20"/>
              <w:ind w:left="20"/>
              <w:jc w:val="both"/>
            </w:pPr>
            <w:r>
              <w:rPr>
                <w:rFonts w:ascii="Times New Roman"/>
                <w:b w:val="false"/>
                <w:i w:val="false"/>
                <w:color w:val="000000"/>
                <w:sz w:val="20"/>
              </w:rPr>
              <w:t>
Production of weapons and ammunition</w:t>
            </w:r>
          </w:p>
          <w:bookmarkEnd w:id="3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34"/>
          <w:p>
            <w:pPr>
              <w:spacing w:after="20"/>
              <w:ind w:left="20"/>
              <w:jc w:val="both"/>
            </w:pPr>
            <w:r>
              <w:rPr>
                <w:rFonts w:ascii="Times New Roman"/>
                <w:b w:val="false"/>
                <w:i w:val="false"/>
                <w:color w:val="000000"/>
                <w:sz w:val="20"/>
              </w:rPr>
              <w:t>
1) Joint Stock Company "Scientific Research Institute "Gidropribor";</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"National Company "Kazakhstan Engineering";</w:t>
            </w:r>
          </w:p>
          <w:p>
            <w:pPr>
              <w:spacing w:after="20"/>
              <w:ind w:left="20"/>
              <w:jc w:val="both"/>
            </w:pPr>
            <w:r>
              <w:rPr>
                <w:rFonts w:ascii="Times New Roman"/>
                <w:b w:val="false"/>
                <w:i w:val="false"/>
                <w:color w:val="000000"/>
                <w:sz w:val="20"/>
              </w:rPr>
              <w:t>
</w:t>
            </w:r>
            <w:r>
              <w:rPr>
                <w:rFonts w:ascii="Times New Roman"/>
                <w:b w:val="false"/>
                <w:i w:val="false"/>
                <w:color w:val="000000"/>
                <w:sz w:val="20"/>
              </w:rPr>
              <w:t>3) Joint Stock Company "Ural plant "Zenit";</w:t>
            </w:r>
          </w:p>
          <w:p>
            <w:pPr>
              <w:spacing w:after="20"/>
              <w:ind w:left="20"/>
              <w:jc w:val="both"/>
            </w:pPr>
            <w:r>
              <w:rPr>
                <w:rFonts w:ascii="Times New Roman"/>
                <w:b w:val="false"/>
                <w:i w:val="false"/>
                <w:color w:val="000000"/>
                <w:sz w:val="20"/>
              </w:rPr>
              <w:t>
</w:t>
            </w:r>
            <w:r>
              <w:rPr>
                <w:rFonts w:ascii="Times New Roman"/>
                <w:b w:val="false"/>
                <w:i w:val="false"/>
                <w:color w:val="000000"/>
                <w:sz w:val="20"/>
              </w:rPr>
              <w:t>4) Joint Stock Company "Tynys";</w:t>
            </w:r>
          </w:p>
          <w:p>
            <w:pPr>
              <w:spacing w:after="20"/>
              <w:ind w:left="20"/>
              <w:jc w:val="both"/>
            </w:pPr>
            <w:r>
              <w:rPr>
                <w:rFonts w:ascii="Times New Roman"/>
                <w:b w:val="false"/>
                <w:i w:val="false"/>
                <w:color w:val="000000"/>
                <w:sz w:val="20"/>
              </w:rPr>
              <w:t>
</w:t>
            </w:r>
            <w:r>
              <w:rPr>
                <w:rFonts w:ascii="Times New Roman"/>
                <w:b w:val="false"/>
                <w:i w:val="false"/>
                <w:color w:val="000000"/>
                <w:sz w:val="20"/>
              </w:rPr>
              <w:t>5) Joint Stock Company "Machine-building plant</w:t>
            </w:r>
          </w:p>
          <w:p>
            <w:pPr>
              <w:spacing w:after="20"/>
              <w:ind w:left="20"/>
              <w:jc w:val="both"/>
            </w:pPr>
            <w:r>
              <w:rPr>
                <w:rFonts w:ascii="Times New Roman"/>
                <w:b w:val="false"/>
                <w:i w:val="false"/>
                <w:color w:val="000000"/>
                <w:sz w:val="20"/>
              </w:rPr>
              <w:t>
</w:t>
            </w:r>
            <w:r>
              <w:rPr>
                <w:rFonts w:ascii="Times New Roman"/>
                <w:b w:val="false"/>
                <w:i w:val="false"/>
                <w:color w:val="000000"/>
                <w:sz w:val="20"/>
              </w:rPr>
              <w:t>named after S.M. Kirov";</w:t>
            </w:r>
          </w:p>
          <w:p>
            <w:pPr>
              <w:spacing w:after="20"/>
              <w:ind w:left="20"/>
              <w:jc w:val="both"/>
            </w:pPr>
            <w:r>
              <w:rPr>
                <w:rFonts w:ascii="Times New Roman"/>
                <w:b w:val="false"/>
                <w:i w:val="false"/>
                <w:color w:val="000000"/>
                <w:sz w:val="20"/>
              </w:rPr>
              <w:t>
</w:t>
            </w:r>
            <w:r>
              <w:rPr>
                <w:rFonts w:ascii="Times New Roman"/>
                <w:b w:val="false"/>
                <w:i w:val="false"/>
                <w:color w:val="000000"/>
                <w:sz w:val="20"/>
              </w:rPr>
              <w:t>6) Joint Stock Company "811 Auto Repair Plant KI";</w:t>
            </w:r>
          </w:p>
          <w:p>
            <w:pPr>
              <w:spacing w:after="20"/>
              <w:ind w:left="20"/>
              <w:jc w:val="both"/>
            </w:pPr>
            <w:r>
              <w:rPr>
                <w:rFonts w:ascii="Times New Roman"/>
                <w:b w:val="false"/>
                <w:i w:val="false"/>
                <w:color w:val="000000"/>
                <w:sz w:val="20"/>
              </w:rPr>
              <w:t>
</w:t>
            </w:r>
            <w:r>
              <w:rPr>
                <w:rFonts w:ascii="Times New Roman"/>
                <w:b w:val="false"/>
                <w:i w:val="false"/>
                <w:color w:val="000000"/>
                <w:sz w:val="20"/>
              </w:rPr>
              <w:t>7) Joint Stock Company "Petropavlovsk Plant of Heavy Machine Building";</w:t>
            </w:r>
          </w:p>
          <w:p>
            <w:pPr>
              <w:spacing w:after="20"/>
              <w:ind w:left="20"/>
              <w:jc w:val="both"/>
            </w:pPr>
            <w:r>
              <w:rPr>
                <w:rFonts w:ascii="Times New Roman"/>
                <w:b w:val="false"/>
                <w:i w:val="false"/>
                <w:color w:val="000000"/>
                <w:sz w:val="20"/>
              </w:rPr>
              <w:t>
</w:t>
            </w:r>
            <w:r>
              <w:rPr>
                <w:rFonts w:ascii="Times New Roman"/>
                <w:b w:val="false"/>
                <w:i w:val="false"/>
                <w:color w:val="000000"/>
                <w:sz w:val="20"/>
              </w:rPr>
              <w:t>8) Joint Stock Company "Plant named after S.M. Kirov";</w:t>
            </w:r>
          </w:p>
          <w:p>
            <w:pPr>
              <w:spacing w:after="20"/>
              <w:ind w:left="20"/>
              <w:jc w:val="both"/>
            </w:pPr>
            <w:r>
              <w:rPr>
                <w:rFonts w:ascii="Times New Roman"/>
                <w:b w:val="false"/>
                <w:i w:val="false"/>
                <w:color w:val="000000"/>
                <w:sz w:val="20"/>
              </w:rPr>
              <w:t>
</w:t>
            </w:r>
            <w:r>
              <w:rPr>
                <w:rFonts w:ascii="Times New Roman"/>
                <w:b w:val="false"/>
                <w:i w:val="false"/>
                <w:color w:val="000000"/>
                <w:sz w:val="20"/>
              </w:rPr>
              <w:t>9) Joint Stock Company "Kaztechnologies";</w:t>
            </w:r>
          </w:p>
          <w:p>
            <w:pPr>
              <w:spacing w:after="20"/>
              <w:ind w:left="20"/>
              <w:jc w:val="both"/>
            </w:pPr>
            <w:r>
              <w:rPr>
                <w:rFonts w:ascii="Times New Roman"/>
                <w:b w:val="false"/>
                <w:i w:val="false"/>
                <w:color w:val="000000"/>
                <w:sz w:val="20"/>
              </w:rPr>
              <w:t>
</w:t>
            </w:r>
            <w:r>
              <w:rPr>
                <w:rFonts w:ascii="Times New Roman"/>
                <w:b w:val="false"/>
                <w:i w:val="false"/>
                <w:color w:val="000000"/>
                <w:sz w:val="20"/>
              </w:rPr>
              <w:t>10) Limited Liability Partnership "Steel manufacturing";</w:t>
            </w:r>
          </w:p>
          <w:p>
            <w:pPr>
              <w:spacing w:after="20"/>
              <w:ind w:left="20"/>
              <w:jc w:val="both"/>
            </w:pPr>
            <w:r>
              <w:rPr>
                <w:rFonts w:ascii="Times New Roman"/>
                <w:b w:val="false"/>
                <w:i w:val="false"/>
                <w:color w:val="000000"/>
                <w:sz w:val="20"/>
              </w:rPr>
              <w:t>
11) Limited Liability Partnership "Special Provision Center"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finished or semi-finished metal products by forging, pressing, stamping and profiling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35"/>
          <w:p>
            <w:pPr>
              <w:spacing w:after="20"/>
              <w:ind w:left="20"/>
              <w:jc w:val="both"/>
            </w:pPr>
            <w:r>
              <w:rPr>
                <w:rFonts w:ascii="Times New Roman"/>
                <w:b w:val="false"/>
                <w:i w:val="false"/>
                <w:color w:val="000000"/>
                <w:sz w:val="20"/>
              </w:rPr>
              <w:t>
1) Joint Stock Company "Ural plant "Zenit";</w:t>
            </w:r>
          </w:p>
          <w:bookmarkEnd w:id="35"/>
          <w:p>
            <w:pPr>
              <w:spacing w:after="20"/>
              <w:ind w:left="20"/>
              <w:jc w:val="both"/>
            </w:pPr>
            <w:r>
              <w:rPr>
                <w:rFonts w:ascii="Times New Roman"/>
                <w:b w:val="false"/>
                <w:i w:val="false"/>
                <w:color w:val="000000"/>
                <w:sz w:val="20"/>
              </w:rPr>
              <w:t>
2) Joint Stock Company "Machine-building plant named after S.M. Kirov";</w:t>
            </w:r>
          </w:p>
          <w:p>
            <w:pPr>
              <w:spacing w:after="20"/>
              <w:ind w:left="20"/>
              <w:jc w:val="both"/>
            </w:pPr>
            <w:r>
              <w:rPr>
                <w:rFonts w:ascii="Times New Roman"/>
                <w:b w:val="false"/>
                <w:i w:val="false"/>
                <w:color w:val="000000"/>
                <w:sz w:val="20"/>
              </w:rPr>
              <w:t>
</w:t>
            </w:r>
            <w:r>
              <w:rPr>
                <w:rFonts w:ascii="Times New Roman"/>
                <w:b w:val="false"/>
                <w:i w:val="false"/>
                <w:color w:val="000000"/>
                <w:sz w:val="20"/>
              </w:rPr>
              <w:t>3) Joint Stock Company "Petropavlovsk Plant of Heavy Machine Building";</w:t>
            </w:r>
          </w:p>
          <w:p>
            <w:pPr>
              <w:spacing w:after="20"/>
              <w:ind w:left="20"/>
              <w:jc w:val="both"/>
            </w:pPr>
            <w:r>
              <w:rPr>
                <w:rFonts w:ascii="Times New Roman"/>
                <w:b w:val="false"/>
                <w:i w:val="false"/>
                <w:color w:val="000000"/>
                <w:sz w:val="20"/>
              </w:rPr>
              <w:t>
4) Joint Stock Company "Ulba Metallurgical Plant"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Metal processing and coating of metals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36"/>
          <w:p>
            <w:pPr>
              <w:spacing w:after="20"/>
              <w:ind w:left="20"/>
              <w:jc w:val="both"/>
            </w:pPr>
            <w:r>
              <w:rPr>
                <w:rFonts w:ascii="Times New Roman"/>
                <w:b w:val="false"/>
                <w:i w:val="false"/>
                <w:color w:val="000000"/>
                <w:sz w:val="20"/>
              </w:rPr>
              <w:t>
1) Joint Stock Company "Ural plant "Zenit";</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"Scientific Research Institute "Gidropribor";</w:t>
            </w:r>
          </w:p>
          <w:p>
            <w:pPr>
              <w:spacing w:after="20"/>
              <w:ind w:left="20"/>
              <w:jc w:val="both"/>
            </w:pPr>
            <w:r>
              <w:rPr>
                <w:rFonts w:ascii="Times New Roman"/>
                <w:b w:val="false"/>
                <w:i w:val="false"/>
                <w:color w:val="000000"/>
                <w:sz w:val="20"/>
              </w:rPr>
              <w:t>
</w:t>
            </w:r>
            <w:r>
              <w:rPr>
                <w:rFonts w:ascii="Times New Roman"/>
                <w:b w:val="false"/>
                <w:i w:val="false"/>
                <w:color w:val="000000"/>
                <w:sz w:val="20"/>
              </w:rPr>
              <w:t>3) Joint Stock Company "Plant named after S.M. Kirov";</w:t>
            </w:r>
          </w:p>
          <w:p>
            <w:pPr>
              <w:spacing w:after="20"/>
              <w:ind w:left="20"/>
              <w:jc w:val="both"/>
            </w:pPr>
            <w:r>
              <w:rPr>
                <w:rFonts w:ascii="Times New Roman"/>
                <w:b w:val="false"/>
                <w:i w:val="false"/>
                <w:color w:val="000000"/>
                <w:sz w:val="20"/>
              </w:rPr>
              <w:t>
</w:t>
            </w:r>
            <w:r>
              <w:rPr>
                <w:rFonts w:ascii="Times New Roman"/>
                <w:b w:val="false"/>
                <w:i w:val="false"/>
                <w:color w:val="000000"/>
                <w:sz w:val="20"/>
              </w:rPr>
              <w:t>4) Joint Stock Company "Semey Engineering";</w:t>
            </w:r>
          </w:p>
          <w:p>
            <w:pPr>
              <w:spacing w:after="20"/>
              <w:ind w:left="20"/>
              <w:jc w:val="both"/>
            </w:pPr>
            <w:r>
              <w:rPr>
                <w:rFonts w:ascii="Times New Roman"/>
                <w:b w:val="false"/>
                <w:i w:val="false"/>
                <w:color w:val="000000"/>
                <w:sz w:val="20"/>
              </w:rPr>
              <w:t>
</w:t>
            </w:r>
            <w:r>
              <w:rPr>
                <w:rFonts w:ascii="Times New Roman"/>
                <w:b w:val="false"/>
                <w:i w:val="false"/>
                <w:color w:val="000000"/>
                <w:sz w:val="20"/>
              </w:rPr>
              <w:t>5) Joint Stock Company "Machine-building plant named after S.M. Kirov";</w:t>
            </w:r>
          </w:p>
          <w:p>
            <w:pPr>
              <w:spacing w:after="20"/>
              <w:ind w:left="20"/>
              <w:jc w:val="both"/>
            </w:pPr>
            <w:r>
              <w:rPr>
                <w:rFonts w:ascii="Times New Roman"/>
                <w:b w:val="false"/>
                <w:i w:val="false"/>
                <w:color w:val="000000"/>
                <w:sz w:val="20"/>
              </w:rPr>
              <w:t>
</w:t>
            </w:r>
            <w:r>
              <w:rPr>
                <w:rFonts w:ascii="Times New Roman"/>
                <w:b w:val="false"/>
                <w:i w:val="false"/>
                <w:color w:val="000000"/>
                <w:sz w:val="20"/>
              </w:rPr>
              <w:t>6) Joint Stock Company "Petropavlovsk Plant of Heavy Machine Building";</w:t>
            </w:r>
          </w:p>
          <w:p>
            <w:pPr>
              <w:spacing w:after="20"/>
              <w:ind w:left="20"/>
              <w:jc w:val="both"/>
            </w:pPr>
            <w:r>
              <w:rPr>
                <w:rFonts w:ascii="Times New Roman"/>
                <w:b w:val="false"/>
                <w:i w:val="false"/>
                <w:color w:val="000000"/>
                <w:sz w:val="20"/>
              </w:rPr>
              <w:t>
</w:t>
            </w:r>
            <w:r>
              <w:rPr>
                <w:rFonts w:ascii="Times New Roman"/>
                <w:b w:val="false"/>
                <w:i w:val="false"/>
                <w:color w:val="000000"/>
                <w:sz w:val="20"/>
              </w:rPr>
              <w:t>7) Joint Stock Company "Ulba Metallurgical Plant";</w:t>
            </w:r>
          </w:p>
          <w:p>
            <w:pPr>
              <w:spacing w:after="20"/>
              <w:ind w:left="20"/>
              <w:jc w:val="both"/>
            </w:pPr>
            <w:r>
              <w:rPr>
                <w:rFonts w:ascii="Times New Roman"/>
                <w:b w:val="false"/>
                <w:i w:val="false"/>
                <w:color w:val="000000"/>
                <w:sz w:val="20"/>
              </w:rPr>
              <w:t>
8) "Volkovgeology" Joint Stock Company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technological processes of mechanical engineering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37"/>
          <w:p>
            <w:pPr>
              <w:spacing w:after="20"/>
              <w:ind w:left="20"/>
              <w:jc w:val="both"/>
            </w:pPr>
            <w:r>
              <w:rPr>
                <w:rFonts w:ascii="Times New Roman"/>
                <w:b w:val="false"/>
                <w:i w:val="false"/>
                <w:color w:val="000000"/>
                <w:sz w:val="20"/>
              </w:rPr>
              <w:t>
1) Joint Stock Company "Machine-building plant</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named after S.M. Kirov";</w:t>
            </w:r>
          </w:p>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"Petropavlovsk Plant of Heavy Machine Building";</w:t>
            </w:r>
          </w:p>
          <w:p>
            <w:pPr>
              <w:spacing w:after="20"/>
              <w:ind w:left="20"/>
              <w:jc w:val="both"/>
            </w:pPr>
            <w:r>
              <w:rPr>
                <w:rFonts w:ascii="Times New Roman"/>
                <w:b w:val="false"/>
                <w:i w:val="false"/>
                <w:color w:val="000000"/>
                <w:sz w:val="20"/>
              </w:rPr>
              <w:t>
3) Joint Stock Company "Ural plant "Zenit"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knife products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38"/>
          <w:p>
            <w:pPr>
              <w:spacing w:after="20"/>
              <w:ind w:left="20"/>
              <w:jc w:val="both"/>
            </w:pPr>
            <w:r>
              <w:rPr>
                <w:rFonts w:ascii="Times New Roman"/>
                <w:b w:val="false"/>
                <w:i w:val="false"/>
                <w:color w:val="000000"/>
                <w:sz w:val="20"/>
              </w:rPr>
              <w:t>
1) Joint Stock Company "Ural plant "Zenit";</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"Machine-building plant named after S.M. Kirov";</w:t>
            </w:r>
          </w:p>
          <w:p>
            <w:pPr>
              <w:spacing w:after="20"/>
              <w:ind w:left="20"/>
              <w:jc w:val="both"/>
            </w:pPr>
            <w:r>
              <w:rPr>
                <w:rFonts w:ascii="Times New Roman"/>
                <w:b w:val="false"/>
                <w:i w:val="false"/>
                <w:color w:val="000000"/>
                <w:sz w:val="20"/>
              </w:rPr>
              <w:t>
</w:t>
            </w:r>
            <w:r>
              <w:rPr>
                <w:rFonts w:ascii="Times New Roman"/>
                <w:b w:val="false"/>
                <w:i w:val="false"/>
                <w:color w:val="000000"/>
                <w:sz w:val="20"/>
              </w:rPr>
              <w:t>3) "Embamunaigas" Joint Stock Company;</w:t>
            </w:r>
          </w:p>
          <w:p>
            <w:pPr>
              <w:spacing w:after="20"/>
              <w:ind w:left="20"/>
              <w:jc w:val="both"/>
            </w:pPr>
            <w:r>
              <w:rPr>
                <w:rFonts w:ascii="Times New Roman"/>
                <w:b w:val="false"/>
                <w:i w:val="false"/>
                <w:color w:val="000000"/>
                <w:sz w:val="20"/>
              </w:rPr>
              <w:t>
</w:t>
            </w:r>
            <w:r>
              <w:rPr>
                <w:rFonts w:ascii="Times New Roman"/>
                <w:b w:val="false"/>
                <w:i w:val="false"/>
                <w:color w:val="000000"/>
                <w:sz w:val="20"/>
              </w:rPr>
              <w:t>4) Joint Stock Company "Ozenmunaigas";</w:t>
            </w:r>
          </w:p>
          <w:p>
            <w:pPr>
              <w:spacing w:after="20"/>
              <w:ind w:left="20"/>
              <w:jc w:val="both"/>
            </w:pPr>
            <w:r>
              <w:rPr>
                <w:rFonts w:ascii="Times New Roman"/>
                <w:b w:val="false"/>
                <w:i w:val="false"/>
                <w:color w:val="000000"/>
                <w:sz w:val="20"/>
              </w:rPr>
              <w:t>
5) Limited Liability Partnership "Institute of High Technologies"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locks, hinges and pivots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Joint Stock Company "Ural plant "Zenit"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metal and woodworking tools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39"/>
          <w:p>
            <w:pPr>
              <w:spacing w:after="20"/>
              <w:ind w:left="20"/>
              <w:jc w:val="both"/>
            </w:pPr>
            <w:r>
              <w:rPr>
                <w:rFonts w:ascii="Times New Roman"/>
                <w:b w:val="false"/>
                <w:i w:val="false"/>
                <w:color w:val="000000"/>
                <w:sz w:val="20"/>
              </w:rPr>
              <w:t>
1) Joint Stock Company "Semipalatinsk</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Machine-Building Plant";</w:t>
            </w:r>
          </w:p>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"National Company "Kazakhstan Engineering";</w:t>
            </w:r>
          </w:p>
          <w:p>
            <w:pPr>
              <w:spacing w:after="20"/>
              <w:ind w:left="20"/>
              <w:jc w:val="both"/>
            </w:pPr>
            <w:r>
              <w:rPr>
                <w:rFonts w:ascii="Times New Roman"/>
                <w:b w:val="false"/>
                <w:i w:val="false"/>
                <w:color w:val="000000"/>
                <w:sz w:val="20"/>
              </w:rPr>
              <w:t>
</w:t>
            </w:r>
            <w:r>
              <w:rPr>
                <w:rFonts w:ascii="Times New Roman"/>
                <w:b w:val="false"/>
                <w:i w:val="false"/>
                <w:color w:val="000000"/>
                <w:sz w:val="20"/>
              </w:rPr>
              <w:t>3) Joint Stock Company "Plant named after S.M. Kirov";</w:t>
            </w:r>
          </w:p>
          <w:p>
            <w:pPr>
              <w:spacing w:after="20"/>
              <w:ind w:left="20"/>
              <w:jc w:val="both"/>
            </w:pPr>
            <w:r>
              <w:rPr>
                <w:rFonts w:ascii="Times New Roman"/>
                <w:b w:val="false"/>
                <w:i w:val="false"/>
                <w:color w:val="000000"/>
                <w:sz w:val="20"/>
              </w:rPr>
              <w:t>
</w:t>
            </w:r>
            <w:r>
              <w:rPr>
                <w:rFonts w:ascii="Times New Roman"/>
                <w:b w:val="false"/>
                <w:i w:val="false"/>
                <w:color w:val="000000"/>
                <w:sz w:val="20"/>
              </w:rPr>
              <w:t>4) Joint Stock Company "Ural plant "Zenit";</w:t>
            </w:r>
          </w:p>
          <w:p>
            <w:pPr>
              <w:spacing w:after="20"/>
              <w:ind w:left="20"/>
              <w:jc w:val="both"/>
            </w:pPr>
            <w:r>
              <w:rPr>
                <w:rFonts w:ascii="Times New Roman"/>
                <w:b w:val="false"/>
                <w:i w:val="false"/>
                <w:color w:val="000000"/>
                <w:sz w:val="20"/>
              </w:rPr>
              <w:t>
</w:t>
            </w:r>
            <w:r>
              <w:rPr>
                <w:rFonts w:ascii="Times New Roman"/>
                <w:b w:val="false"/>
                <w:i w:val="false"/>
                <w:color w:val="000000"/>
                <w:sz w:val="20"/>
              </w:rPr>
              <w:t>5) "Volkovgeology" Joint Stock Company;</w:t>
            </w:r>
          </w:p>
          <w:p>
            <w:pPr>
              <w:spacing w:after="20"/>
              <w:ind w:left="20"/>
              <w:jc w:val="both"/>
            </w:pPr>
            <w:r>
              <w:rPr>
                <w:rFonts w:ascii="Times New Roman"/>
                <w:b w:val="false"/>
                <w:i w:val="false"/>
                <w:color w:val="000000"/>
                <w:sz w:val="20"/>
              </w:rPr>
              <w:t>
</w:t>
            </w:r>
            <w:r>
              <w:rPr>
                <w:rFonts w:ascii="Times New Roman"/>
                <w:b w:val="false"/>
                <w:i w:val="false"/>
                <w:color w:val="000000"/>
                <w:sz w:val="20"/>
              </w:rPr>
              <w:t>6) Joint Stock Company "Ozenmunaigas";</w:t>
            </w:r>
          </w:p>
          <w:p>
            <w:pPr>
              <w:spacing w:after="20"/>
              <w:ind w:left="20"/>
              <w:jc w:val="both"/>
            </w:pPr>
            <w:r>
              <w:rPr>
                <w:rFonts w:ascii="Times New Roman"/>
                <w:b w:val="false"/>
                <w:i w:val="false"/>
                <w:color w:val="000000"/>
                <w:sz w:val="20"/>
              </w:rPr>
              <w:t>
</w:t>
            </w:r>
            <w:r>
              <w:rPr>
                <w:rFonts w:ascii="Times New Roman"/>
                <w:b w:val="false"/>
                <w:i w:val="false"/>
                <w:color w:val="000000"/>
                <w:sz w:val="20"/>
              </w:rPr>
              <w:t>7) Limited Liability Partnership "MASHZAVOD";</w:t>
            </w:r>
          </w:p>
          <w:p>
            <w:pPr>
              <w:spacing w:after="20"/>
              <w:ind w:left="20"/>
              <w:jc w:val="both"/>
            </w:pPr>
            <w:r>
              <w:rPr>
                <w:rFonts w:ascii="Times New Roman"/>
                <w:b w:val="false"/>
                <w:i w:val="false"/>
                <w:color w:val="000000"/>
                <w:sz w:val="20"/>
              </w:rPr>
              <w:t>
8) Republican State Enterprise on the Right of Economic Management "Kazakhstan Institute of Standardization and Metrology"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metal barrels and similar containers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40"/>
          <w:p>
            <w:pPr>
              <w:spacing w:after="20"/>
              <w:ind w:left="20"/>
              <w:jc w:val="both"/>
            </w:pPr>
            <w:r>
              <w:rPr>
                <w:rFonts w:ascii="Times New Roman"/>
                <w:b w:val="false"/>
                <w:i w:val="false"/>
                <w:color w:val="000000"/>
                <w:sz w:val="20"/>
              </w:rPr>
              <w:t>
1) Joint Stock Company "Scientific Research Institute "Gidropribor";</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"Petropavlovsk Plant of Heavy Machine Building";</w:t>
            </w:r>
          </w:p>
          <w:p>
            <w:pPr>
              <w:spacing w:after="20"/>
              <w:ind w:left="20"/>
              <w:jc w:val="both"/>
            </w:pPr>
            <w:r>
              <w:rPr>
                <w:rFonts w:ascii="Times New Roman"/>
                <w:b w:val="false"/>
                <w:i w:val="false"/>
                <w:color w:val="000000"/>
                <w:sz w:val="20"/>
              </w:rPr>
              <w:t>
</w:t>
            </w:r>
            <w:r>
              <w:rPr>
                <w:rFonts w:ascii="Times New Roman"/>
                <w:b w:val="false"/>
                <w:i w:val="false"/>
                <w:color w:val="000000"/>
                <w:sz w:val="20"/>
              </w:rPr>
              <w:t>3) "Volkovgeology" Joint Stock Company;</w:t>
            </w:r>
          </w:p>
          <w:p>
            <w:pPr>
              <w:spacing w:after="20"/>
              <w:ind w:left="20"/>
              <w:jc w:val="both"/>
            </w:pPr>
            <w:r>
              <w:rPr>
                <w:rFonts w:ascii="Times New Roman"/>
                <w:b w:val="false"/>
                <w:i w:val="false"/>
                <w:color w:val="000000"/>
                <w:sz w:val="20"/>
              </w:rPr>
              <w:t>
4) Limited Liability Partnership "Kazatomprom-SaUran"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wire products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41"/>
          <w:p>
            <w:pPr>
              <w:spacing w:after="20"/>
              <w:ind w:left="20"/>
              <w:jc w:val="both"/>
            </w:pPr>
            <w:r>
              <w:rPr>
                <w:rFonts w:ascii="Times New Roman"/>
                <w:b w:val="false"/>
                <w:i w:val="false"/>
                <w:color w:val="000000"/>
                <w:sz w:val="20"/>
              </w:rPr>
              <w:t>
1) Joint Stock Company "Ural plant "Zenit";</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"Machine-building plant</w:t>
            </w:r>
          </w:p>
          <w:p>
            <w:pPr>
              <w:spacing w:after="20"/>
              <w:ind w:left="20"/>
              <w:jc w:val="both"/>
            </w:pPr>
            <w:r>
              <w:rPr>
                <w:rFonts w:ascii="Times New Roman"/>
                <w:b w:val="false"/>
                <w:i w:val="false"/>
                <w:color w:val="000000"/>
                <w:sz w:val="20"/>
              </w:rPr>
              <w:t>
</w:t>
            </w:r>
            <w:r>
              <w:rPr>
                <w:rFonts w:ascii="Times New Roman"/>
                <w:b w:val="false"/>
                <w:i w:val="false"/>
                <w:color w:val="000000"/>
                <w:sz w:val="20"/>
              </w:rPr>
              <w:t>named after S.M. Kirov";</w:t>
            </w:r>
          </w:p>
          <w:p>
            <w:pPr>
              <w:spacing w:after="20"/>
              <w:ind w:left="20"/>
              <w:jc w:val="both"/>
            </w:pPr>
            <w:r>
              <w:rPr>
                <w:rFonts w:ascii="Times New Roman"/>
                <w:b w:val="false"/>
                <w:i w:val="false"/>
                <w:color w:val="000000"/>
                <w:sz w:val="20"/>
              </w:rPr>
              <w:t>
3) Joint Stock Company "Plant named after S.M. Kirov"</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42"/>
          <w:p>
            <w:pPr>
              <w:spacing w:after="20"/>
              <w:ind w:left="20"/>
              <w:jc w:val="both"/>
            </w:pPr>
            <w:r>
              <w:rPr>
                <w:rFonts w:ascii="Times New Roman"/>
                <w:b w:val="false"/>
                <w:i w:val="false"/>
                <w:color w:val="000000"/>
                <w:sz w:val="20"/>
              </w:rPr>
              <w:t>
Production of chains</w:t>
            </w:r>
          </w:p>
          <w:bookmarkEnd w:id="42"/>
          <w:p>
            <w:pPr>
              <w:spacing w:after="20"/>
              <w:ind w:left="20"/>
              <w:jc w:val="both"/>
            </w:pPr>
            <w:r>
              <w:rPr>
                <w:rFonts w:ascii="Times New Roman"/>
                <w:b w:val="false"/>
                <w:i w:val="false"/>
                <w:color w:val="000000"/>
                <w:sz w:val="20"/>
              </w:rPr>
              <w:t>
springs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43"/>
          <w:p>
            <w:pPr>
              <w:spacing w:after="20"/>
              <w:ind w:left="20"/>
              <w:jc w:val="both"/>
            </w:pPr>
            <w:r>
              <w:rPr>
                <w:rFonts w:ascii="Times New Roman"/>
                <w:b w:val="false"/>
                <w:i w:val="false"/>
                <w:color w:val="000000"/>
                <w:sz w:val="20"/>
              </w:rPr>
              <w:t>
1) Joint Stock Company "Machine-building plant</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named after S.M. Kirov";</w:t>
            </w:r>
          </w:p>
          <w:p>
            <w:pPr>
              <w:spacing w:after="20"/>
              <w:ind w:left="20"/>
              <w:jc w:val="both"/>
            </w:pPr>
            <w:r>
              <w:rPr>
                <w:rFonts w:ascii="Times New Roman"/>
                <w:b w:val="false"/>
                <w:i w:val="false"/>
                <w:color w:val="000000"/>
                <w:sz w:val="20"/>
              </w:rPr>
              <w:t>
2) Joint Stock Company "Ural plant "Zenit"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fasteners and threaded products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44"/>
          <w:p>
            <w:pPr>
              <w:spacing w:after="20"/>
              <w:ind w:left="20"/>
              <w:jc w:val="both"/>
            </w:pPr>
            <w:r>
              <w:rPr>
                <w:rFonts w:ascii="Times New Roman"/>
                <w:b w:val="false"/>
                <w:i w:val="false"/>
                <w:color w:val="000000"/>
                <w:sz w:val="20"/>
              </w:rPr>
              <w:t>
1) Joint Stock Company "Ural plant "Zenit";</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"Machine-building plant</w:t>
            </w:r>
          </w:p>
          <w:p>
            <w:pPr>
              <w:spacing w:after="20"/>
              <w:ind w:left="20"/>
              <w:jc w:val="both"/>
            </w:pPr>
            <w:r>
              <w:rPr>
                <w:rFonts w:ascii="Times New Roman"/>
                <w:b w:val="false"/>
                <w:i w:val="false"/>
                <w:color w:val="000000"/>
                <w:sz w:val="20"/>
              </w:rPr>
              <w:t>
named after S.M. Kirov"</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other finished metal products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45"/>
          <w:p>
            <w:pPr>
              <w:spacing w:after="20"/>
              <w:ind w:left="20"/>
              <w:jc w:val="both"/>
            </w:pPr>
            <w:r>
              <w:rPr>
                <w:rFonts w:ascii="Times New Roman"/>
                <w:b w:val="false"/>
                <w:i w:val="false"/>
                <w:color w:val="000000"/>
                <w:sz w:val="20"/>
              </w:rPr>
              <w:t>
1) Joint Stock Company "Petropavlovsk Plant of Heavy Machine Building";</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"Ural plant "Zenit";</w:t>
            </w:r>
          </w:p>
          <w:p>
            <w:pPr>
              <w:spacing w:after="20"/>
              <w:ind w:left="20"/>
              <w:jc w:val="both"/>
            </w:pPr>
            <w:r>
              <w:rPr>
                <w:rFonts w:ascii="Times New Roman"/>
                <w:b w:val="false"/>
                <w:i w:val="false"/>
                <w:color w:val="000000"/>
                <w:sz w:val="20"/>
              </w:rPr>
              <w:t>
</w:t>
            </w:r>
            <w:r>
              <w:rPr>
                <w:rFonts w:ascii="Times New Roman"/>
                <w:b w:val="false"/>
                <w:i w:val="false"/>
                <w:color w:val="000000"/>
                <w:sz w:val="20"/>
              </w:rPr>
              <w:t>3) Joint Stock Company "Tynys";</w:t>
            </w:r>
          </w:p>
          <w:p>
            <w:pPr>
              <w:spacing w:after="20"/>
              <w:ind w:left="20"/>
              <w:jc w:val="both"/>
            </w:pPr>
            <w:r>
              <w:rPr>
                <w:rFonts w:ascii="Times New Roman"/>
                <w:b w:val="false"/>
                <w:i w:val="false"/>
                <w:color w:val="000000"/>
                <w:sz w:val="20"/>
              </w:rPr>
              <w:t>
</w:t>
            </w:r>
            <w:r>
              <w:rPr>
                <w:rFonts w:ascii="Times New Roman"/>
                <w:b w:val="false"/>
                <w:i w:val="false"/>
                <w:color w:val="000000"/>
                <w:sz w:val="20"/>
              </w:rPr>
              <w:t>4) Joint Stock Company "Scientific Research Institute "Gidropribor";</w:t>
            </w:r>
          </w:p>
          <w:p>
            <w:pPr>
              <w:spacing w:after="20"/>
              <w:ind w:left="20"/>
              <w:jc w:val="both"/>
            </w:pPr>
            <w:r>
              <w:rPr>
                <w:rFonts w:ascii="Times New Roman"/>
                <w:b w:val="false"/>
                <w:i w:val="false"/>
                <w:color w:val="000000"/>
                <w:sz w:val="20"/>
              </w:rPr>
              <w:t>
</w:t>
            </w:r>
            <w:r>
              <w:rPr>
                <w:rFonts w:ascii="Times New Roman"/>
                <w:b w:val="false"/>
                <w:i w:val="false"/>
                <w:color w:val="000000"/>
                <w:sz w:val="20"/>
              </w:rPr>
              <w:t>5) Joint Stock Company "Machine-building plant named after S.M. Kirov";</w:t>
            </w:r>
          </w:p>
          <w:p>
            <w:pPr>
              <w:spacing w:after="20"/>
              <w:ind w:left="20"/>
              <w:jc w:val="both"/>
            </w:pPr>
            <w:r>
              <w:rPr>
                <w:rFonts w:ascii="Times New Roman"/>
                <w:b w:val="false"/>
                <w:i w:val="false"/>
                <w:color w:val="000000"/>
                <w:sz w:val="20"/>
              </w:rPr>
              <w:t>
</w:t>
            </w:r>
            <w:r>
              <w:rPr>
                <w:rFonts w:ascii="Times New Roman"/>
                <w:b w:val="false"/>
                <w:i w:val="false"/>
                <w:color w:val="000000"/>
                <w:sz w:val="20"/>
              </w:rPr>
              <w:t>6) Joint Stock Company "Plant named after S.M. Kirov";</w:t>
            </w:r>
          </w:p>
          <w:p>
            <w:pPr>
              <w:spacing w:after="20"/>
              <w:ind w:left="20"/>
              <w:jc w:val="both"/>
            </w:pPr>
            <w:r>
              <w:rPr>
                <w:rFonts w:ascii="Times New Roman"/>
                <w:b w:val="false"/>
                <w:i w:val="false"/>
                <w:color w:val="000000"/>
                <w:sz w:val="20"/>
              </w:rPr>
              <w:t>
</w:t>
            </w:r>
            <w:r>
              <w:rPr>
                <w:rFonts w:ascii="Times New Roman"/>
                <w:b w:val="false"/>
                <w:i w:val="false"/>
                <w:color w:val="000000"/>
                <w:sz w:val="20"/>
              </w:rPr>
              <w:t>7) "Volkovgeology" Joint Stock Company;</w:t>
            </w:r>
          </w:p>
          <w:p>
            <w:pPr>
              <w:spacing w:after="20"/>
              <w:ind w:left="20"/>
              <w:jc w:val="both"/>
            </w:pPr>
            <w:r>
              <w:rPr>
                <w:rFonts w:ascii="Times New Roman"/>
                <w:b w:val="false"/>
                <w:i w:val="false"/>
                <w:color w:val="000000"/>
                <w:sz w:val="20"/>
              </w:rPr>
              <w:t>
</w:t>
            </w:r>
            <w:r>
              <w:rPr>
                <w:rFonts w:ascii="Times New Roman"/>
                <w:b w:val="false"/>
                <w:i w:val="false"/>
                <w:color w:val="000000"/>
                <w:sz w:val="20"/>
              </w:rPr>
              <w:t>8) Joint Stock Company "Ozenmunaigas";</w:t>
            </w:r>
          </w:p>
          <w:p>
            <w:pPr>
              <w:spacing w:after="20"/>
              <w:ind w:left="20"/>
              <w:jc w:val="both"/>
            </w:pPr>
            <w:r>
              <w:rPr>
                <w:rFonts w:ascii="Times New Roman"/>
                <w:b w:val="false"/>
                <w:i w:val="false"/>
                <w:color w:val="000000"/>
                <w:sz w:val="20"/>
              </w:rPr>
              <w:t>
</w:t>
            </w:r>
            <w:r>
              <w:rPr>
                <w:rFonts w:ascii="Times New Roman"/>
                <w:b w:val="false"/>
                <w:i w:val="false"/>
                <w:color w:val="000000"/>
                <w:sz w:val="20"/>
              </w:rPr>
              <w:t>9) Limited Liability Partnership "MASHZAVOD";</w:t>
            </w:r>
          </w:p>
          <w:p>
            <w:pPr>
              <w:spacing w:after="20"/>
              <w:ind w:left="20"/>
              <w:jc w:val="both"/>
            </w:pPr>
            <w:r>
              <w:rPr>
                <w:rFonts w:ascii="Times New Roman"/>
                <w:b w:val="false"/>
                <w:i w:val="false"/>
                <w:color w:val="000000"/>
                <w:sz w:val="20"/>
              </w:rPr>
              <w:t>
10) Limited Liability Partnership "Oil Construction Company"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computers and peripheral equipment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Joint Stock Company "Plant named after S.M. Kirov"</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television and radio of industrual purpose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46"/>
          <w:p>
            <w:pPr>
              <w:spacing w:after="20"/>
              <w:ind w:left="20"/>
              <w:jc w:val="both"/>
            </w:pPr>
            <w:r>
              <w:rPr>
                <w:rFonts w:ascii="Times New Roman"/>
                <w:b w:val="false"/>
                <w:i w:val="false"/>
                <w:color w:val="000000"/>
                <w:sz w:val="20"/>
              </w:rPr>
              <w:t>
1) Joint Stock Company "National Company "Kazakhstan Engineering";</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"Ural plant "Zenit";</w:t>
            </w:r>
          </w:p>
          <w:p>
            <w:pPr>
              <w:spacing w:after="20"/>
              <w:ind w:left="20"/>
              <w:jc w:val="both"/>
            </w:pPr>
            <w:r>
              <w:rPr>
                <w:rFonts w:ascii="Times New Roman"/>
                <w:b w:val="false"/>
                <w:i w:val="false"/>
                <w:color w:val="000000"/>
                <w:sz w:val="20"/>
              </w:rPr>
              <w:t>
3) Joint Stock Company "Plant named after S.M. Kirov"</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cable telephone and telegraph communication equipment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Joint Stock Company "Plant named after S.M. Kirov"</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electronic household appliances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Joint Stock Company "Plant named after S.M. Kirov"</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devices for measuring mechanical quantities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47"/>
          <w:p>
            <w:pPr>
              <w:spacing w:after="20"/>
              <w:ind w:left="20"/>
              <w:jc w:val="both"/>
            </w:pPr>
            <w:r>
              <w:rPr>
                <w:rFonts w:ascii="Times New Roman"/>
                <w:b w:val="false"/>
                <w:i w:val="false"/>
                <w:color w:val="000000"/>
                <w:sz w:val="20"/>
              </w:rPr>
              <w:t>
1) Joint Stock Company "Plant named after S.M. Kirov";</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"Machine-building plant named after S.M. Kirov";</w:t>
            </w:r>
          </w:p>
          <w:p>
            <w:pPr>
              <w:spacing w:after="20"/>
              <w:ind w:left="20"/>
              <w:jc w:val="both"/>
            </w:pPr>
            <w:r>
              <w:rPr>
                <w:rFonts w:ascii="Times New Roman"/>
                <w:b w:val="false"/>
                <w:i w:val="false"/>
                <w:color w:val="000000"/>
                <w:sz w:val="20"/>
              </w:rPr>
              <w:t>
3) Limited Liability Partnership "MASHZAVOD"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radio measuring instruments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Joint Stock Company "Plant named after S.M. Kirov"</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devises for physical  research</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48"/>
          <w:p>
            <w:pPr>
              <w:spacing w:after="20"/>
              <w:ind w:left="20"/>
              <w:jc w:val="both"/>
            </w:pPr>
            <w:r>
              <w:rPr>
                <w:rFonts w:ascii="Times New Roman"/>
                <w:b w:val="false"/>
                <w:i w:val="false"/>
                <w:color w:val="000000"/>
                <w:sz w:val="20"/>
              </w:rPr>
              <w:t>
1) Joint Stock Company "Scientific Research Institute "Gidropribor";</w:t>
            </w:r>
          </w:p>
          <w:bookmarkEnd w:id="48"/>
          <w:p>
            <w:pPr>
              <w:spacing w:after="20"/>
              <w:ind w:left="20"/>
              <w:jc w:val="both"/>
            </w:pPr>
            <w:r>
              <w:rPr>
                <w:rFonts w:ascii="Times New Roman"/>
                <w:b w:val="false"/>
                <w:i w:val="false"/>
                <w:color w:val="000000"/>
                <w:sz w:val="20"/>
              </w:rPr>
              <w:t>
2) Joint Stock Company "Plant named after S.M. Kirov";</w:t>
            </w:r>
          </w:p>
          <w:p>
            <w:pPr>
              <w:spacing w:after="20"/>
              <w:ind w:left="20"/>
              <w:jc w:val="both"/>
            </w:pPr>
            <w:r>
              <w:rPr>
                <w:rFonts w:ascii="Times New Roman"/>
                <w:b w:val="false"/>
                <w:i w:val="false"/>
                <w:color w:val="000000"/>
                <w:sz w:val="20"/>
              </w:rPr>
              <w:t>
</w:t>
            </w:r>
            <w:r>
              <w:rPr>
                <w:rFonts w:ascii="Times New Roman"/>
                <w:b w:val="false"/>
                <w:i w:val="false"/>
                <w:color w:val="000000"/>
                <w:sz w:val="20"/>
              </w:rPr>
              <w:t>3) Limited Liability Partnership "Institute of High Technologies";</w:t>
            </w:r>
          </w:p>
          <w:p>
            <w:pPr>
              <w:spacing w:after="20"/>
              <w:ind w:left="20"/>
              <w:jc w:val="both"/>
            </w:pPr>
            <w:r>
              <w:rPr>
                <w:rFonts w:ascii="Times New Roman"/>
                <w:b w:val="false"/>
                <w:i w:val="false"/>
                <w:color w:val="000000"/>
                <w:sz w:val="20"/>
              </w:rPr>
              <w:t>
</w:t>
            </w:r>
            <w:r>
              <w:rPr>
                <w:rFonts w:ascii="Times New Roman"/>
                <w:b w:val="false"/>
                <w:i w:val="false"/>
                <w:color w:val="000000"/>
                <w:sz w:val="20"/>
              </w:rPr>
              <w:t>4) Limited Liability Partnership "MASHZAVOD";</w:t>
            </w:r>
          </w:p>
          <w:p>
            <w:pPr>
              <w:spacing w:after="20"/>
              <w:ind w:left="20"/>
              <w:jc w:val="both"/>
            </w:pPr>
            <w:r>
              <w:rPr>
                <w:rFonts w:ascii="Times New Roman"/>
                <w:b w:val="false"/>
                <w:i w:val="false"/>
                <w:color w:val="000000"/>
                <w:sz w:val="20"/>
              </w:rPr>
              <w:t>
5) Republican State Enterprise on the Right of Economic Management "Kazakhstan Institute of Standardization and Metrology"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irradiation, electromedical and electrotherapeutic equipment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Limited Liability Partnership "MAEK"</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electric motors, generators and transformers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Joint Stock Company "Plant named after S.M. Kirov"</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electrical distribution and control equipment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Joint Stock Company "Plant named after S.M. Kirov"</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electrode products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Joint Stock Company "Ulba Metallurgical Plant"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electrical signaling equipment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Joint Stock Company "Plant named after S.M. Kirov"</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other electrical equipment not included in other groupings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Limited Liability Partnership "Institute of High Technologies"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Manufacture of turbines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Limited Liability Partnership "Institute of High Technologies"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Manufacture of hydraulic and pneumatic equipment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49"/>
          <w:p>
            <w:pPr>
              <w:spacing w:after="20"/>
              <w:ind w:left="20"/>
              <w:jc w:val="both"/>
            </w:pPr>
            <w:r>
              <w:rPr>
                <w:rFonts w:ascii="Times New Roman"/>
                <w:b w:val="false"/>
                <w:i w:val="false"/>
                <w:color w:val="000000"/>
                <w:sz w:val="20"/>
              </w:rPr>
              <w:t>
1) Joint Stock Company "Machine-building plant</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named after S.M. Kirov";</w:t>
            </w:r>
          </w:p>
          <w:p>
            <w:pPr>
              <w:spacing w:after="20"/>
              <w:ind w:left="20"/>
              <w:jc w:val="both"/>
            </w:pPr>
            <w:r>
              <w:rPr>
                <w:rFonts w:ascii="Times New Roman"/>
                <w:b w:val="false"/>
                <w:i w:val="false"/>
                <w:color w:val="000000"/>
                <w:sz w:val="20"/>
              </w:rPr>
              <w:t>
2) Joint Stock Company "Petropavlovsk Plant of Heavy Machine Building"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Manufacture of compressors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Joint Stock Company "Tynys"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Manufacture of other taps, valves and vents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50"/>
          <w:p>
            <w:pPr>
              <w:spacing w:after="20"/>
              <w:ind w:left="20"/>
              <w:jc w:val="both"/>
            </w:pPr>
            <w:r>
              <w:rPr>
                <w:rFonts w:ascii="Times New Roman"/>
                <w:b w:val="false"/>
                <w:i w:val="false"/>
                <w:color w:val="000000"/>
                <w:sz w:val="20"/>
              </w:rPr>
              <w:t>
1) Joint Stock Company "National Company "Kazakhstan Engineering";</w:t>
            </w:r>
          </w:p>
          <w:bookmarkEnd w:id="50"/>
          <w:p>
            <w:pPr>
              <w:spacing w:after="20"/>
              <w:ind w:left="20"/>
              <w:jc w:val="both"/>
            </w:pPr>
            <w:r>
              <w:rPr>
                <w:rFonts w:ascii="Times New Roman"/>
                <w:b w:val="false"/>
                <w:i w:val="false"/>
                <w:color w:val="000000"/>
                <w:sz w:val="20"/>
              </w:rPr>
              <w:t>
2) Joint Stock Company "Tynys"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geas, gear elements and drives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51"/>
          <w:p>
            <w:pPr>
              <w:spacing w:after="20"/>
              <w:ind w:left="20"/>
              <w:jc w:val="both"/>
            </w:pPr>
            <w:r>
              <w:rPr>
                <w:rFonts w:ascii="Times New Roman"/>
                <w:b w:val="false"/>
                <w:i w:val="false"/>
                <w:color w:val="000000"/>
                <w:sz w:val="20"/>
              </w:rPr>
              <w:t>
1) Joint Stock Company "Ural plant "Zenit";</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"Machine-building plant</w:t>
            </w:r>
          </w:p>
          <w:p>
            <w:pPr>
              <w:spacing w:after="20"/>
              <w:ind w:left="20"/>
              <w:jc w:val="both"/>
            </w:pPr>
            <w:r>
              <w:rPr>
                <w:rFonts w:ascii="Times New Roman"/>
                <w:b w:val="false"/>
                <w:i w:val="false"/>
                <w:color w:val="000000"/>
                <w:sz w:val="20"/>
              </w:rPr>
              <w:t>
</w:t>
            </w:r>
            <w:r>
              <w:rPr>
                <w:rFonts w:ascii="Times New Roman"/>
                <w:b w:val="false"/>
                <w:i w:val="false"/>
                <w:color w:val="000000"/>
                <w:sz w:val="20"/>
              </w:rPr>
              <w:t>named after S.M. Kirov";</w:t>
            </w:r>
          </w:p>
          <w:p>
            <w:pPr>
              <w:spacing w:after="20"/>
              <w:ind w:left="20"/>
              <w:jc w:val="both"/>
            </w:pPr>
            <w:r>
              <w:rPr>
                <w:rFonts w:ascii="Times New Roman"/>
                <w:b w:val="false"/>
                <w:i w:val="false"/>
                <w:color w:val="000000"/>
                <w:sz w:val="20"/>
              </w:rPr>
              <w:t>
3) Joint Stock Company "Petropavlovsk Plant of Heavy Machine Building"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non-electric furnaces, burners and furnace devices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Joint Stock Company "Ural plant "Zenit"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elevators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52"/>
          <w:p>
            <w:pPr>
              <w:spacing w:after="20"/>
              <w:ind w:left="20"/>
              <w:jc w:val="both"/>
            </w:pPr>
            <w:r>
              <w:rPr>
                <w:rFonts w:ascii="Times New Roman"/>
                <w:b w:val="false"/>
                <w:i w:val="false"/>
                <w:color w:val="000000"/>
                <w:sz w:val="20"/>
              </w:rPr>
              <w:t>
1) Joint Stock Company "Scientific Research Institute "Gidropribor";</w:t>
            </w:r>
          </w:p>
          <w:bookmarkEnd w:id="52"/>
          <w:p>
            <w:pPr>
              <w:spacing w:after="20"/>
              <w:ind w:left="20"/>
              <w:jc w:val="both"/>
            </w:pPr>
            <w:r>
              <w:rPr>
                <w:rFonts w:ascii="Times New Roman"/>
                <w:b w:val="false"/>
                <w:i w:val="false"/>
                <w:color w:val="000000"/>
                <w:sz w:val="20"/>
              </w:rPr>
              <w:t>
2) Joint Stock Company "Ural plant "Zenit"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other lifting and transport equipment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53"/>
          <w:p>
            <w:pPr>
              <w:spacing w:after="20"/>
              <w:ind w:left="20"/>
              <w:jc w:val="both"/>
            </w:pPr>
            <w:r>
              <w:rPr>
                <w:rFonts w:ascii="Times New Roman"/>
                <w:b w:val="false"/>
                <w:i w:val="false"/>
                <w:color w:val="000000"/>
                <w:sz w:val="20"/>
              </w:rPr>
              <w:t>
1) Joint Stock Company "Scientific Research Institute "Gidropribor";</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"Petropavlovsk Plant of Heavy Machine Building";</w:t>
            </w:r>
          </w:p>
          <w:p>
            <w:pPr>
              <w:spacing w:after="20"/>
              <w:ind w:left="20"/>
              <w:jc w:val="both"/>
            </w:pPr>
            <w:r>
              <w:rPr>
                <w:rFonts w:ascii="Times New Roman"/>
                <w:b w:val="false"/>
                <w:i w:val="false"/>
                <w:color w:val="000000"/>
                <w:sz w:val="20"/>
              </w:rPr>
              <w:t>
</w:t>
            </w:r>
            <w:r>
              <w:rPr>
                <w:rFonts w:ascii="Times New Roman"/>
                <w:b w:val="false"/>
                <w:i w:val="false"/>
                <w:color w:val="000000"/>
                <w:sz w:val="20"/>
              </w:rPr>
              <w:t>3) Joint Stock Company "Ural plant "Zenit";</w:t>
            </w:r>
          </w:p>
          <w:p>
            <w:pPr>
              <w:spacing w:after="20"/>
              <w:ind w:left="20"/>
              <w:jc w:val="both"/>
            </w:pPr>
            <w:r>
              <w:rPr>
                <w:rFonts w:ascii="Times New Roman"/>
                <w:b w:val="false"/>
                <w:i w:val="false"/>
                <w:color w:val="000000"/>
                <w:sz w:val="20"/>
              </w:rPr>
              <w:t>
</w:t>
            </w:r>
            <w:r>
              <w:rPr>
                <w:rFonts w:ascii="Times New Roman"/>
                <w:b w:val="false"/>
                <w:i w:val="false"/>
                <w:color w:val="000000"/>
                <w:sz w:val="20"/>
              </w:rPr>
              <w:t>4) Joint Stock Company "Machine-building plant</w:t>
            </w:r>
          </w:p>
          <w:p>
            <w:pPr>
              <w:spacing w:after="20"/>
              <w:ind w:left="20"/>
              <w:jc w:val="both"/>
            </w:pPr>
            <w:r>
              <w:rPr>
                <w:rFonts w:ascii="Times New Roman"/>
                <w:b w:val="false"/>
                <w:i w:val="false"/>
                <w:color w:val="000000"/>
                <w:sz w:val="20"/>
              </w:rPr>
              <w:t>
</w:t>
            </w:r>
            <w:r>
              <w:rPr>
                <w:rFonts w:ascii="Times New Roman"/>
                <w:b w:val="false"/>
                <w:i w:val="false"/>
                <w:color w:val="000000"/>
                <w:sz w:val="20"/>
              </w:rPr>
              <w:t>named after S.M. Kirov";</w:t>
            </w:r>
          </w:p>
          <w:p>
            <w:pPr>
              <w:spacing w:after="20"/>
              <w:ind w:left="20"/>
              <w:jc w:val="both"/>
            </w:pPr>
            <w:r>
              <w:rPr>
                <w:rFonts w:ascii="Times New Roman"/>
                <w:b w:val="false"/>
                <w:i w:val="false"/>
                <w:color w:val="000000"/>
                <w:sz w:val="20"/>
              </w:rPr>
              <w:t>
</w:t>
            </w:r>
            <w:r>
              <w:rPr>
                <w:rFonts w:ascii="Times New Roman"/>
                <w:b w:val="false"/>
                <w:i w:val="false"/>
                <w:color w:val="000000"/>
                <w:sz w:val="20"/>
              </w:rPr>
              <w:t>5) "Volkovgeology" Joint Stock Company;</w:t>
            </w:r>
          </w:p>
          <w:p>
            <w:pPr>
              <w:spacing w:after="20"/>
              <w:ind w:left="20"/>
              <w:jc w:val="both"/>
            </w:pPr>
            <w:r>
              <w:rPr>
                <w:rFonts w:ascii="Times New Roman"/>
                <w:b w:val="false"/>
                <w:i w:val="false"/>
                <w:color w:val="000000"/>
                <w:sz w:val="20"/>
              </w:rPr>
              <w:t>
6) Limited Liability Partnership "MASHZAVOD"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power-driven hand tools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54"/>
          <w:p>
            <w:pPr>
              <w:spacing w:after="20"/>
              <w:ind w:left="20"/>
              <w:jc w:val="both"/>
            </w:pPr>
            <w:r>
              <w:rPr>
                <w:rFonts w:ascii="Times New Roman"/>
                <w:b w:val="false"/>
                <w:i w:val="false"/>
                <w:color w:val="000000"/>
                <w:sz w:val="20"/>
              </w:rPr>
              <w:t>
1) Joint Stock Company "National Company "Kazakhstan Engineering";</w:t>
            </w:r>
          </w:p>
          <w:bookmarkEnd w:id="54"/>
          <w:p>
            <w:pPr>
              <w:spacing w:after="20"/>
              <w:ind w:left="20"/>
              <w:jc w:val="both"/>
            </w:pPr>
            <w:r>
              <w:rPr>
                <w:rFonts w:ascii="Times New Roman"/>
                <w:b w:val="false"/>
                <w:i w:val="false"/>
                <w:color w:val="000000"/>
                <w:sz w:val="20"/>
              </w:rPr>
              <w:t>
2) Joint Stock Company "Machine-building plant named after S.M. Kirov"</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air conditioners, fans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55"/>
          <w:p>
            <w:pPr>
              <w:spacing w:after="20"/>
              <w:ind w:left="20"/>
              <w:jc w:val="both"/>
            </w:pPr>
            <w:r>
              <w:rPr>
                <w:rFonts w:ascii="Times New Roman"/>
                <w:b w:val="false"/>
                <w:i w:val="false"/>
                <w:color w:val="000000"/>
                <w:sz w:val="20"/>
              </w:rPr>
              <w:t>
1) Joint Stock Company "Tynys";</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"Plant named after S.M. Kirov";</w:t>
            </w:r>
          </w:p>
          <w:p>
            <w:pPr>
              <w:spacing w:after="20"/>
              <w:ind w:left="20"/>
              <w:jc w:val="both"/>
            </w:pPr>
            <w:r>
              <w:rPr>
                <w:rFonts w:ascii="Times New Roman"/>
                <w:b w:val="false"/>
                <w:i w:val="false"/>
                <w:color w:val="000000"/>
                <w:sz w:val="20"/>
              </w:rPr>
              <w:t>
3) Limited Liability Partnership "MASHZAVOD"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equipment for filtration and cleaning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56"/>
          <w:p>
            <w:pPr>
              <w:spacing w:after="20"/>
              <w:ind w:left="20"/>
              <w:jc w:val="both"/>
            </w:pPr>
            <w:r>
              <w:rPr>
                <w:rFonts w:ascii="Times New Roman"/>
                <w:b w:val="false"/>
                <w:i w:val="false"/>
                <w:color w:val="000000"/>
                <w:sz w:val="20"/>
              </w:rPr>
              <w:t>
1) Joint Stock Company "Scientific Research Institute "Gidropribor";</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"Ural plant "Zenit";</w:t>
            </w:r>
          </w:p>
          <w:p>
            <w:pPr>
              <w:spacing w:after="20"/>
              <w:ind w:left="20"/>
              <w:jc w:val="both"/>
            </w:pPr>
            <w:r>
              <w:rPr>
                <w:rFonts w:ascii="Times New Roman"/>
                <w:b w:val="false"/>
                <w:i w:val="false"/>
                <w:color w:val="000000"/>
                <w:sz w:val="20"/>
              </w:rPr>
              <w:t>
3) Joint Stock Company "National Company "Kazakhstan Engineering";</w:t>
            </w:r>
          </w:p>
          <w:p>
            <w:pPr>
              <w:spacing w:after="20"/>
              <w:ind w:left="20"/>
              <w:jc w:val="both"/>
            </w:pPr>
            <w:r>
              <w:rPr>
                <w:rFonts w:ascii="Times New Roman"/>
                <w:b w:val="false"/>
                <w:i w:val="false"/>
                <w:color w:val="000000"/>
                <w:sz w:val="20"/>
              </w:rPr>
              <w:t>
4) Joint Stock Company "Ulba Metallurgical Plant"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equipment and apparatus for chemical processes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57"/>
          <w:p>
            <w:pPr>
              <w:spacing w:after="20"/>
              <w:ind w:left="20"/>
              <w:jc w:val="both"/>
            </w:pPr>
            <w:r>
              <w:rPr>
                <w:rFonts w:ascii="Times New Roman"/>
                <w:b w:val="false"/>
                <w:i w:val="false"/>
                <w:color w:val="000000"/>
                <w:sz w:val="20"/>
              </w:rPr>
              <w:t>
1) Joint Stock Company "Ural plant "Zenit";</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"Ulba Metallurgical Plant";</w:t>
            </w:r>
          </w:p>
          <w:p>
            <w:pPr>
              <w:spacing w:after="20"/>
              <w:ind w:left="20"/>
              <w:jc w:val="both"/>
            </w:pPr>
            <w:r>
              <w:rPr>
                <w:rFonts w:ascii="Times New Roman"/>
                <w:b w:val="false"/>
                <w:i w:val="false"/>
                <w:color w:val="000000"/>
                <w:sz w:val="20"/>
              </w:rPr>
              <w:t>
3) Limited Liability Partnership "MASHZAVOD"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agricultural machinery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58"/>
          <w:p>
            <w:pPr>
              <w:spacing w:after="20"/>
              <w:ind w:left="20"/>
              <w:jc w:val="both"/>
            </w:pPr>
            <w:r>
              <w:rPr>
                <w:rFonts w:ascii="Times New Roman"/>
                <w:b w:val="false"/>
                <w:i w:val="false"/>
                <w:color w:val="000000"/>
                <w:sz w:val="20"/>
              </w:rPr>
              <w:t>
1) Joint Stock Company "Semipalatinsk Machine-Building Plant";</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"National Company "Kazakhstan Engineering";</w:t>
            </w:r>
          </w:p>
          <w:p>
            <w:pPr>
              <w:spacing w:after="20"/>
              <w:ind w:left="20"/>
              <w:jc w:val="both"/>
            </w:pPr>
            <w:r>
              <w:rPr>
                <w:rFonts w:ascii="Times New Roman"/>
                <w:b w:val="false"/>
                <w:i w:val="false"/>
                <w:color w:val="000000"/>
                <w:sz w:val="20"/>
              </w:rPr>
              <w:t>
</w:t>
            </w:r>
            <w:r>
              <w:rPr>
                <w:rFonts w:ascii="Times New Roman"/>
                <w:b w:val="false"/>
                <w:i w:val="false"/>
                <w:color w:val="000000"/>
                <w:sz w:val="20"/>
              </w:rPr>
              <w:t>3) Joint Stock Company "Ural plant "Zenit";</w:t>
            </w:r>
          </w:p>
          <w:p>
            <w:pPr>
              <w:spacing w:after="20"/>
              <w:ind w:left="20"/>
              <w:jc w:val="both"/>
            </w:pPr>
            <w:r>
              <w:rPr>
                <w:rFonts w:ascii="Times New Roman"/>
                <w:b w:val="false"/>
                <w:i w:val="false"/>
                <w:color w:val="000000"/>
                <w:sz w:val="20"/>
              </w:rPr>
              <w:t>
</w:t>
            </w:r>
            <w:r>
              <w:rPr>
                <w:rFonts w:ascii="Times New Roman"/>
                <w:b w:val="false"/>
                <w:i w:val="false"/>
                <w:color w:val="000000"/>
                <w:sz w:val="20"/>
              </w:rPr>
              <w:t>4) Joint Stock Company "Plant named after S.M. Kirov";</w:t>
            </w:r>
          </w:p>
          <w:p>
            <w:pPr>
              <w:spacing w:after="20"/>
              <w:ind w:left="20"/>
              <w:jc w:val="both"/>
            </w:pPr>
            <w:r>
              <w:rPr>
                <w:rFonts w:ascii="Times New Roman"/>
                <w:b w:val="false"/>
                <w:i w:val="false"/>
                <w:color w:val="000000"/>
                <w:sz w:val="20"/>
              </w:rPr>
              <w:t>
</w:t>
            </w:r>
            <w:r>
              <w:rPr>
                <w:rFonts w:ascii="Times New Roman"/>
                <w:b w:val="false"/>
                <w:i w:val="false"/>
                <w:color w:val="000000"/>
                <w:sz w:val="20"/>
              </w:rPr>
              <w:t>5) Joint Stock Company "Machine-building plant named after S.M. Kirov";</w:t>
            </w:r>
          </w:p>
          <w:p>
            <w:pPr>
              <w:spacing w:after="20"/>
              <w:ind w:left="20"/>
              <w:jc w:val="both"/>
            </w:pPr>
            <w:r>
              <w:rPr>
                <w:rFonts w:ascii="Times New Roman"/>
                <w:b w:val="false"/>
                <w:i w:val="false"/>
                <w:color w:val="000000"/>
                <w:sz w:val="20"/>
              </w:rPr>
              <w:t>
</w:t>
            </w:r>
            <w:r>
              <w:rPr>
                <w:rFonts w:ascii="Times New Roman"/>
                <w:b w:val="false"/>
                <w:i w:val="false"/>
                <w:color w:val="000000"/>
                <w:sz w:val="20"/>
              </w:rPr>
              <w:t>6) Joint Stock Company "Petropavlovsk Plant of Heavy Machine Building";</w:t>
            </w:r>
          </w:p>
          <w:p>
            <w:pPr>
              <w:spacing w:after="20"/>
              <w:ind w:left="20"/>
              <w:jc w:val="both"/>
            </w:pPr>
            <w:r>
              <w:rPr>
                <w:rFonts w:ascii="Times New Roman"/>
                <w:b w:val="false"/>
                <w:i w:val="false"/>
                <w:color w:val="000000"/>
                <w:sz w:val="20"/>
              </w:rPr>
              <w:t>
7) Limited Liability Partnership "MASHZAVOD"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turning, boring, drilling and milling machines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Joint Stock Company "National Company "Kazakhstan Engineering"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machinery and equipment for the production and processing of food, beverages and tobacco products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Joint Stock Company "Ural plant "Zenit"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oilfield and drilling exploration equipment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59"/>
          <w:p>
            <w:pPr>
              <w:spacing w:after="20"/>
              <w:ind w:left="20"/>
              <w:jc w:val="both"/>
            </w:pPr>
            <w:r>
              <w:rPr>
                <w:rFonts w:ascii="Times New Roman"/>
                <w:b w:val="false"/>
                <w:i w:val="false"/>
                <w:color w:val="000000"/>
                <w:sz w:val="20"/>
              </w:rPr>
              <w:t>
1) "Volkovgeology" Joint Stock Company;</w:t>
            </w:r>
          </w:p>
          <w:bookmarkEnd w:id="59"/>
          <w:p>
            <w:pPr>
              <w:spacing w:after="20"/>
              <w:ind w:left="20"/>
              <w:jc w:val="both"/>
            </w:pPr>
            <w:r>
              <w:rPr>
                <w:rFonts w:ascii="Times New Roman"/>
                <w:b w:val="false"/>
                <w:i w:val="false"/>
                <w:color w:val="000000"/>
                <w:sz w:val="20"/>
              </w:rPr>
              <w:t>
2) Limited Liability Partnership "MASHZAVOD"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oil and gas processing equipment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60"/>
          <w:p>
            <w:pPr>
              <w:spacing w:after="20"/>
              <w:ind w:left="20"/>
              <w:jc w:val="both"/>
            </w:pPr>
            <w:r>
              <w:rPr>
                <w:rFonts w:ascii="Times New Roman"/>
                <w:b w:val="false"/>
                <w:i w:val="false"/>
                <w:color w:val="000000"/>
                <w:sz w:val="20"/>
              </w:rPr>
              <w:t>
1) Joint Stock Company "Petropavlovsk Plant of Heavy Machine Building";</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"Ural plant "Zenit";</w:t>
            </w:r>
          </w:p>
          <w:p>
            <w:pPr>
              <w:spacing w:after="20"/>
              <w:ind w:left="20"/>
              <w:jc w:val="both"/>
            </w:pPr>
            <w:r>
              <w:rPr>
                <w:rFonts w:ascii="Times New Roman"/>
                <w:b w:val="false"/>
                <w:i w:val="false"/>
                <w:color w:val="000000"/>
                <w:sz w:val="20"/>
              </w:rPr>
              <w:t>
</w:t>
            </w:r>
            <w:r>
              <w:rPr>
                <w:rFonts w:ascii="Times New Roman"/>
                <w:b w:val="false"/>
                <w:i w:val="false"/>
                <w:color w:val="000000"/>
                <w:sz w:val="20"/>
              </w:rPr>
              <w:t>3) Joint Stock Company "Munaymash";</w:t>
            </w:r>
          </w:p>
          <w:p>
            <w:pPr>
              <w:spacing w:after="20"/>
              <w:ind w:left="20"/>
              <w:jc w:val="both"/>
            </w:pPr>
            <w:r>
              <w:rPr>
                <w:rFonts w:ascii="Times New Roman"/>
                <w:b w:val="false"/>
                <w:i w:val="false"/>
                <w:color w:val="000000"/>
                <w:sz w:val="20"/>
              </w:rPr>
              <w:t>
</w:t>
            </w:r>
            <w:r>
              <w:rPr>
                <w:rFonts w:ascii="Times New Roman"/>
                <w:b w:val="false"/>
                <w:i w:val="false"/>
                <w:color w:val="000000"/>
                <w:sz w:val="20"/>
              </w:rPr>
              <w:t>4) Joint Stock Company "Scientific Research Institute "Gidropribor";</w:t>
            </w:r>
          </w:p>
          <w:p>
            <w:pPr>
              <w:spacing w:after="20"/>
              <w:ind w:left="20"/>
              <w:jc w:val="both"/>
            </w:pPr>
            <w:r>
              <w:rPr>
                <w:rFonts w:ascii="Times New Roman"/>
                <w:b w:val="false"/>
                <w:i w:val="false"/>
                <w:color w:val="000000"/>
                <w:sz w:val="20"/>
              </w:rPr>
              <w:t>
5) Limited Liability Partnership "MASHZAVOD"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Manufacture of other special-purpose machinery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61"/>
          <w:p>
            <w:pPr>
              <w:spacing w:after="20"/>
              <w:ind w:left="20"/>
              <w:jc w:val="both"/>
            </w:pPr>
            <w:r>
              <w:rPr>
                <w:rFonts w:ascii="Times New Roman"/>
                <w:b w:val="false"/>
                <w:i w:val="false"/>
                <w:color w:val="000000"/>
                <w:sz w:val="20"/>
              </w:rPr>
              <w:t>
1) Joint Stock Company "811 Auto Repair Plant KI";</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"Machine-building plant named after S.M. Kirov";</w:t>
            </w:r>
          </w:p>
          <w:p>
            <w:pPr>
              <w:spacing w:after="20"/>
              <w:ind w:left="20"/>
              <w:jc w:val="both"/>
            </w:pPr>
            <w:r>
              <w:rPr>
                <w:rFonts w:ascii="Times New Roman"/>
                <w:b w:val="false"/>
                <w:i w:val="false"/>
                <w:color w:val="000000"/>
                <w:sz w:val="20"/>
              </w:rPr>
              <w:t>
</w:t>
            </w:r>
            <w:r>
              <w:rPr>
                <w:rFonts w:ascii="Times New Roman"/>
                <w:b w:val="false"/>
                <w:i w:val="false"/>
                <w:color w:val="000000"/>
                <w:sz w:val="20"/>
              </w:rPr>
              <w:t>3) Joint Stock Company "Petropavlovsk Plant of Heavy Machine Building";</w:t>
            </w:r>
          </w:p>
          <w:p>
            <w:pPr>
              <w:spacing w:after="20"/>
              <w:ind w:left="20"/>
              <w:jc w:val="both"/>
            </w:pPr>
            <w:r>
              <w:rPr>
                <w:rFonts w:ascii="Times New Roman"/>
                <w:b w:val="false"/>
                <w:i w:val="false"/>
                <w:color w:val="000000"/>
                <w:sz w:val="20"/>
              </w:rPr>
              <w:t>
</w:t>
            </w:r>
            <w:r>
              <w:rPr>
                <w:rFonts w:ascii="Times New Roman"/>
                <w:b w:val="false"/>
                <w:i w:val="false"/>
                <w:color w:val="000000"/>
                <w:sz w:val="20"/>
              </w:rPr>
              <w:t>4) Joint Stock Company "Plant named after S.M. Kirov";</w:t>
            </w:r>
          </w:p>
          <w:p>
            <w:pPr>
              <w:spacing w:after="20"/>
              <w:ind w:left="20"/>
              <w:jc w:val="both"/>
            </w:pPr>
            <w:r>
              <w:rPr>
                <w:rFonts w:ascii="Times New Roman"/>
                <w:b w:val="false"/>
                <w:i w:val="false"/>
                <w:color w:val="000000"/>
                <w:sz w:val="20"/>
              </w:rPr>
              <w:t>
</w:t>
            </w:r>
            <w:r>
              <w:rPr>
                <w:rFonts w:ascii="Times New Roman"/>
                <w:b w:val="false"/>
                <w:i w:val="false"/>
                <w:color w:val="000000"/>
                <w:sz w:val="20"/>
              </w:rPr>
              <w:t>5) Limited Liability Partnership "R&amp;D Center "Kazakhstan Engineering";</w:t>
            </w:r>
          </w:p>
          <w:p>
            <w:pPr>
              <w:spacing w:after="20"/>
              <w:ind w:left="20"/>
              <w:jc w:val="both"/>
            </w:pPr>
            <w:r>
              <w:rPr>
                <w:rFonts w:ascii="Times New Roman"/>
                <w:b w:val="false"/>
                <w:i w:val="false"/>
                <w:color w:val="000000"/>
                <w:sz w:val="20"/>
              </w:rPr>
              <w:t>
</w:t>
            </w:r>
            <w:r>
              <w:rPr>
                <w:rFonts w:ascii="Times New Roman"/>
                <w:b w:val="false"/>
                <w:i w:val="false"/>
                <w:color w:val="000000"/>
                <w:sz w:val="20"/>
              </w:rPr>
              <w:t>6) Limited Liability Partnership "KAP Technology";</w:t>
            </w:r>
          </w:p>
          <w:p>
            <w:pPr>
              <w:spacing w:after="20"/>
              <w:ind w:left="20"/>
              <w:jc w:val="both"/>
            </w:pPr>
            <w:r>
              <w:rPr>
                <w:rFonts w:ascii="Times New Roman"/>
                <w:b w:val="false"/>
                <w:i w:val="false"/>
                <w:color w:val="000000"/>
                <w:sz w:val="20"/>
              </w:rPr>
              <w:t>
</w:t>
            </w:r>
            <w:r>
              <w:rPr>
                <w:rFonts w:ascii="Times New Roman"/>
                <w:b w:val="false"/>
                <w:i w:val="false"/>
                <w:color w:val="000000"/>
                <w:sz w:val="20"/>
              </w:rPr>
              <w:t>7) Limited Liability Partnership "MASHZAVOD";</w:t>
            </w:r>
          </w:p>
          <w:p>
            <w:pPr>
              <w:spacing w:after="20"/>
              <w:ind w:left="20"/>
              <w:jc w:val="both"/>
            </w:pPr>
            <w:r>
              <w:rPr>
                <w:rFonts w:ascii="Times New Roman"/>
                <w:b w:val="false"/>
                <w:i w:val="false"/>
                <w:color w:val="000000"/>
                <w:sz w:val="20"/>
              </w:rPr>
              <w:t>
8) Limited Liability Partnership "Special Provision Center"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Manufacture of motor vehicles, except motor vehicle engines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62"/>
          <w:p>
            <w:pPr>
              <w:spacing w:after="20"/>
              <w:ind w:left="20"/>
              <w:jc w:val="both"/>
            </w:pPr>
            <w:r>
              <w:rPr>
                <w:rFonts w:ascii="Times New Roman"/>
                <w:b w:val="false"/>
                <w:i w:val="false"/>
                <w:color w:val="000000"/>
                <w:sz w:val="20"/>
              </w:rPr>
              <w:t>
1) Joint Stock Company "National Company "Kazakhstan Engineering";</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"811 Auto Repair Plant KI";</w:t>
            </w:r>
          </w:p>
          <w:p>
            <w:pPr>
              <w:spacing w:after="20"/>
              <w:ind w:left="20"/>
              <w:jc w:val="both"/>
            </w:pPr>
            <w:r>
              <w:rPr>
                <w:rFonts w:ascii="Times New Roman"/>
                <w:b w:val="false"/>
                <w:i w:val="false"/>
                <w:color w:val="000000"/>
                <w:sz w:val="20"/>
              </w:rPr>
              <w:t>
3) Joint Stock Company "Machine-building plant named after S.M. Kirov";</w:t>
            </w:r>
          </w:p>
          <w:p>
            <w:pPr>
              <w:spacing w:after="20"/>
              <w:ind w:left="20"/>
              <w:jc w:val="both"/>
            </w:pPr>
            <w:r>
              <w:rPr>
                <w:rFonts w:ascii="Times New Roman"/>
                <w:b w:val="false"/>
                <w:i w:val="false"/>
                <w:color w:val="000000"/>
                <w:sz w:val="20"/>
              </w:rPr>
              <w:t>
4) “Petropavlovsk Heavy Machinery Plant” Joint Stock Company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car bodies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63"/>
          <w:p>
            <w:pPr>
              <w:spacing w:after="20"/>
              <w:ind w:left="20"/>
              <w:jc w:val="both"/>
            </w:pPr>
            <w:r>
              <w:rPr>
                <w:rFonts w:ascii="Times New Roman"/>
                <w:b w:val="false"/>
                <w:i w:val="false"/>
                <w:color w:val="000000"/>
                <w:sz w:val="20"/>
              </w:rPr>
              <w:t>
Joint Stock Company "Semipalatinsk</w:t>
            </w:r>
          </w:p>
          <w:bookmarkEnd w:id="63"/>
          <w:p>
            <w:pPr>
              <w:spacing w:after="20"/>
              <w:ind w:left="20"/>
              <w:jc w:val="both"/>
            </w:pPr>
            <w:r>
              <w:rPr>
                <w:rFonts w:ascii="Times New Roman"/>
                <w:b w:val="false"/>
                <w:i w:val="false"/>
                <w:color w:val="000000"/>
                <w:sz w:val="20"/>
              </w:rPr>
              <w:t>
Machine-Building Plant"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trailers and semi-trailers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64"/>
          <w:p>
            <w:pPr>
              <w:spacing w:after="20"/>
              <w:ind w:left="20"/>
              <w:jc w:val="both"/>
            </w:pPr>
            <w:r>
              <w:rPr>
                <w:rFonts w:ascii="Times New Roman"/>
                <w:b w:val="false"/>
                <w:i w:val="false"/>
                <w:color w:val="000000"/>
                <w:sz w:val="20"/>
              </w:rPr>
              <w:t>
1) Joint Stock Company "Semipalatinsk Machine-Building Plant";</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2) "Volkovgeology" Joint Stock Company;</w:t>
            </w:r>
          </w:p>
          <w:p>
            <w:pPr>
              <w:spacing w:after="20"/>
              <w:ind w:left="20"/>
              <w:jc w:val="both"/>
            </w:pPr>
            <w:r>
              <w:rPr>
                <w:rFonts w:ascii="Times New Roman"/>
                <w:b w:val="false"/>
                <w:i w:val="false"/>
                <w:color w:val="000000"/>
                <w:sz w:val="20"/>
              </w:rPr>
              <w:t>
3) Limited Liability Partnership "MASHZAVOD"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other parts and accessories for cars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65"/>
          <w:p>
            <w:pPr>
              <w:spacing w:after="20"/>
              <w:ind w:left="20"/>
              <w:jc w:val="both"/>
            </w:pPr>
            <w:r>
              <w:rPr>
                <w:rFonts w:ascii="Times New Roman"/>
                <w:b w:val="false"/>
                <w:i w:val="false"/>
                <w:color w:val="000000"/>
                <w:sz w:val="20"/>
              </w:rPr>
              <w:t>
Joint Stock Company "National Company "Kazakhstan</w:t>
            </w:r>
          </w:p>
          <w:bookmarkEnd w:id="65"/>
          <w:p>
            <w:pPr>
              <w:spacing w:after="20"/>
              <w:ind w:left="20"/>
              <w:jc w:val="both"/>
            </w:pPr>
            <w:r>
              <w:rPr>
                <w:rFonts w:ascii="Times New Roman"/>
                <w:b w:val="false"/>
                <w:i w:val="false"/>
                <w:color w:val="000000"/>
                <w:sz w:val="20"/>
              </w:rPr>
              <w:t>
Engineering"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of ships and floating craft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66"/>
          <w:p>
            <w:pPr>
              <w:spacing w:after="20"/>
              <w:ind w:left="20"/>
              <w:jc w:val="both"/>
            </w:pPr>
            <w:r>
              <w:rPr>
                <w:rFonts w:ascii="Times New Roman"/>
                <w:b w:val="false"/>
                <w:i w:val="false"/>
                <w:color w:val="000000"/>
                <w:sz w:val="20"/>
              </w:rPr>
              <w:t>
1) Joint Stock Company "Ural plant "Zenit";</w:t>
            </w:r>
          </w:p>
          <w:bookmarkEnd w:id="66"/>
          <w:p>
            <w:pPr>
              <w:spacing w:after="20"/>
              <w:ind w:left="20"/>
              <w:jc w:val="both"/>
            </w:pPr>
            <w:r>
              <w:rPr>
                <w:rFonts w:ascii="Times New Roman"/>
                <w:b w:val="false"/>
                <w:i w:val="false"/>
                <w:color w:val="000000"/>
                <w:sz w:val="20"/>
              </w:rPr>
              <w:t>
2) Joint Stock Company "Scientific Research Institute "Gidropribor"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railway locomotives and rolling stock</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67"/>
          <w:p>
            <w:pPr>
              <w:spacing w:after="20"/>
              <w:ind w:left="20"/>
              <w:jc w:val="both"/>
            </w:pPr>
            <w:r>
              <w:rPr>
                <w:rFonts w:ascii="Times New Roman"/>
                <w:b w:val="false"/>
                <w:i w:val="false"/>
                <w:color w:val="000000"/>
                <w:sz w:val="20"/>
              </w:rPr>
              <w:t>
1) Joint Stock Company "Semipalatinsk Machine-Building Plant";</w:t>
            </w:r>
          </w:p>
          <w:bookmarkEnd w:id="67"/>
          <w:p>
            <w:pPr>
              <w:spacing w:after="20"/>
              <w:ind w:left="20"/>
              <w:jc w:val="both"/>
            </w:pPr>
            <w:r>
              <w:rPr>
                <w:rFonts w:ascii="Times New Roman"/>
                <w:b w:val="false"/>
                <w:i w:val="false"/>
                <w:color w:val="000000"/>
                <w:sz w:val="20"/>
              </w:rPr>
              <w:t>
2) Joint Stock Company "Petropavlovsk Plant of Heavy Machine Building";</w:t>
            </w:r>
          </w:p>
          <w:p>
            <w:pPr>
              <w:spacing w:after="20"/>
              <w:ind w:left="20"/>
              <w:jc w:val="both"/>
            </w:pPr>
            <w:r>
              <w:rPr>
                <w:rFonts w:ascii="Times New Roman"/>
                <w:b w:val="false"/>
                <w:i w:val="false"/>
                <w:color w:val="000000"/>
                <w:sz w:val="20"/>
              </w:rPr>
              <w:t>
</w:t>
            </w:r>
            <w:r>
              <w:rPr>
                <w:rFonts w:ascii="Times New Roman"/>
                <w:b w:val="false"/>
                <w:i w:val="false"/>
                <w:color w:val="000000"/>
                <w:sz w:val="20"/>
              </w:rPr>
              <w:t>3) Joint Stock Company "Ural plant "Zenit";</w:t>
            </w:r>
          </w:p>
          <w:p>
            <w:pPr>
              <w:spacing w:after="20"/>
              <w:ind w:left="20"/>
              <w:jc w:val="both"/>
            </w:pPr>
            <w:r>
              <w:rPr>
                <w:rFonts w:ascii="Times New Roman"/>
                <w:b w:val="false"/>
                <w:i w:val="false"/>
                <w:color w:val="000000"/>
                <w:sz w:val="20"/>
              </w:rPr>
              <w:t>
</w:t>
            </w:r>
            <w:r>
              <w:rPr>
                <w:rFonts w:ascii="Times New Roman"/>
                <w:b w:val="false"/>
                <w:i w:val="false"/>
                <w:color w:val="000000"/>
                <w:sz w:val="20"/>
              </w:rPr>
              <w:t>4) Limited Liability Partnership "Kazakhstan Railroad Car Building Company";</w:t>
            </w:r>
          </w:p>
          <w:p>
            <w:pPr>
              <w:spacing w:after="20"/>
              <w:ind w:left="20"/>
              <w:jc w:val="both"/>
            </w:pPr>
            <w:r>
              <w:rPr>
                <w:rFonts w:ascii="Times New Roman"/>
                <w:b w:val="false"/>
                <w:i w:val="false"/>
                <w:color w:val="000000"/>
                <w:sz w:val="20"/>
              </w:rPr>
              <w:t>
</w:t>
            </w:r>
            <w:r>
              <w:rPr>
                <w:rFonts w:ascii="Times New Roman"/>
                <w:b w:val="false"/>
                <w:i w:val="false"/>
                <w:color w:val="000000"/>
                <w:sz w:val="20"/>
              </w:rPr>
              <w:t>5) Limited Liability Partnership "Tulpar Wagon Building Plant;</w:t>
            </w:r>
          </w:p>
          <w:p>
            <w:pPr>
              <w:spacing w:after="20"/>
              <w:ind w:left="20"/>
              <w:jc w:val="both"/>
            </w:pPr>
            <w:r>
              <w:rPr>
                <w:rFonts w:ascii="Times New Roman"/>
                <w:b w:val="false"/>
                <w:i w:val="false"/>
                <w:color w:val="000000"/>
                <w:sz w:val="20"/>
              </w:rPr>
              <w:t>
6) Limited Liability Partnership "KTZ-Freight transportation"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aircraft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68"/>
          <w:p>
            <w:pPr>
              <w:spacing w:after="20"/>
              <w:ind w:left="20"/>
              <w:jc w:val="both"/>
            </w:pPr>
            <w:r>
              <w:rPr>
                <w:rFonts w:ascii="Times New Roman"/>
                <w:b w:val="false"/>
                <w:i w:val="false"/>
                <w:color w:val="000000"/>
                <w:sz w:val="20"/>
              </w:rPr>
              <w:t>
1) Joint Stock Company "811 Auto Repair Plant KI";</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"Scientific Research Institute "Gidropribor";</w:t>
            </w:r>
          </w:p>
          <w:p>
            <w:pPr>
              <w:spacing w:after="20"/>
              <w:ind w:left="20"/>
              <w:jc w:val="both"/>
            </w:pPr>
            <w:r>
              <w:rPr>
                <w:rFonts w:ascii="Times New Roman"/>
                <w:b w:val="false"/>
                <w:i w:val="false"/>
                <w:color w:val="000000"/>
                <w:sz w:val="20"/>
              </w:rPr>
              <w:t>
3) Limited Liability Partnership "R&amp;D Center "Kazakhstan Engineering"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spacecraft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Limited Liability Partnership "Ghalam"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military combat vehicles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69"/>
          <w:p>
            <w:pPr>
              <w:spacing w:after="20"/>
              <w:ind w:left="20"/>
              <w:jc w:val="both"/>
            </w:pPr>
            <w:r>
              <w:rPr>
                <w:rFonts w:ascii="Times New Roman"/>
                <w:b w:val="false"/>
                <w:i w:val="false"/>
                <w:color w:val="000000"/>
                <w:sz w:val="20"/>
              </w:rPr>
              <w:t>
1) Joint Stock Company "Semey Engineering";</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"National Company "Kazakhstan Engineering";</w:t>
            </w:r>
          </w:p>
          <w:p>
            <w:pPr>
              <w:spacing w:after="20"/>
              <w:ind w:left="20"/>
              <w:jc w:val="both"/>
            </w:pPr>
            <w:r>
              <w:rPr>
                <w:rFonts w:ascii="Times New Roman"/>
                <w:b w:val="false"/>
                <w:i w:val="false"/>
                <w:color w:val="000000"/>
                <w:sz w:val="20"/>
              </w:rPr>
              <w:t>
</w:t>
            </w:r>
            <w:r>
              <w:rPr>
                <w:rFonts w:ascii="Times New Roman"/>
                <w:b w:val="false"/>
                <w:i w:val="false"/>
                <w:color w:val="000000"/>
                <w:sz w:val="20"/>
              </w:rPr>
              <w:t>3) Joint Stock Company "811 Auto Repair Plant KI";</w:t>
            </w:r>
          </w:p>
          <w:p>
            <w:pPr>
              <w:spacing w:after="20"/>
              <w:ind w:left="20"/>
              <w:jc w:val="both"/>
            </w:pPr>
            <w:r>
              <w:rPr>
                <w:rFonts w:ascii="Times New Roman"/>
                <w:b w:val="false"/>
                <w:i w:val="false"/>
                <w:color w:val="000000"/>
                <w:sz w:val="20"/>
              </w:rPr>
              <w:t>
</w:t>
            </w:r>
            <w:r>
              <w:rPr>
                <w:rFonts w:ascii="Times New Roman"/>
                <w:b w:val="false"/>
                <w:i w:val="false"/>
                <w:color w:val="000000"/>
                <w:sz w:val="20"/>
              </w:rPr>
              <w:t>4) Joint Stock Company "Machine-building plant named after S.M. Kirov";</w:t>
            </w:r>
          </w:p>
          <w:p>
            <w:pPr>
              <w:spacing w:after="20"/>
              <w:ind w:left="20"/>
              <w:jc w:val="both"/>
            </w:pPr>
            <w:r>
              <w:rPr>
                <w:rFonts w:ascii="Times New Roman"/>
                <w:b w:val="false"/>
                <w:i w:val="false"/>
                <w:color w:val="000000"/>
                <w:sz w:val="20"/>
              </w:rPr>
              <w:t>
</w:t>
            </w:r>
            <w:r>
              <w:rPr>
                <w:rFonts w:ascii="Times New Roman"/>
                <w:b w:val="false"/>
                <w:i w:val="false"/>
                <w:color w:val="000000"/>
                <w:sz w:val="20"/>
              </w:rPr>
              <w:t>5) Joint Stock Company "Scientific Research Institute "Gidropribor";</w:t>
            </w:r>
          </w:p>
          <w:p>
            <w:pPr>
              <w:spacing w:after="20"/>
              <w:ind w:left="20"/>
              <w:jc w:val="both"/>
            </w:pPr>
            <w:r>
              <w:rPr>
                <w:rFonts w:ascii="Times New Roman"/>
                <w:b w:val="false"/>
                <w:i w:val="false"/>
                <w:color w:val="000000"/>
                <w:sz w:val="20"/>
              </w:rPr>
              <w:t>
</w:t>
            </w:r>
            <w:r>
              <w:rPr>
                <w:rFonts w:ascii="Times New Roman"/>
                <w:b w:val="false"/>
                <w:i w:val="false"/>
                <w:color w:val="000000"/>
                <w:sz w:val="20"/>
              </w:rPr>
              <w:t>6) Joint Stock Company "Petropavlovsk Plant of Heavy Machine Building";</w:t>
            </w:r>
          </w:p>
          <w:p>
            <w:pPr>
              <w:spacing w:after="20"/>
              <w:ind w:left="20"/>
              <w:jc w:val="both"/>
            </w:pPr>
            <w:r>
              <w:rPr>
                <w:rFonts w:ascii="Times New Roman"/>
                <w:b w:val="false"/>
                <w:i w:val="false"/>
                <w:color w:val="000000"/>
                <w:sz w:val="20"/>
              </w:rPr>
              <w:t>
</w:t>
            </w:r>
            <w:r>
              <w:rPr>
                <w:rFonts w:ascii="Times New Roman"/>
                <w:b w:val="false"/>
                <w:i w:val="false"/>
                <w:color w:val="000000"/>
                <w:sz w:val="20"/>
              </w:rPr>
              <w:t>7) Joint Stock Company "Kaztechnologies";</w:t>
            </w:r>
          </w:p>
          <w:p>
            <w:pPr>
              <w:spacing w:after="20"/>
              <w:ind w:left="20"/>
              <w:jc w:val="both"/>
            </w:pPr>
            <w:r>
              <w:rPr>
                <w:rFonts w:ascii="Times New Roman"/>
                <w:b w:val="false"/>
                <w:i w:val="false"/>
                <w:color w:val="000000"/>
                <w:sz w:val="20"/>
              </w:rPr>
              <w:t>
8) Limited Liability Partnership "R&amp;D Center "Kazakhstan Engineering"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Minting/issuing of coins and medals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State Enterprise on the Right of Economic Management "Kazakhstan Mint of the National Bank of the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jewelry and similar products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State Enterprise on the Right of Economic Management "Kazakhstan Mint of the National Bank of the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surgical and orthopedic devices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70"/>
          <w:p>
            <w:pPr>
              <w:spacing w:after="20"/>
              <w:ind w:left="20"/>
              <w:jc w:val="both"/>
            </w:pPr>
            <w:r>
              <w:rPr>
                <w:rFonts w:ascii="Times New Roman"/>
                <w:b w:val="false"/>
                <w:i w:val="false"/>
                <w:color w:val="000000"/>
                <w:sz w:val="20"/>
              </w:rPr>
              <w:t>
1) Joint Stock Company "Republican Prosthetic and Orthopedic Center";</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2) Republican State Enterprise on the Right of Economic Management "National Scientific Center for Development of Social Protection";</w:t>
            </w:r>
          </w:p>
          <w:p>
            <w:pPr>
              <w:spacing w:after="20"/>
              <w:ind w:left="20"/>
              <w:jc w:val="both"/>
            </w:pPr>
            <w:r>
              <w:rPr>
                <w:rFonts w:ascii="Times New Roman"/>
                <w:b w:val="false"/>
                <w:i w:val="false"/>
                <w:color w:val="000000"/>
                <w:sz w:val="20"/>
              </w:rPr>
              <w:t>
3) state enterprises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metal haberdashery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State Enterprise on the Right of Economic Management "Kazakhstan Mint of the National Bank of the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other products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71"/>
          <w:p>
            <w:pPr>
              <w:spacing w:after="20"/>
              <w:ind w:left="20"/>
              <w:jc w:val="both"/>
            </w:pPr>
            <w:r>
              <w:rPr>
                <w:rFonts w:ascii="Times New Roman"/>
                <w:b w:val="false"/>
                <w:i w:val="false"/>
                <w:color w:val="000000"/>
                <w:sz w:val="20"/>
              </w:rPr>
              <w:t>
1) Joint Stock Company "Tynys";</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"Machine-building plant named after S.M. Kirov";</w:t>
            </w:r>
          </w:p>
          <w:p>
            <w:pPr>
              <w:spacing w:after="20"/>
              <w:ind w:left="20"/>
              <w:jc w:val="both"/>
            </w:pPr>
            <w:r>
              <w:rPr>
                <w:rFonts w:ascii="Times New Roman"/>
                <w:b w:val="false"/>
                <w:i w:val="false"/>
                <w:color w:val="000000"/>
                <w:sz w:val="20"/>
              </w:rPr>
              <w:t>
3) Limited Liability Partnership "MASHZAVOD"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of metal tanks, reservoirs and containers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72"/>
          <w:p>
            <w:pPr>
              <w:spacing w:after="20"/>
              <w:ind w:left="20"/>
              <w:jc w:val="both"/>
            </w:pPr>
            <w:r>
              <w:rPr>
                <w:rFonts w:ascii="Times New Roman"/>
                <w:b w:val="false"/>
                <w:i w:val="false"/>
                <w:color w:val="000000"/>
                <w:sz w:val="20"/>
              </w:rPr>
              <w:t>
1) Joint Stock Company "Semipalatinsk Machine-Building Plant";</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"National Company "Kazakhstan Engineering";</w:t>
            </w:r>
          </w:p>
          <w:p>
            <w:pPr>
              <w:spacing w:after="20"/>
              <w:ind w:left="20"/>
              <w:jc w:val="both"/>
            </w:pPr>
            <w:r>
              <w:rPr>
                <w:rFonts w:ascii="Times New Roman"/>
                <w:b w:val="false"/>
                <w:i w:val="false"/>
                <w:color w:val="000000"/>
                <w:sz w:val="20"/>
              </w:rPr>
              <w:t>
</w:t>
            </w:r>
            <w:r>
              <w:rPr>
                <w:rFonts w:ascii="Times New Roman"/>
                <w:b w:val="false"/>
                <w:i w:val="false"/>
                <w:color w:val="000000"/>
                <w:sz w:val="20"/>
              </w:rPr>
              <w:t>3) Joint Stock Company "Ural plant "Zenit";</w:t>
            </w:r>
          </w:p>
          <w:p>
            <w:pPr>
              <w:spacing w:after="20"/>
              <w:ind w:left="20"/>
              <w:jc w:val="both"/>
            </w:pPr>
            <w:r>
              <w:rPr>
                <w:rFonts w:ascii="Times New Roman"/>
                <w:b w:val="false"/>
                <w:i w:val="false"/>
                <w:color w:val="000000"/>
                <w:sz w:val="20"/>
              </w:rPr>
              <w:t>
</w:t>
            </w:r>
            <w:r>
              <w:rPr>
                <w:rFonts w:ascii="Times New Roman"/>
                <w:b w:val="false"/>
                <w:i w:val="false"/>
                <w:color w:val="000000"/>
                <w:sz w:val="20"/>
              </w:rPr>
              <w:t>4) Joint Stock Company "811 Auto Repair Plant KI";</w:t>
            </w:r>
          </w:p>
          <w:p>
            <w:pPr>
              <w:spacing w:after="20"/>
              <w:ind w:left="20"/>
              <w:jc w:val="both"/>
            </w:pPr>
            <w:r>
              <w:rPr>
                <w:rFonts w:ascii="Times New Roman"/>
                <w:b w:val="false"/>
                <w:i w:val="false"/>
                <w:color w:val="000000"/>
                <w:sz w:val="20"/>
              </w:rPr>
              <w:t>
</w:t>
            </w:r>
            <w:r>
              <w:rPr>
                <w:rFonts w:ascii="Times New Roman"/>
                <w:b w:val="false"/>
                <w:i w:val="false"/>
                <w:color w:val="000000"/>
                <w:sz w:val="20"/>
              </w:rPr>
              <w:t>5) Joint Stock Company "Machine-building plant named after S.M. Kirov";</w:t>
            </w:r>
          </w:p>
          <w:p>
            <w:pPr>
              <w:spacing w:after="20"/>
              <w:ind w:left="20"/>
              <w:jc w:val="both"/>
            </w:pPr>
            <w:r>
              <w:rPr>
                <w:rFonts w:ascii="Times New Roman"/>
                <w:b w:val="false"/>
                <w:i w:val="false"/>
                <w:color w:val="000000"/>
                <w:sz w:val="20"/>
              </w:rPr>
              <w:t>
</w:t>
            </w:r>
            <w:r>
              <w:rPr>
                <w:rFonts w:ascii="Times New Roman"/>
                <w:b w:val="false"/>
                <w:i w:val="false"/>
                <w:color w:val="000000"/>
                <w:sz w:val="20"/>
              </w:rPr>
              <w:t>6) "Volkovgeology" Joint Stock Company;</w:t>
            </w:r>
          </w:p>
          <w:p>
            <w:pPr>
              <w:spacing w:after="20"/>
              <w:ind w:left="20"/>
              <w:jc w:val="both"/>
            </w:pPr>
            <w:r>
              <w:rPr>
                <w:rFonts w:ascii="Times New Roman"/>
                <w:b w:val="false"/>
                <w:i w:val="false"/>
                <w:color w:val="000000"/>
                <w:sz w:val="20"/>
              </w:rPr>
              <w:t>
</w:t>
            </w:r>
            <w:r>
              <w:rPr>
                <w:rFonts w:ascii="Times New Roman"/>
                <w:b w:val="false"/>
                <w:i w:val="false"/>
                <w:color w:val="000000"/>
                <w:sz w:val="20"/>
              </w:rPr>
              <w:t>7) Joint Stock Company "Intergas Central Asia";</w:t>
            </w:r>
          </w:p>
          <w:p>
            <w:pPr>
              <w:spacing w:after="20"/>
              <w:ind w:left="20"/>
              <w:jc w:val="both"/>
            </w:pPr>
            <w:r>
              <w:rPr>
                <w:rFonts w:ascii="Times New Roman"/>
                <w:b w:val="false"/>
                <w:i w:val="false"/>
                <w:color w:val="000000"/>
                <w:sz w:val="20"/>
              </w:rPr>
              <w:t>
</w:t>
            </w:r>
            <w:r>
              <w:rPr>
                <w:rFonts w:ascii="Times New Roman"/>
                <w:b w:val="false"/>
                <w:i w:val="false"/>
                <w:color w:val="000000"/>
                <w:sz w:val="20"/>
              </w:rPr>
              <w:t>8) "Embamunaigas" Joint Stock Company;</w:t>
            </w:r>
          </w:p>
          <w:p>
            <w:pPr>
              <w:spacing w:after="20"/>
              <w:ind w:left="20"/>
              <w:jc w:val="both"/>
            </w:pPr>
            <w:r>
              <w:rPr>
                <w:rFonts w:ascii="Times New Roman"/>
                <w:b w:val="false"/>
                <w:i w:val="false"/>
                <w:color w:val="000000"/>
                <w:sz w:val="20"/>
              </w:rPr>
              <w:t>
</w:t>
            </w:r>
            <w:r>
              <w:rPr>
                <w:rFonts w:ascii="Times New Roman"/>
                <w:b w:val="false"/>
                <w:i w:val="false"/>
                <w:color w:val="000000"/>
                <w:sz w:val="20"/>
              </w:rPr>
              <w:t>9) Joint Stock Company "Ozenmunaigas";</w:t>
            </w:r>
          </w:p>
          <w:p>
            <w:pPr>
              <w:spacing w:after="20"/>
              <w:ind w:left="20"/>
              <w:jc w:val="both"/>
            </w:pPr>
            <w:r>
              <w:rPr>
                <w:rFonts w:ascii="Times New Roman"/>
                <w:b w:val="false"/>
                <w:i w:val="false"/>
                <w:color w:val="000000"/>
                <w:sz w:val="20"/>
              </w:rPr>
              <w:t>
</w:t>
            </w:r>
            <w:r>
              <w:rPr>
                <w:rFonts w:ascii="Times New Roman"/>
                <w:b w:val="false"/>
                <w:i w:val="false"/>
                <w:color w:val="000000"/>
                <w:sz w:val="20"/>
              </w:rPr>
              <w:t>10) Joint Stock Company "KTZ Express";</w:t>
            </w:r>
          </w:p>
          <w:p>
            <w:pPr>
              <w:spacing w:after="20"/>
              <w:ind w:left="20"/>
              <w:jc w:val="both"/>
            </w:pPr>
            <w:r>
              <w:rPr>
                <w:rFonts w:ascii="Times New Roman"/>
                <w:b w:val="false"/>
                <w:i w:val="false"/>
                <w:color w:val="000000"/>
                <w:sz w:val="20"/>
              </w:rPr>
              <w:t>
</w:t>
            </w:r>
            <w:r>
              <w:rPr>
                <w:rFonts w:ascii="Times New Roman"/>
                <w:b w:val="false"/>
                <w:i w:val="false"/>
                <w:color w:val="000000"/>
                <w:sz w:val="20"/>
              </w:rPr>
              <w:t>11) Limited Liability Partnership "MASHZAVOD";</w:t>
            </w:r>
          </w:p>
          <w:p>
            <w:pPr>
              <w:spacing w:after="20"/>
              <w:ind w:left="20"/>
              <w:jc w:val="both"/>
            </w:pPr>
            <w:r>
              <w:rPr>
                <w:rFonts w:ascii="Times New Roman"/>
                <w:b w:val="false"/>
                <w:i w:val="false"/>
                <w:color w:val="000000"/>
                <w:sz w:val="20"/>
              </w:rPr>
              <w:t>
12) Limited Liability Partnership "MAEK"</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of radiators and central heating boilers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Limited Liability Partnership "MAEK"</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of steam boilers, except central heating boilers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73"/>
          <w:p>
            <w:pPr>
              <w:spacing w:after="20"/>
              <w:ind w:left="20"/>
              <w:jc w:val="both"/>
            </w:pPr>
            <w:r>
              <w:rPr>
                <w:rFonts w:ascii="Times New Roman"/>
                <w:b w:val="false"/>
                <w:i w:val="false"/>
                <w:color w:val="000000"/>
                <w:sz w:val="20"/>
              </w:rPr>
              <w:t>
1) Joint Stock Company "National Company "Kazakhstan Engineering";</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"Ural plant "Zenit";</w:t>
            </w:r>
          </w:p>
          <w:p>
            <w:pPr>
              <w:spacing w:after="20"/>
              <w:ind w:left="20"/>
              <w:jc w:val="both"/>
            </w:pPr>
            <w:r>
              <w:rPr>
                <w:rFonts w:ascii="Times New Roman"/>
                <w:b w:val="false"/>
                <w:i w:val="false"/>
                <w:color w:val="000000"/>
                <w:sz w:val="20"/>
              </w:rPr>
              <w:t>
</w:t>
            </w:r>
            <w:r>
              <w:rPr>
                <w:rFonts w:ascii="Times New Roman"/>
                <w:b w:val="false"/>
                <w:i w:val="false"/>
                <w:color w:val="000000"/>
                <w:sz w:val="20"/>
              </w:rPr>
              <w:t>3) Joint Stock Company "KazTransGas Aimak";</w:t>
            </w:r>
          </w:p>
          <w:p>
            <w:pPr>
              <w:spacing w:after="20"/>
              <w:ind w:left="20"/>
              <w:jc w:val="both"/>
            </w:pPr>
            <w:r>
              <w:rPr>
                <w:rFonts w:ascii="Times New Roman"/>
                <w:b w:val="false"/>
                <w:i w:val="false"/>
                <w:color w:val="000000"/>
                <w:sz w:val="20"/>
              </w:rPr>
              <w:t>
4) Limited Liability Partnership "MAEK"</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of firearms and artillery pieces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74"/>
          <w:p>
            <w:pPr>
              <w:spacing w:after="20"/>
              <w:ind w:left="20"/>
              <w:jc w:val="both"/>
            </w:pPr>
            <w:r>
              <w:rPr>
                <w:rFonts w:ascii="Times New Roman"/>
                <w:b w:val="false"/>
                <w:i w:val="false"/>
                <w:color w:val="000000"/>
                <w:sz w:val="20"/>
              </w:rPr>
              <w:t>
1) Joint Stock Company "National Company "Kazakhstan Engineering";</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"811 Auto Repair Plant KI";</w:t>
            </w:r>
          </w:p>
          <w:p>
            <w:pPr>
              <w:spacing w:after="20"/>
              <w:ind w:left="20"/>
              <w:jc w:val="both"/>
            </w:pPr>
            <w:r>
              <w:rPr>
                <w:rFonts w:ascii="Times New Roman"/>
                <w:b w:val="false"/>
                <w:i w:val="false"/>
                <w:color w:val="000000"/>
                <w:sz w:val="20"/>
              </w:rPr>
              <w:t>
</w:t>
            </w:r>
            <w:r>
              <w:rPr>
                <w:rFonts w:ascii="Times New Roman"/>
                <w:b w:val="false"/>
                <w:i w:val="false"/>
                <w:color w:val="000000"/>
                <w:sz w:val="20"/>
              </w:rPr>
              <w:t>3) Joint Stock Company "Semey Engineering";</w:t>
            </w:r>
          </w:p>
          <w:p>
            <w:pPr>
              <w:spacing w:after="20"/>
              <w:ind w:left="20"/>
              <w:jc w:val="both"/>
            </w:pPr>
            <w:r>
              <w:rPr>
                <w:rFonts w:ascii="Times New Roman"/>
                <w:b w:val="false"/>
                <w:i w:val="false"/>
                <w:color w:val="000000"/>
                <w:sz w:val="20"/>
              </w:rPr>
              <w:t>
</w:t>
            </w:r>
            <w:r>
              <w:rPr>
                <w:rFonts w:ascii="Times New Roman"/>
                <w:b w:val="false"/>
                <w:i w:val="false"/>
                <w:color w:val="000000"/>
                <w:sz w:val="20"/>
              </w:rPr>
              <w:t>4) Joint Stock Company "Machine-building plant named after S.M. Kirov";</w:t>
            </w:r>
          </w:p>
          <w:p>
            <w:pPr>
              <w:spacing w:after="20"/>
              <w:ind w:left="20"/>
              <w:jc w:val="both"/>
            </w:pPr>
            <w:r>
              <w:rPr>
                <w:rFonts w:ascii="Times New Roman"/>
                <w:b w:val="false"/>
                <w:i w:val="false"/>
                <w:color w:val="000000"/>
                <w:sz w:val="20"/>
              </w:rPr>
              <w:t>
</w:t>
            </w:r>
            <w:r>
              <w:rPr>
                <w:rFonts w:ascii="Times New Roman"/>
                <w:b w:val="false"/>
                <w:i w:val="false"/>
                <w:color w:val="000000"/>
                <w:sz w:val="20"/>
              </w:rPr>
              <w:t>5) Joint Stock Company "Scientific Research Institute "Gidropribor";</w:t>
            </w:r>
          </w:p>
          <w:p>
            <w:pPr>
              <w:spacing w:after="20"/>
              <w:ind w:left="20"/>
              <w:jc w:val="both"/>
            </w:pPr>
            <w:r>
              <w:rPr>
                <w:rFonts w:ascii="Times New Roman"/>
                <w:b w:val="false"/>
                <w:i w:val="false"/>
                <w:color w:val="000000"/>
                <w:sz w:val="20"/>
              </w:rPr>
              <w:t>
</w:t>
            </w:r>
            <w:r>
              <w:rPr>
                <w:rFonts w:ascii="Times New Roman"/>
                <w:b w:val="false"/>
                <w:i w:val="false"/>
                <w:color w:val="000000"/>
                <w:sz w:val="20"/>
              </w:rPr>
              <w:t>6) Joint Stock Company "Kaztechnologies";</w:t>
            </w:r>
          </w:p>
          <w:p>
            <w:pPr>
              <w:spacing w:after="20"/>
              <w:ind w:left="20"/>
              <w:jc w:val="both"/>
            </w:pPr>
            <w:r>
              <w:rPr>
                <w:rFonts w:ascii="Times New Roman"/>
                <w:b w:val="false"/>
                <w:i w:val="false"/>
                <w:color w:val="000000"/>
                <w:sz w:val="20"/>
              </w:rPr>
              <w:t>
7) Limited Liability Partnership "Steel manufacturing"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of metal barrels and similar containers at oil and gas facilities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"Embamunaigas" Joint Stock Company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of other metal products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75"/>
          <w:p>
            <w:pPr>
              <w:spacing w:after="20"/>
              <w:ind w:left="20"/>
              <w:jc w:val="both"/>
            </w:pPr>
            <w:r>
              <w:rPr>
                <w:rFonts w:ascii="Times New Roman"/>
                <w:b w:val="false"/>
                <w:i w:val="false"/>
                <w:color w:val="000000"/>
                <w:sz w:val="20"/>
              </w:rPr>
              <w:t>
1) Joint Stock Company "Semipalatinsk Machine-Building Plant";</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"Machine-building plant</w:t>
            </w:r>
          </w:p>
          <w:p>
            <w:pPr>
              <w:spacing w:after="20"/>
              <w:ind w:left="20"/>
              <w:jc w:val="both"/>
            </w:pPr>
            <w:r>
              <w:rPr>
                <w:rFonts w:ascii="Times New Roman"/>
                <w:b w:val="false"/>
                <w:i w:val="false"/>
                <w:color w:val="000000"/>
                <w:sz w:val="20"/>
              </w:rPr>
              <w:t>
</w:t>
            </w:r>
            <w:r>
              <w:rPr>
                <w:rFonts w:ascii="Times New Roman"/>
                <w:b w:val="false"/>
                <w:i w:val="false"/>
                <w:color w:val="000000"/>
                <w:sz w:val="20"/>
              </w:rPr>
              <w:t>named after S.M. Kirov";</w:t>
            </w:r>
          </w:p>
          <w:p>
            <w:pPr>
              <w:spacing w:after="20"/>
              <w:ind w:left="20"/>
              <w:jc w:val="both"/>
            </w:pPr>
            <w:r>
              <w:rPr>
                <w:rFonts w:ascii="Times New Roman"/>
                <w:b w:val="false"/>
                <w:i w:val="false"/>
                <w:color w:val="000000"/>
                <w:sz w:val="20"/>
              </w:rPr>
              <w:t>
</w:t>
            </w:r>
            <w:r>
              <w:rPr>
                <w:rFonts w:ascii="Times New Roman"/>
                <w:b w:val="false"/>
                <w:i w:val="false"/>
                <w:color w:val="000000"/>
                <w:sz w:val="20"/>
              </w:rPr>
              <w:t>3) "Volkovgeology" Joint Stock Company;</w:t>
            </w:r>
          </w:p>
          <w:p>
            <w:pPr>
              <w:spacing w:after="20"/>
              <w:ind w:left="20"/>
              <w:jc w:val="both"/>
            </w:pPr>
            <w:r>
              <w:rPr>
                <w:rFonts w:ascii="Times New Roman"/>
                <w:b w:val="false"/>
                <w:i w:val="false"/>
                <w:color w:val="000000"/>
                <w:sz w:val="20"/>
              </w:rPr>
              <w:t>
</w:t>
            </w:r>
            <w:r>
              <w:rPr>
                <w:rFonts w:ascii="Times New Roman"/>
                <w:b w:val="false"/>
                <w:i w:val="false"/>
                <w:color w:val="000000"/>
                <w:sz w:val="20"/>
              </w:rPr>
              <w:t>4) "Embamunaigas" Joint Stock Company;</w:t>
            </w:r>
          </w:p>
          <w:p>
            <w:pPr>
              <w:spacing w:after="20"/>
              <w:ind w:left="20"/>
              <w:jc w:val="both"/>
            </w:pPr>
            <w:r>
              <w:rPr>
                <w:rFonts w:ascii="Times New Roman"/>
                <w:b w:val="false"/>
                <w:i w:val="false"/>
                <w:color w:val="000000"/>
                <w:sz w:val="20"/>
              </w:rPr>
              <w:t>
</w:t>
            </w:r>
            <w:r>
              <w:rPr>
                <w:rFonts w:ascii="Times New Roman"/>
                <w:b w:val="false"/>
                <w:i w:val="false"/>
                <w:color w:val="000000"/>
                <w:sz w:val="20"/>
              </w:rPr>
              <w:t>5) Joint Stock Company "Ozenmunaigas";</w:t>
            </w:r>
          </w:p>
          <w:p>
            <w:pPr>
              <w:spacing w:after="20"/>
              <w:ind w:left="20"/>
              <w:jc w:val="both"/>
            </w:pPr>
            <w:r>
              <w:rPr>
                <w:rFonts w:ascii="Times New Roman"/>
                <w:b w:val="false"/>
                <w:i w:val="false"/>
                <w:color w:val="000000"/>
                <w:sz w:val="20"/>
              </w:rPr>
              <w:t>
</w:t>
            </w:r>
            <w:r>
              <w:rPr>
                <w:rFonts w:ascii="Times New Roman"/>
                <w:b w:val="false"/>
                <w:i w:val="false"/>
                <w:color w:val="000000"/>
                <w:sz w:val="20"/>
              </w:rPr>
              <w:t>6) Limited Liability Partnership "MAEK";</w:t>
            </w:r>
          </w:p>
          <w:p>
            <w:pPr>
              <w:spacing w:after="20"/>
              <w:ind w:left="20"/>
              <w:jc w:val="both"/>
            </w:pPr>
            <w:r>
              <w:rPr>
                <w:rFonts w:ascii="Times New Roman"/>
                <w:b w:val="false"/>
                <w:i w:val="false"/>
                <w:color w:val="000000"/>
                <w:sz w:val="20"/>
              </w:rPr>
              <w:t>
7) Limited Liability Partnership "MASHZAVOD"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and maintenance of mechanical equipment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76"/>
          <w:p>
            <w:pPr>
              <w:spacing w:after="20"/>
              <w:ind w:left="20"/>
              <w:jc w:val="both"/>
            </w:pPr>
            <w:r>
              <w:rPr>
                <w:rFonts w:ascii="Times New Roman"/>
                <w:b w:val="false"/>
                <w:i w:val="false"/>
                <w:color w:val="000000"/>
                <w:sz w:val="20"/>
              </w:rPr>
              <w:t>
1) Joint Stock Company "Semipalatinsk</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Machine-Building Plant";</w:t>
            </w:r>
          </w:p>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"Petropavlovsk Plant of Heavy Machine Building";</w:t>
            </w:r>
          </w:p>
          <w:p>
            <w:pPr>
              <w:spacing w:after="20"/>
              <w:ind w:left="20"/>
              <w:jc w:val="both"/>
            </w:pPr>
            <w:r>
              <w:rPr>
                <w:rFonts w:ascii="Times New Roman"/>
                <w:b w:val="false"/>
                <w:i w:val="false"/>
                <w:color w:val="000000"/>
                <w:sz w:val="20"/>
              </w:rPr>
              <w:t>
</w:t>
            </w:r>
            <w:r>
              <w:rPr>
                <w:rFonts w:ascii="Times New Roman"/>
                <w:b w:val="false"/>
                <w:i w:val="false"/>
                <w:color w:val="000000"/>
                <w:sz w:val="20"/>
              </w:rPr>
              <w:t>3) Joint Stock Company "Munaymash";</w:t>
            </w:r>
          </w:p>
          <w:p>
            <w:pPr>
              <w:spacing w:after="20"/>
              <w:ind w:left="20"/>
              <w:jc w:val="both"/>
            </w:pPr>
            <w:r>
              <w:rPr>
                <w:rFonts w:ascii="Times New Roman"/>
                <w:b w:val="false"/>
                <w:i w:val="false"/>
                <w:color w:val="000000"/>
                <w:sz w:val="20"/>
              </w:rPr>
              <w:t>
</w:t>
            </w:r>
            <w:r>
              <w:rPr>
                <w:rFonts w:ascii="Times New Roman"/>
                <w:b w:val="false"/>
                <w:i w:val="false"/>
                <w:color w:val="000000"/>
                <w:sz w:val="20"/>
              </w:rPr>
              <w:t>4) Joint Stock Company "Machine-building plant named after S.M. Kirov";</w:t>
            </w:r>
          </w:p>
          <w:p>
            <w:pPr>
              <w:spacing w:after="20"/>
              <w:ind w:left="20"/>
              <w:jc w:val="both"/>
            </w:pPr>
            <w:r>
              <w:rPr>
                <w:rFonts w:ascii="Times New Roman"/>
                <w:b w:val="false"/>
                <w:i w:val="false"/>
                <w:color w:val="000000"/>
                <w:sz w:val="20"/>
              </w:rPr>
              <w:t>
</w:t>
            </w:r>
            <w:r>
              <w:rPr>
                <w:rFonts w:ascii="Times New Roman"/>
                <w:b w:val="false"/>
                <w:i w:val="false"/>
                <w:color w:val="000000"/>
                <w:sz w:val="20"/>
              </w:rPr>
              <w:t>5) Joint Stock Company "Scientific Research Institute "Gidropribor";</w:t>
            </w:r>
          </w:p>
          <w:p>
            <w:pPr>
              <w:spacing w:after="20"/>
              <w:ind w:left="20"/>
              <w:jc w:val="both"/>
            </w:pPr>
            <w:r>
              <w:rPr>
                <w:rFonts w:ascii="Times New Roman"/>
                <w:b w:val="false"/>
                <w:i w:val="false"/>
                <w:color w:val="000000"/>
                <w:sz w:val="20"/>
              </w:rPr>
              <w:t>
</w:t>
            </w:r>
            <w:r>
              <w:rPr>
                <w:rFonts w:ascii="Times New Roman"/>
                <w:b w:val="false"/>
                <w:i w:val="false"/>
                <w:color w:val="000000"/>
                <w:sz w:val="20"/>
              </w:rPr>
              <w:t>6) Joint Stock Company "Ural plant "Zenit";</w:t>
            </w:r>
          </w:p>
          <w:p>
            <w:pPr>
              <w:spacing w:after="20"/>
              <w:ind w:left="20"/>
              <w:jc w:val="both"/>
            </w:pPr>
            <w:r>
              <w:rPr>
                <w:rFonts w:ascii="Times New Roman"/>
                <w:b w:val="false"/>
                <w:i w:val="false"/>
                <w:color w:val="000000"/>
                <w:sz w:val="20"/>
              </w:rPr>
              <w:t>
</w:t>
            </w:r>
            <w:r>
              <w:rPr>
                <w:rFonts w:ascii="Times New Roman"/>
                <w:b w:val="false"/>
                <w:i w:val="false"/>
                <w:color w:val="000000"/>
                <w:sz w:val="20"/>
              </w:rPr>
              <w:t>7) Joint Stock Company "Ulba Metallurgical Plant";</w:t>
            </w:r>
          </w:p>
          <w:p>
            <w:pPr>
              <w:spacing w:after="20"/>
              <w:ind w:left="20"/>
              <w:jc w:val="both"/>
            </w:pPr>
            <w:r>
              <w:rPr>
                <w:rFonts w:ascii="Times New Roman"/>
                <w:b w:val="false"/>
                <w:i w:val="false"/>
                <w:color w:val="000000"/>
                <w:sz w:val="20"/>
              </w:rPr>
              <w:t>
</w:t>
            </w:r>
            <w:r>
              <w:rPr>
                <w:rFonts w:ascii="Times New Roman"/>
                <w:b w:val="false"/>
                <w:i w:val="false"/>
                <w:color w:val="000000"/>
                <w:sz w:val="20"/>
              </w:rPr>
              <w:t>8) "Volkovgeology" Joint Stock Company;</w:t>
            </w:r>
          </w:p>
          <w:p>
            <w:pPr>
              <w:spacing w:after="20"/>
              <w:ind w:left="20"/>
              <w:jc w:val="both"/>
            </w:pPr>
            <w:r>
              <w:rPr>
                <w:rFonts w:ascii="Times New Roman"/>
                <w:b w:val="false"/>
                <w:i w:val="false"/>
                <w:color w:val="000000"/>
                <w:sz w:val="20"/>
              </w:rPr>
              <w:t>
</w:t>
            </w:r>
            <w:r>
              <w:rPr>
                <w:rFonts w:ascii="Times New Roman"/>
                <w:b w:val="false"/>
                <w:i w:val="false"/>
                <w:color w:val="000000"/>
                <w:sz w:val="20"/>
              </w:rPr>
              <w:t>9) Joint Stock Company "KazMedTech";</w:t>
            </w:r>
          </w:p>
          <w:p>
            <w:pPr>
              <w:spacing w:after="20"/>
              <w:ind w:left="20"/>
              <w:jc w:val="both"/>
            </w:pPr>
            <w:r>
              <w:rPr>
                <w:rFonts w:ascii="Times New Roman"/>
                <w:b w:val="false"/>
                <w:i w:val="false"/>
                <w:color w:val="000000"/>
                <w:sz w:val="20"/>
              </w:rPr>
              <w:t>
</w:t>
            </w:r>
            <w:r>
              <w:rPr>
                <w:rFonts w:ascii="Times New Roman"/>
                <w:b w:val="false"/>
                <w:i w:val="false"/>
                <w:color w:val="000000"/>
                <w:sz w:val="20"/>
              </w:rPr>
              <w:t>10) Joint Stock Company "Intergas Central Asia";</w:t>
            </w:r>
          </w:p>
          <w:p>
            <w:pPr>
              <w:spacing w:after="20"/>
              <w:ind w:left="20"/>
              <w:jc w:val="both"/>
            </w:pPr>
            <w:r>
              <w:rPr>
                <w:rFonts w:ascii="Times New Roman"/>
                <w:b w:val="false"/>
                <w:i w:val="false"/>
                <w:color w:val="000000"/>
                <w:sz w:val="20"/>
              </w:rPr>
              <w:t>
</w:t>
            </w:r>
            <w:r>
              <w:rPr>
                <w:rFonts w:ascii="Times New Roman"/>
                <w:b w:val="false"/>
                <w:i w:val="false"/>
                <w:color w:val="000000"/>
                <w:sz w:val="20"/>
              </w:rPr>
              <w:t>11) "Embamunaigas" Joint Stock Company;</w:t>
            </w:r>
          </w:p>
          <w:p>
            <w:pPr>
              <w:spacing w:after="20"/>
              <w:ind w:left="20"/>
              <w:jc w:val="both"/>
            </w:pPr>
            <w:r>
              <w:rPr>
                <w:rFonts w:ascii="Times New Roman"/>
                <w:b w:val="false"/>
                <w:i w:val="false"/>
                <w:color w:val="000000"/>
                <w:sz w:val="20"/>
              </w:rPr>
              <w:t>
</w:t>
            </w:r>
            <w:r>
              <w:rPr>
                <w:rFonts w:ascii="Times New Roman"/>
                <w:b w:val="false"/>
                <w:i w:val="false"/>
                <w:color w:val="000000"/>
                <w:sz w:val="20"/>
              </w:rPr>
              <w:t>12) Joint Stock Company "Ozenmunaigas";</w:t>
            </w:r>
          </w:p>
          <w:p>
            <w:pPr>
              <w:spacing w:after="20"/>
              <w:ind w:left="20"/>
              <w:jc w:val="both"/>
            </w:pPr>
            <w:r>
              <w:rPr>
                <w:rFonts w:ascii="Times New Roman"/>
                <w:b w:val="false"/>
                <w:i w:val="false"/>
                <w:color w:val="000000"/>
                <w:sz w:val="20"/>
              </w:rPr>
              <w:t>
</w:t>
            </w:r>
            <w:r>
              <w:rPr>
                <w:rFonts w:ascii="Times New Roman"/>
                <w:b w:val="false"/>
                <w:i w:val="false"/>
                <w:color w:val="000000"/>
                <w:sz w:val="20"/>
              </w:rPr>
              <w:t>13) Limited Liability Partnership "MAEK";</w:t>
            </w:r>
          </w:p>
          <w:p>
            <w:pPr>
              <w:spacing w:after="20"/>
              <w:ind w:left="20"/>
              <w:jc w:val="both"/>
            </w:pPr>
            <w:r>
              <w:rPr>
                <w:rFonts w:ascii="Times New Roman"/>
                <w:b w:val="false"/>
                <w:i w:val="false"/>
                <w:color w:val="000000"/>
                <w:sz w:val="20"/>
              </w:rPr>
              <w:t>
14) Limited Liability Partnership "KTZ-Freight transportation"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and maintenance of other general purpose equipment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77"/>
          <w:p>
            <w:pPr>
              <w:spacing w:after="20"/>
              <w:ind w:left="20"/>
              <w:jc w:val="both"/>
            </w:pPr>
            <w:r>
              <w:rPr>
                <w:rFonts w:ascii="Times New Roman"/>
                <w:b w:val="false"/>
                <w:i w:val="false"/>
                <w:color w:val="000000"/>
                <w:sz w:val="20"/>
              </w:rPr>
              <w:t>
1) Joint Stock Company "Scientific Research Institute "Gidropribor";</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"Semipalatinsk Machine-Building Plant";</w:t>
            </w:r>
          </w:p>
          <w:p>
            <w:pPr>
              <w:spacing w:after="20"/>
              <w:ind w:left="20"/>
              <w:jc w:val="both"/>
            </w:pPr>
            <w:r>
              <w:rPr>
                <w:rFonts w:ascii="Times New Roman"/>
                <w:b w:val="false"/>
                <w:i w:val="false"/>
                <w:color w:val="000000"/>
                <w:sz w:val="20"/>
              </w:rPr>
              <w:t>
</w:t>
            </w:r>
            <w:r>
              <w:rPr>
                <w:rFonts w:ascii="Times New Roman"/>
                <w:b w:val="false"/>
                <w:i w:val="false"/>
                <w:color w:val="000000"/>
                <w:sz w:val="20"/>
              </w:rPr>
              <w:t>3) Joint Stock Company "National Company "Kazakhstan Engineering";</w:t>
            </w:r>
          </w:p>
          <w:p>
            <w:pPr>
              <w:spacing w:after="20"/>
              <w:ind w:left="20"/>
              <w:jc w:val="both"/>
            </w:pPr>
            <w:r>
              <w:rPr>
                <w:rFonts w:ascii="Times New Roman"/>
                <w:b w:val="false"/>
                <w:i w:val="false"/>
                <w:color w:val="000000"/>
                <w:sz w:val="20"/>
              </w:rPr>
              <w:t>
</w:t>
            </w:r>
            <w:r>
              <w:rPr>
                <w:rFonts w:ascii="Times New Roman"/>
                <w:b w:val="false"/>
                <w:i w:val="false"/>
                <w:color w:val="000000"/>
                <w:sz w:val="20"/>
              </w:rPr>
              <w:t>4) Joint Stock Company "Ural plant "Zenit";</w:t>
            </w:r>
          </w:p>
          <w:p>
            <w:pPr>
              <w:spacing w:after="20"/>
              <w:ind w:left="20"/>
              <w:jc w:val="both"/>
            </w:pPr>
            <w:r>
              <w:rPr>
                <w:rFonts w:ascii="Times New Roman"/>
                <w:b w:val="false"/>
                <w:i w:val="false"/>
                <w:color w:val="000000"/>
                <w:sz w:val="20"/>
              </w:rPr>
              <w:t>
5) Joint Stock Company "Plant named after S.M. Kirov";</w:t>
            </w:r>
          </w:p>
          <w:p>
            <w:pPr>
              <w:spacing w:after="20"/>
              <w:ind w:left="20"/>
              <w:jc w:val="both"/>
            </w:pPr>
            <w:r>
              <w:rPr>
                <w:rFonts w:ascii="Times New Roman"/>
                <w:b w:val="false"/>
                <w:i w:val="false"/>
                <w:color w:val="000000"/>
                <w:sz w:val="20"/>
              </w:rPr>
              <w:t>
</w:t>
            </w:r>
            <w:r>
              <w:rPr>
                <w:rFonts w:ascii="Times New Roman"/>
                <w:b w:val="false"/>
                <w:i w:val="false"/>
                <w:color w:val="000000"/>
                <w:sz w:val="20"/>
              </w:rPr>
              <w:t>6) Joint Stock Company "Machine-building plant named after S.M. Kirov";</w:t>
            </w:r>
          </w:p>
          <w:p>
            <w:pPr>
              <w:spacing w:after="20"/>
              <w:ind w:left="20"/>
              <w:jc w:val="both"/>
            </w:pPr>
            <w:r>
              <w:rPr>
                <w:rFonts w:ascii="Times New Roman"/>
                <w:b w:val="false"/>
                <w:i w:val="false"/>
                <w:color w:val="000000"/>
                <w:sz w:val="20"/>
              </w:rPr>
              <w:t>
</w:t>
            </w:r>
            <w:r>
              <w:rPr>
                <w:rFonts w:ascii="Times New Roman"/>
                <w:b w:val="false"/>
                <w:i w:val="false"/>
                <w:color w:val="000000"/>
                <w:sz w:val="20"/>
              </w:rPr>
              <w:t>7) Joint Stock Company "Petropavlovsk Plant of Heavy Machine Building";</w:t>
            </w:r>
          </w:p>
          <w:p>
            <w:pPr>
              <w:spacing w:after="20"/>
              <w:ind w:left="20"/>
              <w:jc w:val="both"/>
            </w:pPr>
            <w:r>
              <w:rPr>
                <w:rFonts w:ascii="Times New Roman"/>
                <w:b w:val="false"/>
                <w:i w:val="false"/>
                <w:color w:val="000000"/>
                <w:sz w:val="20"/>
              </w:rPr>
              <w:t>
</w:t>
            </w:r>
            <w:r>
              <w:rPr>
                <w:rFonts w:ascii="Times New Roman"/>
                <w:b w:val="false"/>
                <w:i w:val="false"/>
                <w:color w:val="000000"/>
                <w:sz w:val="20"/>
              </w:rPr>
              <w:t>8) Limited Liability Partnership "Institute of High Technologies";</w:t>
            </w:r>
          </w:p>
          <w:p>
            <w:pPr>
              <w:spacing w:after="20"/>
              <w:ind w:left="20"/>
              <w:jc w:val="both"/>
            </w:pPr>
            <w:r>
              <w:rPr>
                <w:rFonts w:ascii="Times New Roman"/>
                <w:b w:val="false"/>
                <w:i w:val="false"/>
                <w:color w:val="000000"/>
                <w:sz w:val="20"/>
              </w:rPr>
              <w:t>
</w:t>
            </w:r>
            <w:r>
              <w:rPr>
                <w:rFonts w:ascii="Times New Roman"/>
                <w:b w:val="false"/>
                <w:i w:val="false"/>
                <w:color w:val="000000"/>
                <w:sz w:val="20"/>
              </w:rPr>
              <w:t>9) Joint Stock Company "Ulba Metallurgical Plant";</w:t>
            </w:r>
          </w:p>
          <w:p>
            <w:pPr>
              <w:spacing w:after="20"/>
              <w:ind w:left="20"/>
              <w:jc w:val="both"/>
            </w:pPr>
            <w:r>
              <w:rPr>
                <w:rFonts w:ascii="Times New Roman"/>
                <w:b w:val="false"/>
                <w:i w:val="false"/>
                <w:color w:val="000000"/>
                <w:sz w:val="20"/>
              </w:rPr>
              <w:t>
</w:t>
            </w:r>
            <w:r>
              <w:rPr>
                <w:rFonts w:ascii="Times New Roman"/>
                <w:b w:val="false"/>
                <w:i w:val="false"/>
                <w:color w:val="000000"/>
                <w:sz w:val="20"/>
              </w:rPr>
              <w:t>10) "Volkovgeology" Joint Stock Company;</w:t>
            </w:r>
          </w:p>
          <w:p>
            <w:pPr>
              <w:spacing w:after="20"/>
              <w:ind w:left="20"/>
              <w:jc w:val="both"/>
            </w:pPr>
            <w:r>
              <w:rPr>
                <w:rFonts w:ascii="Times New Roman"/>
                <w:b w:val="false"/>
                <w:i w:val="false"/>
                <w:color w:val="000000"/>
                <w:sz w:val="20"/>
              </w:rPr>
              <w:t>
</w:t>
            </w:r>
            <w:r>
              <w:rPr>
                <w:rFonts w:ascii="Times New Roman"/>
                <w:b w:val="false"/>
                <w:i w:val="false"/>
                <w:color w:val="000000"/>
                <w:sz w:val="20"/>
              </w:rPr>
              <w:t>11) "Embamunaigas" Joint Stock Company;</w:t>
            </w:r>
          </w:p>
          <w:p>
            <w:pPr>
              <w:spacing w:after="20"/>
              <w:ind w:left="20"/>
              <w:jc w:val="both"/>
            </w:pPr>
            <w:r>
              <w:rPr>
                <w:rFonts w:ascii="Times New Roman"/>
                <w:b w:val="false"/>
                <w:i w:val="false"/>
                <w:color w:val="000000"/>
                <w:sz w:val="20"/>
              </w:rPr>
              <w:t>
</w:t>
            </w:r>
            <w:r>
              <w:rPr>
                <w:rFonts w:ascii="Times New Roman"/>
                <w:b w:val="false"/>
                <w:i w:val="false"/>
                <w:color w:val="000000"/>
                <w:sz w:val="20"/>
              </w:rPr>
              <w:t>12) Joint Stock Company "Ozenmunaigas";</w:t>
            </w:r>
          </w:p>
          <w:p>
            <w:pPr>
              <w:spacing w:after="20"/>
              <w:ind w:left="20"/>
              <w:jc w:val="both"/>
            </w:pPr>
            <w:r>
              <w:rPr>
                <w:rFonts w:ascii="Times New Roman"/>
                <w:b w:val="false"/>
                <w:i w:val="false"/>
                <w:color w:val="000000"/>
                <w:sz w:val="20"/>
              </w:rPr>
              <w:t>
13) Limited Liability Partnership "MAEK"</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and maintenance of machinery and equipment for agriculture and forestry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78"/>
          <w:p>
            <w:pPr>
              <w:spacing w:after="20"/>
              <w:ind w:left="20"/>
              <w:jc w:val="both"/>
            </w:pPr>
            <w:r>
              <w:rPr>
                <w:rFonts w:ascii="Times New Roman"/>
                <w:b w:val="false"/>
                <w:i w:val="false"/>
                <w:color w:val="000000"/>
                <w:sz w:val="20"/>
              </w:rPr>
              <w:t>
1) Joint Stock Company "Semipalatinsk Machine-Building Plant";</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"Ural plant "Zenit";</w:t>
            </w:r>
          </w:p>
          <w:p>
            <w:pPr>
              <w:spacing w:after="20"/>
              <w:ind w:left="20"/>
              <w:jc w:val="both"/>
            </w:pPr>
            <w:r>
              <w:rPr>
                <w:rFonts w:ascii="Times New Roman"/>
                <w:b w:val="false"/>
                <w:i w:val="false"/>
                <w:color w:val="000000"/>
                <w:sz w:val="20"/>
              </w:rPr>
              <w:t>
</w:t>
            </w:r>
            <w:r>
              <w:rPr>
                <w:rFonts w:ascii="Times New Roman"/>
                <w:b w:val="false"/>
                <w:i w:val="false"/>
                <w:color w:val="000000"/>
                <w:sz w:val="20"/>
              </w:rPr>
              <w:t>3) Joint Stock Company "Machine-building plant named after S.M. Kirov";</w:t>
            </w:r>
          </w:p>
          <w:p>
            <w:pPr>
              <w:spacing w:after="20"/>
              <w:ind w:left="20"/>
              <w:jc w:val="both"/>
            </w:pPr>
            <w:r>
              <w:rPr>
                <w:rFonts w:ascii="Times New Roman"/>
                <w:b w:val="false"/>
                <w:i w:val="false"/>
                <w:color w:val="000000"/>
                <w:sz w:val="20"/>
              </w:rPr>
              <w:t>
</w:t>
            </w:r>
            <w:r>
              <w:rPr>
                <w:rFonts w:ascii="Times New Roman"/>
                <w:b w:val="false"/>
                <w:i w:val="false"/>
                <w:color w:val="000000"/>
                <w:sz w:val="20"/>
              </w:rPr>
              <w:t>4) Joint Stock Company "Petropavlovsk Plant of Heavy Machine Building";</w:t>
            </w:r>
          </w:p>
          <w:p>
            <w:pPr>
              <w:spacing w:after="20"/>
              <w:ind w:left="20"/>
              <w:jc w:val="both"/>
            </w:pPr>
            <w:r>
              <w:rPr>
                <w:rFonts w:ascii="Times New Roman"/>
                <w:b w:val="false"/>
                <w:i w:val="false"/>
                <w:color w:val="000000"/>
                <w:sz w:val="20"/>
              </w:rPr>
              <w:t>
5) Limited Liability Partnership "MASHZAVOD"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and maintenance of machine tools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79"/>
          <w:p>
            <w:pPr>
              <w:spacing w:after="20"/>
              <w:ind w:left="20"/>
              <w:jc w:val="both"/>
            </w:pPr>
            <w:r>
              <w:rPr>
                <w:rFonts w:ascii="Times New Roman"/>
                <w:b w:val="false"/>
                <w:i w:val="false"/>
                <w:color w:val="000000"/>
                <w:sz w:val="20"/>
              </w:rPr>
              <w:t>
1) "Embamunaigas" Joint Stock Company;</w:t>
            </w:r>
          </w:p>
          <w:bookmarkEnd w:id="79"/>
          <w:p>
            <w:pPr>
              <w:spacing w:after="20"/>
              <w:ind w:left="20"/>
              <w:jc w:val="both"/>
            </w:pPr>
            <w:r>
              <w:rPr>
                <w:rFonts w:ascii="Times New Roman"/>
                <w:b w:val="false"/>
                <w:i w:val="false"/>
                <w:color w:val="000000"/>
                <w:sz w:val="20"/>
              </w:rPr>
              <w:t>
2) Joint Stock Company "Ozenmunaigas"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and maintenance of other special-purpose machinery and equipment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80"/>
          <w:p>
            <w:pPr>
              <w:spacing w:after="20"/>
              <w:ind w:left="20"/>
              <w:jc w:val="both"/>
            </w:pPr>
            <w:r>
              <w:rPr>
                <w:rFonts w:ascii="Times New Roman"/>
                <w:b w:val="false"/>
                <w:i w:val="false"/>
                <w:color w:val="000000"/>
                <w:sz w:val="20"/>
              </w:rPr>
              <w:t>
1) Joint Stock Company "Ural plant "Zenit";</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"Plant named after S.M. Kirov";</w:t>
            </w:r>
          </w:p>
          <w:p>
            <w:pPr>
              <w:spacing w:after="20"/>
              <w:ind w:left="20"/>
              <w:jc w:val="both"/>
            </w:pPr>
            <w:r>
              <w:rPr>
                <w:rFonts w:ascii="Times New Roman"/>
                <w:b w:val="false"/>
                <w:i w:val="false"/>
                <w:color w:val="000000"/>
                <w:sz w:val="20"/>
              </w:rPr>
              <w:t>
</w:t>
            </w:r>
            <w:r>
              <w:rPr>
                <w:rFonts w:ascii="Times New Roman"/>
                <w:b w:val="false"/>
                <w:i w:val="false"/>
                <w:color w:val="000000"/>
                <w:sz w:val="20"/>
              </w:rPr>
              <w:t>3) Joint Stock Company "Machine-building plant</w:t>
            </w:r>
          </w:p>
          <w:p>
            <w:pPr>
              <w:spacing w:after="20"/>
              <w:ind w:left="20"/>
              <w:jc w:val="both"/>
            </w:pPr>
            <w:r>
              <w:rPr>
                <w:rFonts w:ascii="Times New Roman"/>
                <w:b w:val="false"/>
                <w:i w:val="false"/>
                <w:color w:val="000000"/>
                <w:sz w:val="20"/>
              </w:rPr>
              <w:t>
</w:t>
            </w:r>
            <w:r>
              <w:rPr>
                <w:rFonts w:ascii="Times New Roman"/>
                <w:b w:val="false"/>
                <w:i w:val="false"/>
                <w:color w:val="000000"/>
                <w:sz w:val="20"/>
              </w:rPr>
              <w:t>named after S.M. Kirov";</w:t>
            </w:r>
          </w:p>
          <w:p>
            <w:pPr>
              <w:spacing w:after="20"/>
              <w:ind w:left="20"/>
              <w:jc w:val="both"/>
            </w:pPr>
            <w:r>
              <w:rPr>
                <w:rFonts w:ascii="Times New Roman"/>
                <w:b w:val="false"/>
                <w:i w:val="false"/>
                <w:color w:val="000000"/>
                <w:sz w:val="20"/>
              </w:rPr>
              <w:t>
</w:t>
            </w:r>
            <w:r>
              <w:rPr>
                <w:rFonts w:ascii="Times New Roman"/>
                <w:b w:val="false"/>
                <w:i w:val="false"/>
                <w:color w:val="000000"/>
                <w:sz w:val="20"/>
              </w:rPr>
              <w:t>4) Joint Stock Company "811 Auto Repair Plant KI";</w:t>
            </w:r>
          </w:p>
          <w:p>
            <w:pPr>
              <w:spacing w:after="20"/>
              <w:ind w:left="20"/>
              <w:jc w:val="both"/>
            </w:pPr>
            <w:r>
              <w:rPr>
                <w:rFonts w:ascii="Times New Roman"/>
                <w:b w:val="false"/>
                <w:i w:val="false"/>
                <w:color w:val="000000"/>
                <w:sz w:val="20"/>
              </w:rPr>
              <w:t>
</w:t>
            </w:r>
            <w:r>
              <w:rPr>
                <w:rFonts w:ascii="Times New Roman"/>
                <w:b w:val="false"/>
                <w:i w:val="false"/>
                <w:color w:val="000000"/>
                <w:sz w:val="20"/>
              </w:rPr>
              <w:t>5) Joint Stock Company "Semey Engineering";</w:t>
            </w:r>
          </w:p>
          <w:p>
            <w:pPr>
              <w:spacing w:after="20"/>
              <w:ind w:left="20"/>
              <w:jc w:val="both"/>
            </w:pPr>
            <w:r>
              <w:rPr>
                <w:rFonts w:ascii="Times New Roman"/>
                <w:b w:val="false"/>
                <w:i w:val="false"/>
                <w:color w:val="000000"/>
                <w:sz w:val="20"/>
              </w:rPr>
              <w:t>
</w:t>
            </w:r>
            <w:r>
              <w:rPr>
                <w:rFonts w:ascii="Times New Roman"/>
                <w:b w:val="false"/>
                <w:i w:val="false"/>
                <w:color w:val="000000"/>
                <w:sz w:val="20"/>
              </w:rPr>
              <w:t>6) Joint Stock Company "Petropavlovsk Plant of Heavy Machine Building";</w:t>
            </w:r>
          </w:p>
          <w:p>
            <w:pPr>
              <w:spacing w:after="20"/>
              <w:ind w:left="20"/>
              <w:jc w:val="both"/>
            </w:pPr>
            <w:r>
              <w:rPr>
                <w:rFonts w:ascii="Times New Roman"/>
                <w:b w:val="false"/>
                <w:i w:val="false"/>
                <w:color w:val="000000"/>
                <w:sz w:val="20"/>
              </w:rPr>
              <w:t>
</w:t>
            </w:r>
            <w:r>
              <w:rPr>
                <w:rFonts w:ascii="Times New Roman"/>
                <w:b w:val="false"/>
                <w:i w:val="false"/>
                <w:color w:val="000000"/>
                <w:sz w:val="20"/>
              </w:rPr>
              <w:t>7) Joint Stock Company "Ulba Metallurgical Plant";</w:t>
            </w:r>
          </w:p>
          <w:p>
            <w:pPr>
              <w:spacing w:after="20"/>
              <w:ind w:left="20"/>
              <w:jc w:val="both"/>
            </w:pPr>
            <w:r>
              <w:rPr>
                <w:rFonts w:ascii="Times New Roman"/>
                <w:b w:val="false"/>
                <w:i w:val="false"/>
                <w:color w:val="000000"/>
                <w:sz w:val="20"/>
              </w:rPr>
              <w:t>
</w:t>
            </w:r>
            <w:r>
              <w:rPr>
                <w:rFonts w:ascii="Times New Roman"/>
                <w:b w:val="false"/>
                <w:i w:val="false"/>
                <w:color w:val="000000"/>
                <w:sz w:val="20"/>
              </w:rPr>
              <w:t>8) "Volkovgeology" Joint Stock Company;</w:t>
            </w:r>
          </w:p>
          <w:p>
            <w:pPr>
              <w:spacing w:after="20"/>
              <w:ind w:left="20"/>
              <w:jc w:val="both"/>
            </w:pPr>
            <w:r>
              <w:rPr>
                <w:rFonts w:ascii="Times New Roman"/>
                <w:b w:val="false"/>
                <w:i w:val="false"/>
                <w:color w:val="000000"/>
                <w:sz w:val="20"/>
              </w:rPr>
              <w:t>
</w:t>
            </w:r>
            <w:r>
              <w:rPr>
                <w:rFonts w:ascii="Times New Roman"/>
                <w:b w:val="false"/>
                <w:i w:val="false"/>
                <w:color w:val="000000"/>
                <w:sz w:val="20"/>
              </w:rPr>
              <w:t>9) "Embamunaigas" Joint Stock Company;</w:t>
            </w:r>
          </w:p>
          <w:p>
            <w:pPr>
              <w:spacing w:after="20"/>
              <w:ind w:left="20"/>
              <w:jc w:val="both"/>
            </w:pPr>
            <w:r>
              <w:rPr>
                <w:rFonts w:ascii="Times New Roman"/>
                <w:b w:val="false"/>
                <w:i w:val="false"/>
                <w:color w:val="000000"/>
                <w:sz w:val="20"/>
              </w:rPr>
              <w:t>
</w:t>
            </w:r>
            <w:r>
              <w:rPr>
                <w:rFonts w:ascii="Times New Roman"/>
                <w:b w:val="false"/>
                <w:i w:val="false"/>
                <w:color w:val="000000"/>
                <w:sz w:val="20"/>
              </w:rPr>
              <w:t>10) Joint Stock Company "Ozenmunaigas";</w:t>
            </w:r>
          </w:p>
          <w:p>
            <w:pPr>
              <w:spacing w:after="20"/>
              <w:ind w:left="20"/>
              <w:jc w:val="both"/>
            </w:pPr>
            <w:r>
              <w:rPr>
                <w:rFonts w:ascii="Times New Roman"/>
                <w:b w:val="false"/>
                <w:i w:val="false"/>
                <w:color w:val="000000"/>
                <w:sz w:val="20"/>
              </w:rPr>
              <w:t>
</w:t>
            </w:r>
            <w:r>
              <w:rPr>
                <w:rFonts w:ascii="Times New Roman"/>
                <w:b w:val="false"/>
                <w:i w:val="false"/>
                <w:color w:val="000000"/>
                <w:sz w:val="20"/>
              </w:rPr>
              <w:t>11) Joint Stock Company "KazTransGas Aimak";</w:t>
            </w:r>
          </w:p>
          <w:p>
            <w:pPr>
              <w:spacing w:after="20"/>
              <w:ind w:left="20"/>
              <w:jc w:val="both"/>
            </w:pPr>
            <w:r>
              <w:rPr>
                <w:rFonts w:ascii="Times New Roman"/>
                <w:b w:val="false"/>
                <w:i w:val="false"/>
                <w:color w:val="000000"/>
                <w:sz w:val="20"/>
              </w:rPr>
              <w:t>
</w:t>
            </w:r>
            <w:r>
              <w:rPr>
                <w:rFonts w:ascii="Times New Roman"/>
                <w:b w:val="false"/>
                <w:i w:val="false"/>
                <w:color w:val="000000"/>
                <w:sz w:val="20"/>
              </w:rPr>
              <w:t>12) Joint Stock Company "National Company "Kazakhstan Temir Zholy";</w:t>
            </w:r>
          </w:p>
          <w:p>
            <w:pPr>
              <w:spacing w:after="20"/>
              <w:ind w:left="20"/>
              <w:jc w:val="both"/>
            </w:pPr>
            <w:r>
              <w:rPr>
                <w:rFonts w:ascii="Times New Roman"/>
                <w:b w:val="false"/>
                <w:i w:val="false"/>
                <w:color w:val="000000"/>
                <w:sz w:val="20"/>
              </w:rPr>
              <w:t>
13) Limited Liability Partnership "Institute of High Technologies";</w:t>
            </w:r>
          </w:p>
          <w:p>
            <w:pPr>
              <w:spacing w:after="20"/>
              <w:ind w:left="20"/>
              <w:jc w:val="both"/>
            </w:pPr>
            <w:r>
              <w:rPr>
                <w:rFonts w:ascii="Times New Roman"/>
                <w:b w:val="false"/>
                <w:i w:val="false"/>
                <w:color w:val="000000"/>
                <w:sz w:val="20"/>
              </w:rPr>
              <w:t>
14) Limited Liability Partnership "KMG Green Energy"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and maintenance of office machines and computing equipment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"Embamunaigas" Joint Stock Company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81"/>
          <w:p>
            <w:pPr>
              <w:spacing w:after="20"/>
              <w:ind w:left="20"/>
              <w:jc w:val="both"/>
            </w:pPr>
            <w:r>
              <w:rPr>
                <w:rFonts w:ascii="Times New Roman"/>
                <w:b w:val="false"/>
                <w:i w:val="false"/>
                <w:color w:val="000000"/>
                <w:sz w:val="20"/>
              </w:rPr>
              <w:t>
Repair and maintenance of instruments and devices for measuring, testing and navigation</w:t>
            </w:r>
          </w:p>
          <w:bookmarkEnd w:id="8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82"/>
          <w:p>
            <w:pPr>
              <w:spacing w:after="20"/>
              <w:ind w:left="20"/>
              <w:jc w:val="both"/>
            </w:pPr>
            <w:r>
              <w:rPr>
                <w:rFonts w:ascii="Times New Roman"/>
                <w:b w:val="false"/>
                <w:i w:val="false"/>
                <w:color w:val="000000"/>
                <w:sz w:val="20"/>
              </w:rPr>
              <w:t>
1) Joint Stock Company "Plant named after S.M. Kirov";</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"Scientific Research Institute "Gidropribor";</w:t>
            </w:r>
          </w:p>
          <w:p>
            <w:pPr>
              <w:spacing w:after="20"/>
              <w:ind w:left="20"/>
              <w:jc w:val="both"/>
            </w:pPr>
            <w:r>
              <w:rPr>
                <w:rFonts w:ascii="Times New Roman"/>
                <w:b w:val="false"/>
                <w:i w:val="false"/>
                <w:color w:val="000000"/>
                <w:sz w:val="20"/>
              </w:rPr>
              <w:t>
</w:t>
            </w:r>
            <w:r>
              <w:rPr>
                <w:rFonts w:ascii="Times New Roman"/>
                <w:b w:val="false"/>
                <w:i w:val="false"/>
                <w:color w:val="000000"/>
                <w:sz w:val="20"/>
              </w:rPr>
              <w:t>3) Joint Stock Company "Intergas Central Asia";</w:t>
            </w:r>
          </w:p>
          <w:p>
            <w:pPr>
              <w:spacing w:after="20"/>
              <w:ind w:left="20"/>
              <w:jc w:val="both"/>
            </w:pPr>
            <w:r>
              <w:rPr>
                <w:rFonts w:ascii="Times New Roman"/>
                <w:b w:val="false"/>
                <w:i w:val="false"/>
                <w:color w:val="000000"/>
                <w:sz w:val="20"/>
              </w:rPr>
              <w:t>
</w:t>
            </w:r>
            <w:r>
              <w:rPr>
                <w:rFonts w:ascii="Times New Roman"/>
                <w:b w:val="false"/>
                <w:i w:val="false"/>
                <w:color w:val="000000"/>
                <w:sz w:val="20"/>
              </w:rPr>
              <w:t>4) "Embamunaigas" Joint Stock Company;</w:t>
            </w:r>
          </w:p>
          <w:p>
            <w:pPr>
              <w:spacing w:after="20"/>
              <w:ind w:left="20"/>
              <w:jc w:val="both"/>
            </w:pPr>
            <w:r>
              <w:rPr>
                <w:rFonts w:ascii="Times New Roman"/>
                <w:b w:val="false"/>
                <w:i w:val="false"/>
                <w:color w:val="000000"/>
                <w:sz w:val="20"/>
              </w:rPr>
              <w:t>
</w:t>
            </w:r>
            <w:r>
              <w:rPr>
                <w:rFonts w:ascii="Times New Roman"/>
                <w:b w:val="false"/>
                <w:i w:val="false"/>
                <w:color w:val="000000"/>
                <w:sz w:val="20"/>
              </w:rPr>
              <w:t>5) Joint Stock Company "KazTransGas Aimak";</w:t>
            </w:r>
          </w:p>
          <w:p>
            <w:pPr>
              <w:spacing w:after="20"/>
              <w:ind w:left="20"/>
              <w:jc w:val="both"/>
            </w:pPr>
            <w:r>
              <w:rPr>
                <w:rFonts w:ascii="Times New Roman"/>
                <w:b w:val="false"/>
                <w:i w:val="false"/>
                <w:color w:val="000000"/>
                <w:sz w:val="20"/>
              </w:rPr>
              <w:t>
</w:t>
            </w:r>
            <w:r>
              <w:rPr>
                <w:rFonts w:ascii="Times New Roman"/>
                <w:b w:val="false"/>
                <w:i w:val="false"/>
                <w:color w:val="000000"/>
                <w:sz w:val="20"/>
              </w:rPr>
              <w:t>6) Limited Liability Partnership "Munaitelecom";</w:t>
            </w:r>
          </w:p>
          <w:p>
            <w:pPr>
              <w:spacing w:after="20"/>
              <w:ind w:left="20"/>
              <w:jc w:val="both"/>
            </w:pPr>
            <w:r>
              <w:rPr>
                <w:rFonts w:ascii="Times New Roman"/>
                <w:b w:val="false"/>
                <w:i w:val="false"/>
                <w:color w:val="000000"/>
                <w:sz w:val="20"/>
              </w:rPr>
              <w:t>
</w:t>
            </w:r>
            <w:r>
              <w:rPr>
                <w:rFonts w:ascii="Times New Roman"/>
                <w:b w:val="false"/>
                <w:i w:val="false"/>
                <w:color w:val="000000"/>
                <w:sz w:val="20"/>
              </w:rPr>
              <w:t>7)Limited Liability Partnership "MASHZAVOD";</w:t>
            </w:r>
          </w:p>
          <w:p>
            <w:pPr>
              <w:spacing w:after="20"/>
              <w:ind w:left="20"/>
              <w:jc w:val="both"/>
            </w:pPr>
            <w:r>
              <w:rPr>
                <w:rFonts w:ascii="Times New Roman"/>
                <w:b w:val="false"/>
                <w:i w:val="false"/>
                <w:color w:val="000000"/>
                <w:sz w:val="20"/>
              </w:rPr>
              <w:t>
</w:t>
            </w:r>
            <w:r>
              <w:rPr>
                <w:rFonts w:ascii="Times New Roman"/>
                <w:b w:val="false"/>
                <w:i w:val="false"/>
                <w:color w:val="000000"/>
                <w:sz w:val="20"/>
              </w:rPr>
              <w:t>8) Limited Liability Partnership "Pavlodar Petrochemical Plant";</w:t>
            </w:r>
          </w:p>
          <w:p>
            <w:pPr>
              <w:spacing w:after="20"/>
              <w:ind w:left="20"/>
              <w:jc w:val="both"/>
            </w:pPr>
            <w:r>
              <w:rPr>
                <w:rFonts w:ascii="Times New Roman"/>
                <w:b w:val="false"/>
                <w:i w:val="false"/>
                <w:color w:val="000000"/>
                <w:sz w:val="20"/>
              </w:rPr>
              <w:t>
9) Limited Liability Partnership "MAEK"</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of control equipment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83"/>
          <w:p>
            <w:pPr>
              <w:spacing w:after="20"/>
              <w:ind w:left="20"/>
              <w:jc w:val="both"/>
            </w:pPr>
            <w:r>
              <w:rPr>
                <w:rFonts w:ascii="Times New Roman"/>
                <w:b w:val="false"/>
                <w:i w:val="false"/>
                <w:color w:val="000000"/>
                <w:sz w:val="20"/>
              </w:rPr>
              <w:t>
1) Joint Stock Company "Plant named after S.M. Kirov";</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2) "Embamunaigas" Joint Stock Company;</w:t>
            </w:r>
          </w:p>
          <w:p>
            <w:pPr>
              <w:spacing w:after="20"/>
              <w:ind w:left="20"/>
              <w:jc w:val="both"/>
            </w:pPr>
            <w:r>
              <w:rPr>
                <w:rFonts w:ascii="Times New Roman"/>
                <w:b w:val="false"/>
                <w:i w:val="false"/>
                <w:color w:val="000000"/>
                <w:sz w:val="20"/>
              </w:rPr>
              <w:t>
</w:t>
            </w:r>
            <w:r>
              <w:rPr>
                <w:rFonts w:ascii="Times New Roman"/>
                <w:b w:val="false"/>
                <w:i w:val="false"/>
                <w:color w:val="000000"/>
                <w:sz w:val="20"/>
              </w:rPr>
              <w:t>3) Joint Stock Company "Ozenmunaigas";</w:t>
            </w:r>
          </w:p>
          <w:p>
            <w:pPr>
              <w:spacing w:after="20"/>
              <w:ind w:left="20"/>
              <w:jc w:val="both"/>
            </w:pPr>
            <w:r>
              <w:rPr>
                <w:rFonts w:ascii="Times New Roman"/>
                <w:b w:val="false"/>
                <w:i w:val="false"/>
                <w:color w:val="000000"/>
                <w:sz w:val="20"/>
              </w:rPr>
              <w:t>
4) Limited Liability Partnership "KTZ-Freight transportation"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and maintenance of irradiation, electromedical and electrotherapeutic equipment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84"/>
          <w:p>
            <w:pPr>
              <w:spacing w:after="20"/>
              <w:ind w:left="20"/>
              <w:jc w:val="both"/>
            </w:pPr>
            <w:r>
              <w:rPr>
                <w:rFonts w:ascii="Times New Roman"/>
                <w:b w:val="false"/>
                <w:i w:val="false"/>
                <w:color w:val="000000"/>
                <w:sz w:val="20"/>
              </w:rPr>
              <w:t>
1) Joint Stock Company "Machine-building plant</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named after S.M. Kirov";</w:t>
            </w:r>
          </w:p>
          <w:p>
            <w:pPr>
              <w:spacing w:after="20"/>
              <w:ind w:left="20"/>
              <w:jc w:val="both"/>
            </w:pPr>
            <w:r>
              <w:rPr>
                <w:rFonts w:ascii="Times New Roman"/>
                <w:b w:val="false"/>
                <w:i w:val="false"/>
                <w:color w:val="000000"/>
                <w:sz w:val="20"/>
              </w:rPr>
              <w:t>
2) Joint Stock Company "KazMedTech"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and maintenance of optical instruments and photographic equipment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"Embamunaigas" Joint Stock Company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and maintenance of electric motors, generators and transformers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85"/>
          <w:p>
            <w:pPr>
              <w:spacing w:after="20"/>
              <w:ind w:left="20"/>
              <w:jc w:val="both"/>
            </w:pPr>
            <w:r>
              <w:rPr>
                <w:rFonts w:ascii="Times New Roman"/>
                <w:b w:val="false"/>
                <w:i w:val="false"/>
                <w:color w:val="000000"/>
                <w:sz w:val="20"/>
              </w:rPr>
              <w:t>
1) Joint Stock Company "National Company "Kazakhstan Engineering";</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"Plant named after S.M. Kirov";</w:t>
            </w:r>
          </w:p>
          <w:p>
            <w:pPr>
              <w:spacing w:after="20"/>
              <w:ind w:left="20"/>
              <w:jc w:val="both"/>
            </w:pPr>
            <w:r>
              <w:rPr>
                <w:rFonts w:ascii="Times New Roman"/>
                <w:b w:val="false"/>
                <w:i w:val="false"/>
                <w:color w:val="000000"/>
                <w:sz w:val="20"/>
              </w:rPr>
              <w:t>
</w:t>
            </w:r>
            <w:r>
              <w:rPr>
                <w:rFonts w:ascii="Times New Roman"/>
                <w:b w:val="false"/>
                <w:i w:val="false"/>
                <w:color w:val="000000"/>
                <w:sz w:val="20"/>
              </w:rPr>
              <w:t>3) "Volkovgeology" Joint Stock Company;</w:t>
            </w:r>
          </w:p>
          <w:p>
            <w:pPr>
              <w:spacing w:after="20"/>
              <w:ind w:left="20"/>
              <w:jc w:val="both"/>
            </w:pPr>
            <w:r>
              <w:rPr>
                <w:rFonts w:ascii="Times New Roman"/>
                <w:b w:val="false"/>
                <w:i w:val="false"/>
                <w:color w:val="000000"/>
                <w:sz w:val="20"/>
              </w:rPr>
              <w:t>
</w:t>
            </w:r>
            <w:r>
              <w:rPr>
                <w:rFonts w:ascii="Times New Roman"/>
                <w:b w:val="false"/>
                <w:i w:val="false"/>
                <w:color w:val="000000"/>
                <w:sz w:val="20"/>
              </w:rPr>
              <w:t>4) Joint Stock Company "Intergas Central Asia";</w:t>
            </w:r>
          </w:p>
          <w:p>
            <w:pPr>
              <w:spacing w:after="20"/>
              <w:ind w:left="20"/>
              <w:jc w:val="both"/>
            </w:pPr>
            <w:r>
              <w:rPr>
                <w:rFonts w:ascii="Times New Roman"/>
                <w:b w:val="false"/>
                <w:i w:val="false"/>
                <w:color w:val="000000"/>
                <w:sz w:val="20"/>
              </w:rPr>
              <w:t>
</w:t>
            </w:r>
            <w:r>
              <w:rPr>
                <w:rFonts w:ascii="Times New Roman"/>
                <w:b w:val="false"/>
                <w:i w:val="false"/>
                <w:color w:val="000000"/>
                <w:sz w:val="20"/>
              </w:rPr>
              <w:t>5) "Embamunaigas" Joint Stock Company;</w:t>
            </w:r>
          </w:p>
          <w:p>
            <w:pPr>
              <w:spacing w:after="20"/>
              <w:ind w:left="20"/>
              <w:jc w:val="both"/>
            </w:pPr>
            <w:r>
              <w:rPr>
                <w:rFonts w:ascii="Times New Roman"/>
                <w:b w:val="false"/>
                <w:i w:val="false"/>
                <w:color w:val="000000"/>
                <w:sz w:val="20"/>
              </w:rPr>
              <w:t>
</w:t>
            </w:r>
            <w:r>
              <w:rPr>
                <w:rFonts w:ascii="Times New Roman"/>
                <w:b w:val="false"/>
                <w:i w:val="false"/>
                <w:color w:val="000000"/>
                <w:sz w:val="20"/>
              </w:rPr>
              <w:t>6) Limited Liability Partnership "MAEK";</w:t>
            </w:r>
          </w:p>
          <w:p>
            <w:pPr>
              <w:spacing w:after="20"/>
              <w:ind w:left="20"/>
              <w:jc w:val="both"/>
            </w:pPr>
            <w:r>
              <w:rPr>
                <w:rFonts w:ascii="Times New Roman"/>
                <w:b w:val="false"/>
                <w:i w:val="false"/>
                <w:color w:val="000000"/>
                <w:sz w:val="20"/>
              </w:rPr>
              <w:t>
</w:t>
            </w:r>
            <w:r>
              <w:rPr>
                <w:rFonts w:ascii="Times New Roman"/>
                <w:b w:val="false"/>
                <w:i w:val="false"/>
                <w:color w:val="000000"/>
                <w:sz w:val="20"/>
              </w:rPr>
              <w:t>7) Limited Liability Partnership "Pavlodar Petrochemical Plant";</w:t>
            </w:r>
          </w:p>
          <w:p>
            <w:pPr>
              <w:spacing w:after="20"/>
              <w:ind w:left="20"/>
              <w:jc w:val="both"/>
            </w:pPr>
            <w:r>
              <w:rPr>
                <w:rFonts w:ascii="Times New Roman"/>
                <w:b w:val="false"/>
                <w:i w:val="false"/>
                <w:color w:val="000000"/>
                <w:sz w:val="20"/>
              </w:rPr>
              <w:t>
8) Limited Liability Partnership "Mangistauenergomunay"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and maintenance of electrical distribution and control equipment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86"/>
          <w:p>
            <w:pPr>
              <w:spacing w:after="20"/>
              <w:ind w:left="20"/>
              <w:jc w:val="both"/>
            </w:pPr>
            <w:r>
              <w:rPr>
                <w:rFonts w:ascii="Times New Roman"/>
                <w:b w:val="false"/>
                <w:i w:val="false"/>
                <w:color w:val="000000"/>
                <w:sz w:val="20"/>
              </w:rPr>
              <w:t>
1) Joint Stock Company "Scientific Research Institute "Gidropribor";</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"National Company "Kazakhstan Engineering";</w:t>
            </w:r>
          </w:p>
          <w:p>
            <w:pPr>
              <w:spacing w:after="20"/>
              <w:ind w:left="20"/>
              <w:jc w:val="both"/>
            </w:pPr>
            <w:r>
              <w:rPr>
                <w:rFonts w:ascii="Times New Roman"/>
                <w:b w:val="false"/>
                <w:i w:val="false"/>
                <w:color w:val="000000"/>
                <w:sz w:val="20"/>
              </w:rPr>
              <w:t>
</w:t>
            </w:r>
            <w:r>
              <w:rPr>
                <w:rFonts w:ascii="Times New Roman"/>
                <w:b w:val="false"/>
                <w:i w:val="false"/>
                <w:color w:val="000000"/>
                <w:sz w:val="20"/>
              </w:rPr>
              <w:t>3) Joint Stock Company "Plant named after S.M. Kirov";</w:t>
            </w:r>
          </w:p>
          <w:p>
            <w:pPr>
              <w:spacing w:after="20"/>
              <w:ind w:left="20"/>
              <w:jc w:val="both"/>
            </w:pPr>
            <w:r>
              <w:rPr>
                <w:rFonts w:ascii="Times New Roman"/>
                <w:b w:val="false"/>
                <w:i w:val="false"/>
                <w:color w:val="000000"/>
                <w:sz w:val="20"/>
              </w:rPr>
              <w:t>
</w:t>
            </w:r>
            <w:r>
              <w:rPr>
                <w:rFonts w:ascii="Times New Roman"/>
                <w:b w:val="false"/>
                <w:i w:val="false"/>
                <w:color w:val="000000"/>
                <w:sz w:val="20"/>
              </w:rPr>
              <w:t>4) Joint Stock Company "Ulba Metallurgical Plant";</w:t>
            </w:r>
          </w:p>
          <w:p>
            <w:pPr>
              <w:spacing w:after="20"/>
              <w:ind w:left="20"/>
              <w:jc w:val="both"/>
            </w:pPr>
            <w:r>
              <w:rPr>
                <w:rFonts w:ascii="Times New Roman"/>
                <w:b w:val="false"/>
                <w:i w:val="false"/>
                <w:color w:val="000000"/>
                <w:sz w:val="20"/>
              </w:rPr>
              <w:t>
</w:t>
            </w:r>
            <w:r>
              <w:rPr>
                <w:rFonts w:ascii="Times New Roman"/>
                <w:b w:val="false"/>
                <w:i w:val="false"/>
                <w:color w:val="000000"/>
                <w:sz w:val="20"/>
              </w:rPr>
              <w:t>5) Joint Stock Company "Intergas Central Asia";</w:t>
            </w:r>
          </w:p>
          <w:p>
            <w:pPr>
              <w:spacing w:after="20"/>
              <w:ind w:left="20"/>
              <w:jc w:val="both"/>
            </w:pPr>
            <w:r>
              <w:rPr>
                <w:rFonts w:ascii="Times New Roman"/>
                <w:b w:val="false"/>
                <w:i w:val="false"/>
                <w:color w:val="000000"/>
                <w:sz w:val="20"/>
              </w:rPr>
              <w:t>
</w:t>
            </w:r>
            <w:r>
              <w:rPr>
                <w:rFonts w:ascii="Times New Roman"/>
                <w:b w:val="false"/>
                <w:i w:val="false"/>
                <w:color w:val="000000"/>
                <w:sz w:val="20"/>
              </w:rPr>
              <w:t>6) "Embamunaigas" Joint Stock Company;</w:t>
            </w:r>
          </w:p>
          <w:p>
            <w:pPr>
              <w:spacing w:after="20"/>
              <w:ind w:left="20"/>
              <w:jc w:val="both"/>
            </w:pPr>
            <w:r>
              <w:rPr>
                <w:rFonts w:ascii="Times New Roman"/>
                <w:b w:val="false"/>
                <w:i w:val="false"/>
                <w:color w:val="000000"/>
                <w:sz w:val="20"/>
              </w:rPr>
              <w:t>
</w:t>
            </w:r>
            <w:r>
              <w:rPr>
                <w:rFonts w:ascii="Times New Roman"/>
                <w:b w:val="false"/>
                <w:i w:val="false"/>
                <w:color w:val="000000"/>
                <w:sz w:val="20"/>
              </w:rPr>
              <w:t>7) Limited Liability Partnership "MASHZAVOD";</w:t>
            </w:r>
          </w:p>
          <w:p>
            <w:pPr>
              <w:spacing w:after="20"/>
              <w:ind w:left="20"/>
              <w:jc w:val="both"/>
            </w:pPr>
            <w:r>
              <w:rPr>
                <w:rFonts w:ascii="Times New Roman"/>
                <w:b w:val="false"/>
                <w:i w:val="false"/>
                <w:color w:val="000000"/>
                <w:sz w:val="20"/>
              </w:rPr>
              <w:t>
</w:t>
            </w:r>
            <w:r>
              <w:rPr>
                <w:rFonts w:ascii="Times New Roman"/>
                <w:b w:val="false"/>
                <w:i w:val="false"/>
                <w:color w:val="000000"/>
                <w:sz w:val="20"/>
              </w:rPr>
              <w:t>8) Limited Liability Partnership "Pavlodar Petrochemical Plant";</w:t>
            </w:r>
          </w:p>
          <w:p>
            <w:pPr>
              <w:spacing w:after="20"/>
              <w:ind w:left="20"/>
              <w:jc w:val="both"/>
            </w:pPr>
            <w:r>
              <w:rPr>
                <w:rFonts w:ascii="Times New Roman"/>
                <w:b w:val="false"/>
                <w:i w:val="false"/>
                <w:color w:val="000000"/>
                <w:sz w:val="20"/>
              </w:rPr>
              <w:t>
</w:t>
            </w:r>
            <w:r>
              <w:rPr>
                <w:rFonts w:ascii="Times New Roman"/>
                <w:b w:val="false"/>
                <w:i w:val="false"/>
                <w:color w:val="000000"/>
                <w:sz w:val="20"/>
              </w:rPr>
              <w:t>9) Limited Liability Partnership "MAEK";</w:t>
            </w:r>
          </w:p>
          <w:p>
            <w:pPr>
              <w:spacing w:after="20"/>
              <w:ind w:left="20"/>
              <w:jc w:val="both"/>
            </w:pPr>
            <w:r>
              <w:rPr>
                <w:rFonts w:ascii="Times New Roman"/>
                <w:b w:val="false"/>
                <w:i w:val="false"/>
                <w:color w:val="000000"/>
                <w:sz w:val="20"/>
              </w:rPr>
              <w:t>
</w:t>
            </w:r>
            <w:r>
              <w:rPr>
                <w:rFonts w:ascii="Times New Roman"/>
                <w:b w:val="false"/>
                <w:i w:val="false"/>
                <w:color w:val="000000"/>
                <w:sz w:val="20"/>
              </w:rPr>
              <w:t>10) Limited Liability Partnership "Institute of High Technologies";</w:t>
            </w:r>
          </w:p>
          <w:p>
            <w:pPr>
              <w:spacing w:after="20"/>
              <w:ind w:left="20"/>
              <w:jc w:val="both"/>
            </w:pPr>
            <w:r>
              <w:rPr>
                <w:rFonts w:ascii="Times New Roman"/>
                <w:b w:val="false"/>
                <w:i w:val="false"/>
                <w:color w:val="000000"/>
                <w:sz w:val="20"/>
              </w:rPr>
              <w:t>
11) Limited Liability Partnership "Mangistauenergomunay"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and maintenance of electrical lighting equipment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87"/>
          <w:p>
            <w:pPr>
              <w:spacing w:after="20"/>
              <w:ind w:left="20"/>
              <w:jc w:val="both"/>
            </w:pPr>
            <w:r>
              <w:rPr>
                <w:rFonts w:ascii="Times New Roman"/>
                <w:b w:val="false"/>
                <w:i w:val="false"/>
                <w:color w:val="000000"/>
                <w:sz w:val="20"/>
              </w:rPr>
              <w:t>
1) Joint Stock Company "Plant named after S.M. Kirov";</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2) "Volkovgeology" Joint Stock Company;</w:t>
            </w:r>
          </w:p>
          <w:p>
            <w:pPr>
              <w:spacing w:after="20"/>
              <w:ind w:left="20"/>
              <w:jc w:val="both"/>
            </w:pPr>
            <w:r>
              <w:rPr>
                <w:rFonts w:ascii="Times New Roman"/>
                <w:b w:val="false"/>
                <w:i w:val="false"/>
                <w:color w:val="000000"/>
                <w:sz w:val="20"/>
              </w:rPr>
              <w:t>
</w:t>
            </w:r>
            <w:r>
              <w:rPr>
                <w:rFonts w:ascii="Times New Roman"/>
                <w:b w:val="false"/>
                <w:i w:val="false"/>
                <w:color w:val="000000"/>
                <w:sz w:val="20"/>
              </w:rPr>
              <w:t>3) Joint Stock Company "Intergas Central Asia";</w:t>
            </w:r>
          </w:p>
          <w:p>
            <w:pPr>
              <w:spacing w:after="20"/>
              <w:ind w:left="20"/>
              <w:jc w:val="both"/>
            </w:pPr>
            <w:r>
              <w:rPr>
                <w:rFonts w:ascii="Times New Roman"/>
                <w:b w:val="false"/>
                <w:i w:val="false"/>
                <w:color w:val="000000"/>
                <w:sz w:val="20"/>
              </w:rPr>
              <w:t>
</w:t>
            </w:r>
            <w:r>
              <w:rPr>
                <w:rFonts w:ascii="Times New Roman"/>
                <w:b w:val="false"/>
                <w:i w:val="false"/>
                <w:color w:val="000000"/>
                <w:sz w:val="20"/>
              </w:rPr>
              <w:t>4) "Embamunaigas" Joint Stock Company;</w:t>
            </w:r>
          </w:p>
          <w:p>
            <w:pPr>
              <w:spacing w:after="20"/>
              <w:ind w:left="20"/>
              <w:jc w:val="both"/>
            </w:pPr>
            <w:r>
              <w:rPr>
                <w:rFonts w:ascii="Times New Roman"/>
                <w:b w:val="false"/>
                <w:i w:val="false"/>
                <w:color w:val="000000"/>
                <w:sz w:val="20"/>
              </w:rPr>
              <w:t>
</w:t>
            </w:r>
            <w:r>
              <w:rPr>
                <w:rFonts w:ascii="Times New Roman"/>
                <w:b w:val="false"/>
                <w:i w:val="false"/>
                <w:color w:val="000000"/>
                <w:sz w:val="20"/>
              </w:rPr>
              <w:t>5) Limited Liability Partnership "Mangistauenergomunay";</w:t>
            </w:r>
          </w:p>
          <w:p>
            <w:pPr>
              <w:spacing w:after="20"/>
              <w:ind w:left="20"/>
              <w:jc w:val="both"/>
            </w:pPr>
            <w:r>
              <w:rPr>
                <w:rFonts w:ascii="Times New Roman"/>
                <w:b w:val="false"/>
                <w:i w:val="false"/>
                <w:color w:val="000000"/>
                <w:sz w:val="20"/>
              </w:rPr>
              <w:t>
</w:t>
            </w:r>
            <w:r>
              <w:rPr>
                <w:rFonts w:ascii="Times New Roman"/>
                <w:b w:val="false"/>
                <w:i w:val="false"/>
                <w:color w:val="000000"/>
                <w:sz w:val="20"/>
              </w:rPr>
              <w:t>6) Limited Liability Partnership "Institute of High Technologies";</w:t>
            </w:r>
          </w:p>
          <w:p>
            <w:pPr>
              <w:spacing w:after="20"/>
              <w:ind w:left="20"/>
              <w:jc w:val="both"/>
            </w:pPr>
            <w:r>
              <w:rPr>
                <w:rFonts w:ascii="Times New Roman"/>
                <w:b w:val="false"/>
                <w:i w:val="false"/>
                <w:color w:val="000000"/>
                <w:sz w:val="20"/>
              </w:rPr>
              <w:t>
</w:t>
            </w:r>
            <w:r>
              <w:rPr>
                <w:rFonts w:ascii="Times New Roman"/>
                <w:b w:val="false"/>
                <w:i w:val="false"/>
                <w:color w:val="000000"/>
                <w:sz w:val="20"/>
              </w:rPr>
              <w:t>7) Limited Liability Partnership "MAEK";</w:t>
            </w:r>
          </w:p>
          <w:p>
            <w:pPr>
              <w:spacing w:after="20"/>
              <w:ind w:left="20"/>
              <w:jc w:val="both"/>
            </w:pPr>
            <w:r>
              <w:rPr>
                <w:rFonts w:ascii="Times New Roman"/>
                <w:b w:val="false"/>
                <w:i w:val="false"/>
                <w:color w:val="000000"/>
                <w:sz w:val="20"/>
              </w:rPr>
              <w:t>
8) Limited Liability Partnership "MASHZAVOD"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and maintenance of other electrical equipment not included in other groups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88"/>
          <w:p>
            <w:pPr>
              <w:spacing w:after="20"/>
              <w:ind w:left="20"/>
              <w:jc w:val="both"/>
            </w:pPr>
            <w:r>
              <w:rPr>
                <w:rFonts w:ascii="Times New Roman"/>
                <w:b w:val="false"/>
                <w:i w:val="false"/>
                <w:color w:val="000000"/>
                <w:sz w:val="20"/>
              </w:rPr>
              <w:t>
1) Joint Stock Company "Plant named after S.M. Kirov";</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2) "Volkovgeology" Joint Stock Company;</w:t>
            </w:r>
          </w:p>
          <w:p>
            <w:pPr>
              <w:spacing w:after="20"/>
              <w:ind w:left="20"/>
              <w:jc w:val="both"/>
            </w:pPr>
            <w:r>
              <w:rPr>
                <w:rFonts w:ascii="Times New Roman"/>
                <w:b w:val="false"/>
                <w:i w:val="false"/>
                <w:color w:val="000000"/>
                <w:sz w:val="20"/>
              </w:rPr>
              <w:t>
</w:t>
            </w:r>
            <w:r>
              <w:rPr>
                <w:rFonts w:ascii="Times New Roman"/>
                <w:b w:val="false"/>
                <w:i w:val="false"/>
                <w:color w:val="000000"/>
                <w:sz w:val="20"/>
              </w:rPr>
              <w:t>3) Joint Stock Company "KazMedTech";</w:t>
            </w:r>
          </w:p>
          <w:p>
            <w:pPr>
              <w:spacing w:after="20"/>
              <w:ind w:left="20"/>
              <w:jc w:val="both"/>
            </w:pPr>
            <w:r>
              <w:rPr>
                <w:rFonts w:ascii="Times New Roman"/>
                <w:b w:val="false"/>
                <w:i w:val="false"/>
                <w:color w:val="000000"/>
                <w:sz w:val="20"/>
              </w:rPr>
              <w:t>
</w:t>
            </w:r>
            <w:r>
              <w:rPr>
                <w:rFonts w:ascii="Times New Roman"/>
                <w:b w:val="false"/>
                <w:i w:val="false"/>
                <w:color w:val="000000"/>
                <w:sz w:val="20"/>
              </w:rPr>
              <w:t>4) Joint Stock Company "Intergas Central Asia";</w:t>
            </w:r>
          </w:p>
          <w:p>
            <w:pPr>
              <w:spacing w:after="20"/>
              <w:ind w:left="20"/>
              <w:jc w:val="both"/>
            </w:pPr>
            <w:r>
              <w:rPr>
                <w:rFonts w:ascii="Times New Roman"/>
                <w:b w:val="false"/>
                <w:i w:val="false"/>
                <w:color w:val="000000"/>
                <w:sz w:val="20"/>
              </w:rPr>
              <w:t>
</w:t>
            </w:r>
            <w:r>
              <w:rPr>
                <w:rFonts w:ascii="Times New Roman"/>
                <w:b w:val="false"/>
                <w:i w:val="false"/>
                <w:color w:val="000000"/>
                <w:sz w:val="20"/>
              </w:rPr>
              <w:t>5) "Embamunaigas" Joint Stock Company;</w:t>
            </w:r>
          </w:p>
          <w:p>
            <w:pPr>
              <w:spacing w:after="20"/>
              <w:ind w:left="20"/>
              <w:jc w:val="both"/>
            </w:pPr>
            <w:r>
              <w:rPr>
                <w:rFonts w:ascii="Times New Roman"/>
                <w:b w:val="false"/>
                <w:i w:val="false"/>
                <w:color w:val="000000"/>
                <w:sz w:val="20"/>
              </w:rPr>
              <w:t>
</w:t>
            </w:r>
            <w:r>
              <w:rPr>
                <w:rFonts w:ascii="Times New Roman"/>
                <w:b w:val="false"/>
                <w:i w:val="false"/>
                <w:color w:val="000000"/>
                <w:sz w:val="20"/>
              </w:rPr>
              <w:t>6) Limited Liability Partnership "Institute of High Technologies";</w:t>
            </w:r>
          </w:p>
          <w:p>
            <w:pPr>
              <w:spacing w:after="20"/>
              <w:ind w:left="20"/>
              <w:jc w:val="both"/>
            </w:pPr>
            <w:r>
              <w:rPr>
                <w:rFonts w:ascii="Times New Roman"/>
                <w:b w:val="false"/>
                <w:i w:val="false"/>
                <w:color w:val="000000"/>
                <w:sz w:val="20"/>
              </w:rPr>
              <w:t>
</w:t>
            </w:r>
            <w:r>
              <w:rPr>
                <w:rFonts w:ascii="Times New Roman"/>
                <w:b w:val="false"/>
                <w:i w:val="false"/>
                <w:color w:val="000000"/>
                <w:sz w:val="20"/>
              </w:rPr>
              <w:t>7) Limited Liability Partnership "MASHZAVOD";</w:t>
            </w:r>
          </w:p>
          <w:p>
            <w:pPr>
              <w:spacing w:after="20"/>
              <w:ind w:left="20"/>
              <w:jc w:val="both"/>
            </w:pPr>
            <w:r>
              <w:rPr>
                <w:rFonts w:ascii="Times New Roman"/>
                <w:b w:val="false"/>
                <w:i w:val="false"/>
                <w:color w:val="000000"/>
                <w:sz w:val="20"/>
              </w:rPr>
              <w:t>
</w:t>
            </w:r>
            <w:r>
              <w:rPr>
                <w:rFonts w:ascii="Times New Roman"/>
                <w:b w:val="false"/>
                <w:i w:val="false"/>
                <w:color w:val="000000"/>
                <w:sz w:val="20"/>
              </w:rPr>
              <w:t>8) Limited Liability Partnership "Pavlodar Petrochemical Plant";</w:t>
            </w:r>
          </w:p>
          <w:p>
            <w:pPr>
              <w:spacing w:after="20"/>
              <w:ind w:left="20"/>
              <w:jc w:val="both"/>
            </w:pPr>
            <w:r>
              <w:rPr>
                <w:rFonts w:ascii="Times New Roman"/>
                <w:b w:val="false"/>
                <w:i w:val="false"/>
                <w:color w:val="000000"/>
                <w:sz w:val="20"/>
              </w:rPr>
              <w:t>
</w:t>
            </w:r>
            <w:r>
              <w:rPr>
                <w:rFonts w:ascii="Times New Roman"/>
                <w:b w:val="false"/>
                <w:i w:val="false"/>
                <w:color w:val="000000"/>
                <w:sz w:val="20"/>
              </w:rPr>
              <w:t>9) Limited Liability Partnership "MAEK";</w:t>
            </w:r>
          </w:p>
          <w:p>
            <w:pPr>
              <w:spacing w:after="20"/>
              <w:ind w:left="20"/>
              <w:jc w:val="both"/>
            </w:pPr>
            <w:r>
              <w:rPr>
                <w:rFonts w:ascii="Times New Roman"/>
                <w:b w:val="false"/>
                <w:i w:val="false"/>
                <w:color w:val="000000"/>
                <w:sz w:val="20"/>
              </w:rPr>
              <w:t>
10) Limited Liability Partnership "Mangistauenergomunay"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and maintenance of ships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89"/>
          <w:p>
            <w:pPr>
              <w:spacing w:after="20"/>
              <w:ind w:left="20"/>
              <w:jc w:val="both"/>
            </w:pPr>
            <w:r>
              <w:rPr>
                <w:rFonts w:ascii="Times New Roman"/>
                <w:b w:val="false"/>
                <w:i w:val="false"/>
                <w:color w:val="000000"/>
                <w:sz w:val="20"/>
              </w:rPr>
              <w:t>
1) Joint Stock Company "Scientific Research Institute "Gidropribor";</w:t>
            </w:r>
          </w:p>
          <w:bookmarkEnd w:id="89"/>
          <w:p>
            <w:pPr>
              <w:spacing w:after="20"/>
              <w:ind w:left="20"/>
              <w:jc w:val="both"/>
            </w:pPr>
            <w:r>
              <w:rPr>
                <w:rFonts w:ascii="Times New Roman"/>
                <w:b w:val="false"/>
                <w:i w:val="false"/>
                <w:color w:val="000000"/>
                <w:sz w:val="20"/>
              </w:rPr>
              <w:t>
2) Joint Stock Company "Ural plant "Zenit"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and maintenance of sports and pleasure boats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Joint Stock Company "Scientific Research Institute "Gidropribor"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of rolling stock of railways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90"/>
          <w:p>
            <w:pPr>
              <w:spacing w:after="20"/>
              <w:ind w:left="20"/>
              <w:jc w:val="both"/>
            </w:pPr>
            <w:r>
              <w:rPr>
                <w:rFonts w:ascii="Times New Roman"/>
                <w:b w:val="false"/>
                <w:i w:val="false"/>
                <w:color w:val="000000"/>
                <w:sz w:val="20"/>
              </w:rPr>
              <w:t>
1) Joint Stock Company "National Company "Kazakhstan Engineering";</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"Plant named after S.M. Kirov";</w:t>
            </w:r>
          </w:p>
          <w:p>
            <w:pPr>
              <w:spacing w:after="20"/>
              <w:ind w:left="20"/>
              <w:jc w:val="both"/>
            </w:pPr>
            <w:r>
              <w:rPr>
                <w:rFonts w:ascii="Times New Roman"/>
                <w:b w:val="false"/>
                <w:i w:val="false"/>
                <w:color w:val="000000"/>
                <w:sz w:val="20"/>
              </w:rPr>
              <w:t>
</w:t>
            </w:r>
            <w:r>
              <w:rPr>
                <w:rFonts w:ascii="Times New Roman"/>
                <w:b w:val="false"/>
                <w:i w:val="false"/>
                <w:color w:val="000000"/>
                <w:sz w:val="20"/>
              </w:rPr>
              <w:t>3) Joint Stock Company "Ozenmunaigas";</w:t>
            </w:r>
          </w:p>
          <w:p>
            <w:pPr>
              <w:spacing w:after="20"/>
              <w:ind w:left="20"/>
              <w:jc w:val="both"/>
            </w:pPr>
            <w:r>
              <w:rPr>
                <w:rFonts w:ascii="Times New Roman"/>
                <w:b w:val="false"/>
                <w:i w:val="false"/>
                <w:color w:val="000000"/>
                <w:sz w:val="20"/>
              </w:rPr>
              <w:t>
</w:t>
            </w:r>
            <w:r>
              <w:rPr>
                <w:rFonts w:ascii="Times New Roman"/>
                <w:b w:val="false"/>
                <w:i w:val="false"/>
                <w:color w:val="000000"/>
                <w:sz w:val="20"/>
              </w:rPr>
              <w:t>4) Joint Stock Company "Vagonservis";</w:t>
            </w:r>
          </w:p>
          <w:p>
            <w:pPr>
              <w:spacing w:after="20"/>
              <w:ind w:left="20"/>
              <w:jc w:val="both"/>
            </w:pPr>
            <w:r>
              <w:rPr>
                <w:rFonts w:ascii="Times New Roman"/>
                <w:b w:val="false"/>
                <w:i w:val="false"/>
                <w:color w:val="000000"/>
                <w:sz w:val="20"/>
              </w:rPr>
              <w:t>
</w:t>
            </w:r>
            <w:r>
              <w:rPr>
                <w:rFonts w:ascii="Times New Roman"/>
                <w:b w:val="false"/>
                <w:i w:val="false"/>
                <w:color w:val="000000"/>
                <w:sz w:val="20"/>
              </w:rPr>
              <w:t>5) Joint Stock Company "Kaztemirtrans";</w:t>
            </w:r>
          </w:p>
          <w:p>
            <w:pPr>
              <w:spacing w:after="20"/>
              <w:ind w:left="20"/>
              <w:jc w:val="both"/>
            </w:pPr>
            <w:r>
              <w:rPr>
                <w:rFonts w:ascii="Times New Roman"/>
                <w:b w:val="false"/>
                <w:i w:val="false"/>
                <w:color w:val="000000"/>
                <w:sz w:val="20"/>
              </w:rPr>
              <w:t>
</w:t>
            </w:r>
            <w:r>
              <w:rPr>
                <w:rFonts w:ascii="Times New Roman"/>
                <w:b w:val="false"/>
                <w:i w:val="false"/>
                <w:color w:val="000000"/>
                <w:sz w:val="20"/>
              </w:rPr>
              <w:t>6) Limited Liability Partnership "MASHZAVOD";</w:t>
            </w:r>
          </w:p>
          <w:p>
            <w:pPr>
              <w:spacing w:after="20"/>
              <w:ind w:left="20"/>
              <w:jc w:val="both"/>
            </w:pPr>
            <w:r>
              <w:rPr>
                <w:rFonts w:ascii="Times New Roman"/>
                <w:b w:val="false"/>
                <w:i w:val="false"/>
                <w:color w:val="000000"/>
                <w:sz w:val="20"/>
              </w:rPr>
              <w:t>
</w:t>
            </w:r>
            <w:r>
              <w:rPr>
                <w:rFonts w:ascii="Times New Roman"/>
                <w:b w:val="false"/>
                <w:i w:val="false"/>
                <w:color w:val="000000"/>
                <w:sz w:val="20"/>
              </w:rPr>
              <w:t>7) Limited Liability Partnership "Kazakhstan Railroad Car Building Company";</w:t>
            </w:r>
          </w:p>
          <w:p>
            <w:pPr>
              <w:spacing w:after="20"/>
              <w:ind w:left="20"/>
              <w:jc w:val="both"/>
            </w:pPr>
            <w:r>
              <w:rPr>
                <w:rFonts w:ascii="Times New Roman"/>
                <w:b w:val="false"/>
                <w:i w:val="false"/>
                <w:color w:val="000000"/>
                <w:sz w:val="20"/>
              </w:rPr>
              <w:t>
</w:t>
            </w:r>
            <w:r>
              <w:rPr>
                <w:rFonts w:ascii="Times New Roman"/>
                <w:b w:val="false"/>
                <w:i w:val="false"/>
                <w:color w:val="000000"/>
                <w:sz w:val="20"/>
              </w:rPr>
              <w:t>8) Limited Liability Partnership "Tulpar Wagon Building Plant;</w:t>
            </w:r>
          </w:p>
          <w:p>
            <w:pPr>
              <w:spacing w:after="20"/>
              <w:ind w:left="20"/>
              <w:jc w:val="both"/>
            </w:pPr>
            <w:r>
              <w:rPr>
                <w:rFonts w:ascii="Times New Roman"/>
                <w:b w:val="false"/>
                <w:i w:val="false"/>
                <w:color w:val="000000"/>
                <w:sz w:val="20"/>
              </w:rPr>
              <w:t>
9) Limited Liability Partnership "KTZ-Freight transportation"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Assembly, installation of industrial machinery and equipment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91"/>
          <w:p>
            <w:pPr>
              <w:spacing w:after="20"/>
              <w:ind w:left="20"/>
              <w:jc w:val="both"/>
            </w:pPr>
            <w:r>
              <w:rPr>
                <w:rFonts w:ascii="Times New Roman"/>
                <w:b w:val="false"/>
                <w:i w:val="false"/>
                <w:color w:val="000000"/>
                <w:sz w:val="20"/>
              </w:rPr>
              <w:t>
1) Joint Stock Company "Scientific Research Institute "Gidropribor";</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"Ulba Metallurgical Plant";</w:t>
            </w:r>
          </w:p>
          <w:p>
            <w:pPr>
              <w:spacing w:after="20"/>
              <w:ind w:left="20"/>
              <w:jc w:val="both"/>
            </w:pPr>
            <w:r>
              <w:rPr>
                <w:rFonts w:ascii="Times New Roman"/>
                <w:b w:val="false"/>
                <w:i w:val="false"/>
                <w:color w:val="000000"/>
                <w:sz w:val="20"/>
              </w:rPr>
              <w:t>
</w:t>
            </w:r>
            <w:r>
              <w:rPr>
                <w:rFonts w:ascii="Times New Roman"/>
                <w:b w:val="false"/>
                <w:i w:val="false"/>
                <w:color w:val="000000"/>
                <w:sz w:val="20"/>
              </w:rPr>
              <w:t>3) "Volkovgeology" Joint Stock Company;</w:t>
            </w:r>
          </w:p>
          <w:p>
            <w:pPr>
              <w:spacing w:after="20"/>
              <w:ind w:left="20"/>
              <w:jc w:val="both"/>
            </w:pPr>
            <w:r>
              <w:rPr>
                <w:rFonts w:ascii="Times New Roman"/>
                <w:b w:val="false"/>
                <w:i w:val="false"/>
                <w:color w:val="000000"/>
                <w:sz w:val="20"/>
              </w:rPr>
              <w:t>
</w:t>
            </w:r>
            <w:r>
              <w:rPr>
                <w:rFonts w:ascii="Times New Roman"/>
                <w:b w:val="false"/>
                <w:i w:val="false"/>
                <w:color w:val="000000"/>
                <w:sz w:val="20"/>
              </w:rPr>
              <w:t>4) "Embamunaigas" Joint Stock Company;</w:t>
            </w:r>
          </w:p>
          <w:p>
            <w:pPr>
              <w:spacing w:after="20"/>
              <w:ind w:left="20"/>
              <w:jc w:val="both"/>
            </w:pPr>
            <w:r>
              <w:rPr>
                <w:rFonts w:ascii="Times New Roman"/>
                <w:b w:val="false"/>
                <w:i w:val="false"/>
                <w:color w:val="000000"/>
                <w:sz w:val="20"/>
              </w:rPr>
              <w:t>
</w:t>
            </w:r>
            <w:r>
              <w:rPr>
                <w:rFonts w:ascii="Times New Roman"/>
                <w:b w:val="false"/>
                <w:i w:val="false"/>
                <w:color w:val="000000"/>
                <w:sz w:val="20"/>
              </w:rPr>
              <w:t>5) Joint Stock Company "KazTransGas Aimak";</w:t>
            </w:r>
          </w:p>
          <w:p>
            <w:pPr>
              <w:spacing w:after="20"/>
              <w:ind w:left="20"/>
              <w:jc w:val="both"/>
            </w:pPr>
            <w:r>
              <w:rPr>
                <w:rFonts w:ascii="Times New Roman"/>
                <w:b w:val="false"/>
                <w:i w:val="false"/>
                <w:color w:val="000000"/>
                <w:sz w:val="20"/>
              </w:rPr>
              <w:t>
</w:t>
            </w:r>
            <w:r>
              <w:rPr>
                <w:rFonts w:ascii="Times New Roman"/>
                <w:b w:val="false"/>
                <w:i w:val="false"/>
                <w:color w:val="000000"/>
                <w:sz w:val="20"/>
              </w:rPr>
              <w:t>6) Limited Liability Partnership "Munaitelecom";</w:t>
            </w:r>
          </w:p>
          <w:p>
            <w:pPr>
              <w:spacing w:after="20"/>
              <w:ind w:left="20"/>
              <w:jc w:val="both"/>
            </w:pPr>
            <w:r>
              <w:rPr>
                <w:rFonts w:ascii="Times New Roman"/>
                <w:b w:val="false"/>
                <w:i w:val="false"/>
                <w:color w:val="000000"/>
                <w:sz w:val="20"/>
              </w:rPr>
              <w:t>
</w:t>
            </w:r>
            <w:r>
              <w:rPr>
                <w:rFonts w:ascii="Times New Roman"/>
                <w:b w:val="false"/>
                <w:i w:val="false"/>
                <w:color w:val="000000"/>
                <w:sz w:val="20"/>
              </w:rPr>
              <w:t>7) Limited Liability Partnership "MAEK";</w:t>
            </w:r>
          </w:p>
          <w:p>
            <w:pPr>
              <w:spacing w:after="20"/>
              <w:ind w:left="20"/>
              <w:jc w:val="both"/>
            </w:pPr>
            <w:r>
              <w:rPr>
                <w:rFonts w:ascii="Times New Roman"/>
                <w:b w:val="false"/>
                <w:i w:val="false"/>
                <w:color w:val="000000"/>
                <w:sz w:val="20"/>
              </w:rPr>
              <w:t>
</w:t>
            </w:r>
            <w:r>
              <w:rPr>
                <w:rFonts w:ascii="Times New Roman"/>
                <w:b w:val="false"/>
                <w:i w:val="false"/>
                <w:color w:val="000000"/>
                <w:sz w:val="20"/>
              </w:rPr>
              <w:t>8) Limited Liability Partnership "Institute of High Technologies";</w:t>
            </w:r>
          </w:p>
          <w:p>
            <w:pPr>
              <w:spacing w:after="20"/>
              <w:ind w:left="20"/>
              <w:jc w:val="both"/>
            </w:pPr>
            <w:r>
              <w:rPr>
                <w:rFonts w:ascii="Times New Roman"/>
                <w:b w:val="false"/>
                <w:i w:val="false"/>
                <w:color w:val="000000"/>
                <w:sz w:val="20"/>
              </w:rPr>
              <w:t>
9) Limited Liability Partnership "MASHZAVOD"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Electricity production by thermal power plants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92"/>
          <w:p>
            <w:pPr>
              <w:spacing w:after="20"/>
              <w:ind w:left="20"/>
              <w:jc w:val="both"/>
            </w:pPr>
            <w:r>
              <w:rPr>
                <w:rFonts w:ascii="Times New Roman"/>
                <w:b w:val="false"/>
                <w:i w:val="false"/>
                <w:color w:val="000000"/>
                <w:sz w:val="20"/>
              </w:rPr>
              <w:t>
1) Joint Stock Company "Astana-Energy";</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"Jaiykteploenergo";</w:t>
            </w:r>
          </w:p>
          <w:p>
            <w:pPr>
              <w:spacing w:after="20"/>
              <w:ind w:left="20"/>
              <w:jc w:val="both"/>
            </w:pPr>
            <w:r>
              <w:rPr>
                <w:rFonts w:ascii="Times New Roman"/>
                <w:b w:val="false"/>
                <w:i w:val="false"/>
                <w:color w:val="000000"/>
                <w:sz w:val="20"/>
              </w:rPr>
              <w:t>
</w:t>
            </w:r>
            <w:r>
              <w:rPr>
                <w:rFonts w:ascii="Times New Roman"/>
                <w:b w:val="false"/>
                <w:i w:val="false"/>
                <w:color w:val="000000"/>
                <w:sz w:val="20"/>
              </w:rPr>
              <w:t>3) Joint Stock Company "Management company of the special economic zone "International Center for Border Cooperation "Khorgos";</w:t>
            </w:r>
          </w:p>
          <w:p>
            <w:pPr>
              <w:spacing w:after="20"/>
              <w:ind w:left="20"/>
              <w:jc w:val="both"/>
            </w:pPr>
            <w:r>
              <w:rPr>
                <w:rFonts w:ascii="Times New Roman"/>
                <w:b w:val="false"/>
                <w:i w:val="false"/>
                <w:color w:val="000000"/>
                <w:sz w:val="20"/>
              </w:rPr>
              <w:t>
</w:t>
            </w:r>
            <w:r>
              <w:rPr>
                <w:rFonts w:ascii="Times New Roman"/>
                <w:b w:val="false"/>
                <w:i w:val="false"/>
                <w:color w:val="000000"/>
                <w:sz w:val="20"/>
              </w:rPr>
              <w:t>4) Joint Stock Company "Almaty electric stations";</w:t>
            </w:r>
          </w:p>
          <w:p>
            <w:pPr>
              <w:spacing w:after="20"/>
              <w:ind w:left="20"/>
              <w:jc w:val="both"/>
            </w:pPr>
            <w:r>
              <w:rPr>
                <w:rFonts w:ascii="Times New Roman"/>
                <w:b w:val="false"/>
                <w:i w:val="false"/>
                <w:color w:val="000000"/>
                <w:sz w:val="20"/>
              </w:rPr>
              <w:t>
</w:t>
            </w:r>
            <w:r>
              <w:rPr>
                <w:rFonts w:ascii="Times New Roman"/>
                <w:b w:val="false"/>
                <w:i w:val="false"/>
                <w:color w:val="000000"/>
                <w:sz w:val="20"/>
              </w:rPr>
              <w:t>5) Joint Stock Company "Ekibastuzskaya GRES-2 Station";</w:t>
            </w:r>
          </w:p>
          <w:p>
            <w:pPr>
              <w:spacing w:after="20"/>
              <w:ind w:left="20"/>
              <w:jc w:val="both"/>
            </w:pPr>
            <w:r>
              <w:rPr>
                <w:rFonts w:ascii="Times New Roman"/>
                <w:b w:val="false"/>
                <w:i w:val="false"/>
                <w:color w:val="000000"/>
                <w:sz w:val="20"/>
              </w:rPr>
              <w:t>
</w:t>
            </w:r>
            <w:r>
              <w:rPr>
                <w:rFonts w:ascii="Times New Roman"/>
                <w:b w:val="false"/>
                <w:i w:val="false"/>
                <w:color w:val="000000"/>
                <w:sz w:val="20"/>
              </w:rPr>
              <w:t>6) Limited Liability Partnership "MAEK";</w:t>
            </w:r>
          </w:p>
          <w:p>
            <w:pPr>
              <w:spacing w:after="20"/>
              <w:ind w:left="20"/>
              <w:jc w:val="both"/>
            </w:pPr>
            <w:r>
              <w:rPr>
                <w:rFonts w:ascii="Times New Roman"/>
                <w:b w:val="false"/>
                <w:i w:val="false"/>
                <w:color w:val="000000"/>
                <w:sz w:val="20"/>
              </w:rPr>
              <w:t>
</w:t>
            </w:r>
            <w:r>
              <w:rPr>
                <w:rFonts w:ascii="Times New Roman"/>
                <w:b w:val="false"/>
                <w:i w:val="false"/>
                <w:color w:val="000000"/>
                <w:sz w:val="20"/>
              </w:rPr>
              <w:t>7) Limited Liability Partnership "KMG PetroChem";</w:t>
            </w:r>
          </w:p>
          <w:p>
            <w:pPr>
              <w:spacing w:after="20"/>
              <w:ind w:left="20"/>
              <w:jc w:val="both"/>
            </w:pPr>
            <w:r>
              <w:rPr>
                <w:rFonts w:ascii="Times New Roman"/>
                <w:b w:val="false"/>
                <w:i w:val="false"/>
                <w:color w:val="000000"/>
                <w:sz w:val="20"/>
              </w:rPr>
              <w:t>
</w:t>
            </w:r>
            <w:r>
              <w:rPr>
                <w:rFonts w:ascii="Times New Roman"/>
                <w:b w:val="false"/>
                <w:i w:val="false"/>
                <w:color w:val="000000"/>
                <w:sz w:val="20"/>
              </w:rPr>
              <w:t>8) Limited Liability Partnership "Ekibastuzskaya GRES-1 named after Bulat Nurzhanov";</w:t>
            </w:r>
          </w:p>
          <w:p>
            <w:pPr>
              <w:spacing w:after="20"/>
              <w:ind w:left="20"/>
              <w:jc w:val="both"/>
            </w:pPr>
            <w:r>
              <w:rPr>
                <w:rFonts w:ascii="Times New Roman"/>
                <w:b w:val="false"/>
                <w:i w:val="false"/>
                <w:color w:val="000000"/>
                <w:sz w:val="20"/>
              </w:rPr>
              <w:t>
</w:t>
            </w:r>
            <w:r>
              <w:rPr>
                <w:rFonts w:ascii="Times New Roman"/>
                <w:b w:val="false"/>
                <w:i w:val="false"/>
                <w:color w:val="000000"/>
                <w:sz w:val="20"/>
              </w:rPr>
              <w:t>9) Limited Liability Partnership "PGU Turkestan";</w:t>
            </w:r>
          </w:p>
          <w:p>
            <w:pPr>
              <w:spacing w:after="20"/>
              <w:ind w:left="20"/>
              <w:jc w:val="both"/>
            </w:pPr>
            <w:r>
              <w:rPr>
                <w:rFonts w:ascii="Times New Roman"/>
                <w:b w:val="false"/>
                <w:i w:val="false"/>
                <w:color w:val="000000"/>
                <w:sz w:val="20"/>
              </w:rPr>
              <w:t>
10) state municipal enterprises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Hydroelectric power generation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property/utility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93"/>
          <w:p>
            <w:pPr>
              <w:spacing w:after="20"/>
              <w:ind w:left="20"/>
              <w:jc w:val="both"/>
            </w:pPr>
            <w:r>
              <w:rPr>
                <w:rFonts w:ascii="Times New Roman"/>
                <w:b w:val="false"/>
                <w:i w:val="false"/>
                <w:color w:val="000000"/>
                <w:sz w:val="20"/>
              </w:rPr>
              <w:t>
1) "Shardarinskaya HPP" JSC;</w:t>
            </w:r>
          </w:p>
          <w:bookmarkEnd w:id="93"/>
          <w:p>
            <w:pPr>
              <w:spacing w:after="20"/>
              <w:ind w:left="20"/>
              <w:jc w:val="both"/>
            </w:pPr>
            <w:r>
              <w:rPr>
                <w:rFonts w:ascii="Times New Roman"/>
                <w:b w:val="false"/>
                <w:i w:val="false"/>
                <w:color w:val="000000"/>
                <w:sz w:val="20"/>
              </w:rPr>
              <w:t>
2) JSC "Moynak hydroelectric power station named after U.D. Kantaev";</w:t>
            </w:r>
          </w:p>
          <w:p>
            <w:pPr>
              <w:spacing w:after="20"/>
              <w:ind w:left="20"/>
              <w:jc w:val="both"/>
            </w:pPr>
            <w:r>
              <w:rPr>
                <w:rFonts w:ascii="Times New Roman"/>
                <w:b w:val="false"/>
                <w:i w:val="false"/>
                <w:color w:val="000000"/>
                <w:sz w:val="20"/>
              </w:rPr>
              <w:t>
3) JSC “Balkhash Thermal Power Plant”;</w:t>
            </w:r>
          </w:p>
          <w:p>
            <w:pPr>
              <w:spacing w:after="20"/>
              <w:ind w:left="20"/>
              <w:jc w:val="both"/>
            </w:pPr>
            <w:r>
              <w:rPr>
                <w:rFonts w:ascii="Times New Roman"/>
                <w:b w:val="false"/>
                <w:i w:val="false"/>
                <w:color w:val="000000"/>
                <w:sz w:val="20"/>
              </w:rPr>
              <w:t>
4) "Ust-Kamenogorsk HPP NPP" limited liability partnership;</w:t>
            </w:r>
          </w:p>
          <w:p>
            <w:pPr>
              <w:spacing w:after="20"/>
              <w:ind w:left="20"/>
              <w:jc w:val="both"/>
            </w:pPr>
            <w:r>
              <w:rPr>
                <w:rFonts w:ascii="Times New Roman"/>
                <w:b w:val="false"/>
                <w:i w:val="false"/>
                <w:color w:val="000000"/>
                <w:sz w:val="20"/>
              </w:rPr>
              <w:t>
5) “Shulbinskaya HPP NPP” limited liability partnership;</w:t>
            </w:r>
          </w:p>
          <w:p>
            <w:pPr>
              <w:spacing w:after="20"/>
              <w:ind w:left="20"/>
              <w:jc w:val="both"/>
            </w:pPr>
            <w:r>
              <w:rPr>
                <w:rFonts w:ascii="Times New Roman"/>
                <w:b w:val="false"/>
                <w:i w:val="false"/>
                <w:color w:val="000000"/>
                <w:sz w:val="20"/>
              </w:rPr>
              <w:t>
6)“KAZHYDROTEKHENERGO” limited liability partnership;</w:t>
            </w:r>
          </w:p>
          <w:p>
            <w:pPr>
              <w:spacing w:after="20"/>
              <w:ind w:left="20"/>
              <w:jc w:val="both"/>
            </w:pPr>
            <w:r>
              <w:rPr>
                <w:rFonts w:ascii="Times New Roman"/>
                <w:b w:val="false"/>
                <w:i w:val="false"/>
                <w:color w:val="000000"/>
                <w:sz w:val="20"/>
              </w:rPr>
              <w:t>
7) “SAMRUK-GREEN ENERGY” limited liability partnership;</w:t>
            </w:r>
          </w:p>
          <w:p>
            <w:pPr>
              <w:spacing w:after="20"/>
              <w:ind w:left="20"/>
              <w:jc w:val="both"/>
            </w:pPr>
            <w:r>
              <w:rPr>
                <w:rFonts w:ascii="Times New Roman"/>
                <w:b w:val="false"/>
                <w:i w:val="false"/>
                <w:color w:val="000000"/>
                <w:sz w:val="20"/>
              </w:rPr>
              <w:t>
8) state utility company on the right of economic management "Turan su"</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Electricity production by nuclear (atomic) power plants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Limited Liability Partnership "Kazakhstan Nuclear Power Plants"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Electricity production by wind power plants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Limited Liability Partnership "First Wind Power Plant"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Electricity production by other power plants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Limited Liability Partnership "Karabatan Utility Solutions"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Electricity transmission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94"/>
          <w:p>
            <w:pPr>
              <w:spacing w:after="20"/>
              <w:ind w:left="20"/>
              <w:jc w:val="both"/>
            </w:pPr>
            <w:r>
              <w:rPr>
                <w:rFonts w:ascii="Times New Roman"/>
                <w:b w:val="false"/>
                <w:i w:val="false"/>
                <w:color w:val="000000"/>
                <w:sz w:val="20"/>
              </w:rPr>
              <w:t>
1) Joint Stock Company "Kyzylorda Distribution Electricity Grid Company";</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"Nursultan Nazarbayev International Airport";</w:t>
            </w:r>
          </w:p>
          <w:p>
            <w:pPr>
              <w:spacing w:after="20"/>
              <w:ind w:left="20"/>
              <w:jc w:val="both"/>
            </w:pPr>
            <w:r>
              <w:rPr>
                <w:rFonts w:ascii="Times New Roman"/>
                <w:b w:val="false"/>
                <w:i w:val="false"/>
                <w:color w:val="000000"/>
                <w:sz w:val="20"/>
              </w:rPr>
              <w:t>
</w:t>
            </w:r>
            <w:r>
              <w:rPr>
                <w:rFonts w:ascii="Times New Roman"/>
                <w:b w:val="false"/>
                <w:i w:val="false"/>
                <w:color w:val="000000"/>
                <w:sz w:val="20"/>
              </w:rPr>
              <w:t>3) Joint Stock Company "Astana - Regional Electric Grid Company";</w:t>
            </w:r>
          </w:p>
          <w:p>
            <w:pPr>
              <w:spacing w:after="20"/>
              <w:ind w:left="20"/>
              <w:jc w:val="both"/>
            </w:pPr>
            <w:r>
              <w:rPr>
                <w:rFonts w:ascii="Times New Roman"/>
                <w:b w:val="false"/>
                <w:i w:val="false"/>
                <w:color w:val="000000"/>
                <w:sz w:val="20"/>
              </w:rPr>
              <w:t>
</w:t>
            </w:r>
            <w:r>
              <w:rPr>
                <w:rFonts w:ascii="Times New Roman"/>
                <w:b w:val="false"/>
                <w:i w:val="false"/>
                <w:color w:val="000000"/>
                <w:sz w:val="20"/>
              </w:rPr>
              <w:t>4) Joint Stock Company "Management company of the special economic zone "International Center for Border Cooperation "Khorgos";</w:t>
            </w:r>
          </w:p>
          <w:p>
            <w:pPr>
              <w:spacing w:after="20"/>
              <w:ind w:left="20"/>
              <w:jc w:val="both"/>
            </w:pPr>
            <w:r>
              <w:rPr>
                <w:rFonts w:ascii="Times New Roman"/>
                <w:b w:val="false"/>
                <w:i w:val="false"/>
                <w:color w:val="000000"/>
                <w:sz w:val="20"/>
              </w:rPr>
              <w:t>
</w:t>
            </w:r>
            <w:r>
              <w:rPr>
                <w:rFonts w:ascii="Times New Roman"/>
                <w:b w:val="false"/>
                <w:i w:val="false"/>
                <w:color w:val="000000"/>
                <w:sz w:val="20"/>
              </w:rPr>
              <w:t>5) Joint Stock Company "Ulba Metallurgical Plant";</w:t>
            </w:r>
          </w:p>
          <w:p>
            <w:pPr>
              <w:spacing w:after="20"/>
              <w:ind w:left="20"/>
              <w:jc w:val="both"/>
            </w:pPr>
            <w:r>
              <w:rPr>
                <w:rFonts w:ascii="Times New Roman"/>
                <w:b w:val="false"/>
                <w:i w:val="false"/>
                <w:color w:val="000000"/>
                <w:sz w:val="20"/>
              </w:rPr>
              <w:t>
</w:t>
            </w:r>
            <w:r>
              <w:rPr>
                <w:rFonts w:ascii="Times New Roman"/>
                <w:b w:val="false"/>
                <w:i w:val="false"/>
                <w:color w:val="000000"/>
                <w:sz w:val="20"/>
              </w:rPr>
              <w:t>6) Joint Stock Company "Kazakhstan Electricity Grid Operating Company"KEGOC";</w:t>
            </w:r>
          </w:p>
          <w:p>
            <w:pPr>
              <w:spacing w:after="20"/>
              <w:ind w:left="20"/>
              <w:jc w:val="both"/>
            </w:pPr>
            <w:r>
              <w:rPr>
                <w:rFonts w:ascii="Times New Roman"/>
                <w:b w:val="false"/>
                <w:i w:val="false"/>
                <w:color w:val="000000"/>
                <w:sz w:val="20"/>
              </w:rPr>
              <w:t>
</w:t>
            </w:r>
            <w:r>
              <w:rPr>
                <w:rFonts w:ascii="Times New Roman"/>
                <w:b w:val="false"/>
                <w:i w:val="false"/>
                <w:color w:val="000000"/>
                <w:sz w:val="20"/>
              </w:rPr>
              <w:t>7) Joint Stock Company "KazTransOil";</w:t>
            </w:r>
          </w:p>
          <w:p>
            <w:pPr>
              <w:spacing w:after="20"/>
              <w:ind w:left="20"/>
              <w:jc w:val="both"/>
            </w:pPr>
            <w:r>
              <w:rPr>
                <w:rFonts w:ascii="Times New Roman"/>
                <w:b w:val="false"/>
                <w:i w:val="false"/>
                <w:color w:val="000000"/>
                <w:sz w:val="20"/>
              </w:rPr>
              <w:t>
</w:t>
            </w:r>
            <w:r>
              <w:rPr>
                <w:rFonts w:ascii="Times New Roman"/>
                <w:b w:val="false"/>
                <w:i w:val="false"/>
                <w:color w:val="000000"/>
                <w:sz w:val="20"/>
              </w:rPr>
              <w:t>8) Joint Stock Company "Intergas Central Asia";</w:t>
            </w:r>
          </w:p>
          <w:p>
            <w:pPr>
              <w:spacing w:after="20"/>
              <w:ind w:left="20"/>
              <w:jc w:val="both"/>
            </w:pPr>
            <w:r>
              <w:rPr>
                <w:rFonts w:ascii="Times New Roman"/>
                <w:b w:val="false"/>
                <w:i w:val="false"/>
                <w:color w:val="000000"/>
                <w:sz w:val="20"/>
              </w:rPr>
              <w:t>
</w:t>
            </w:r>
            <w:r>
              <w:rPr>
                <w:rFonts w:ascii="Times New Roman"/>
                <w:b w:val="false"/>
                <w:i w:val="false"/>
                <w:color w:val="000000"/>
                <w:sz w:val="20"/>
              </w:rPr>
              <w:t>9) "Embamunaigas" Joint Stock Company;</w:t>
            </w:r>
          </w:p>
          <w:p>
            <w:pPr>
              <w:spacing w:after="20"/>
              <w:ind w:left="20"/>
              <w:jc w:val="both"/>
            </w:pPr>
            <w:r>
              <w:rPr>
                <w:rFonts w:ascii="Times New Roman"/>
                <w:b w:val="false"/>
                <w:i w:val="false"/>
                <w:color w:val="000000"/>
                <w:sz w:val="20"/>
              </w:rPr>
              <w:t>
</w:t>
            </w:r>
            <w:r>
              <w:rPr>
                <w:rFonts w:ascii="Times New Roman"/>
                <w:b w:val="false"/>
                <w:i w:val="false"/>
                <w:color w:val="000000"/>
                <w:sz w:val="20"/>
              </w:rPr>
              <w:t>10) Joint Stock Company "National Company "Kazakhstan Temir Zholy";</w:t>
            </w:r>
          </w:p>
          <w:p>
            <w:pPr>
              <w:spacing w:after="20"/>
              <w:ind w:left="20"/>
              <w:jc w:val="both"/>
            </w:pPr>
            <w:r>
              <w:rPr>
                <w:rFonts w:ascii="Times New Roman"/>
                <w:b w:val="false"/>
                <w:i w:val="false"/>
                <w:color w:val="000000"/>
                <w:sz w:val="20"/>
              </w:rPr>
              <w:t>
</w:t>
            </w:r>
            <w:r>
              <w:rPr>
                <w:rFonts w:ascii="Times New Roman"/>
                <w:b w:val="false"/>
                <w:i w:val="false"/>
                <w:color w:val="000000"/>
                <w:sz w:val="20"/>
              </w:rPr>
              <w:t>11) Joint Stock Company "Alatau Zharyk Kompaniyasy";</w:t>
            </w:r>
          </w:p>
          <w:p>
            <w:pPr>
              <w:spacing w:after="20"/>
              <w:ind w:left="20"/>
              <w:jc w:val="both"/>
            </w:pPr>
            <w:r>
              <w:rPr>
                <w:rFonts w:ascii="Times New Roman"/>
                <w:b w:val="false"/>
                <w:i w:val="false"/>
                <w:color w:val="000000"/>
                <w:sz w:val="20"/>
              </w:rPr>
              <w:t>
</w:t>
            </w:r>
            <w:r>
              <w:rPr>
                <w:rFonts w:ascii="Times New Roman"/>
                <w:b w:val="false"/>
                <w:i w:val="false"/>
                <w:color w:val="000000"/>
                <w:sz w:val="20"/>
              </w:rPr>
              <w:t>12) Limited Liability Partnership "MAEK";</w:t>
            </w:r>
          </w:p>
          <w:p>
            <w:pPr>
              <w:spacing w:after="20"/>
              <w:ind w:left="20"/>
              <w:jc w:val="both"/>
            </w:pPr>
            <w:r>
              <w:rPr>
                <w:rFonts w:ascii="Times New Roman"/>
                <w:b w:val="false"/>
                <w:i w:val="false"/>
                <w:color w:val="000000"/>
                <w:sz w:val="20"/>
              </w:rPr>
              <w:t>
</w:t>
            </w:r>
            <w:r>
              <w:rPr>
                <w:rFonts w:ascii="Times New Roman"/>
                <w:b w:val="false"/>
                <w:i w:val="false"/>
                <w:color w:val="000000"/>
                <w:sz w:val="20"/>
              </w:rPr>
              <w:t>13) Limited Liability Partnership "Kazakhstan Nuclear Power Plants";</w:t>
            </w:r>
          </w:p>
          <w:p>
            <w:pPr>
              <w:spacing w:after="20"/>
              <w:ind w:left="20"/>
              <w:jc w:val="both"/>
            </w:pPr>
            <w:r>
              <w:rPr>
                <w:rFonts w:ascii="Times New Roman"/>
                <w:b w:val="false"/>
                <w:i w:val="false"/>
                <w:color w:val="000000"/>
                <w:sz w:val="20"/>
              </w:rPr>
              <w:t>
</w:t>
            </w:r>
            <w:r>
              <w:rPr>
                <w:rFonts w:ascii="Times New Roman"/>
                <w:b w:val="false"/>
                <w:i w:val="false"/>
                <w:color w:val="000000"/>
                <w:sz w:val="20"/>
              </w:rPr>
              <w:t>14) Limited Liability Partnership "Pavlodar Petrochemical Plant";</w:t>
            </w:r>
          </w:p>
          <w:p>
            <w:pPr>
              <w:spacing w:after="20"/>
              <w:ind w:left="20"/>
              <w:jc w:val="both"/>
            </w:pPr>
            <w:r>
              <w:rPr>
                <w:rFonts w:ascii="Times New Roman"/>
                <w:b w:val="false"/>
                <w:i w:val="false"/>
                <w:color w:val="000000"/>
                <w:sz w:val="20"/>
              </w:rPr>
              <w:t>
</w:t>
            </w:r>
            <w:r>
              <w:rPr>
                <w:rFonts w:ascii="Times New Roman"/>
                <w:b w:val="false"/>
                <w:i w:val="false"/>
                <w:color w:val="000000"/>
                <w:sz w:val="20"/>
              </w:rPr>
              <w:t>15) Limited Liability Partnership "Main Waterline";</w:t>
            </w:r>
          </w:p>
          <w:p>
            <w:pPr>
              <w:spacing w:after="20"/>
              <w:ind w:left="20"/>
              <w:jc w:val="both"/>
            </w:pPr>
            <w:r>
              <w:rPr>
                <w:rFonts w:ascii="Times New Roman"/>
                <w:b w:val="false"/>
                <w:i w:val="false"/>
                <w:color w:val="000000"/>
                <w:sz w:val="20"/>
              </w:rPr>
              <w:t>
</w:t>
            </w:r>
            <w:r>
              <w:rPr>
                <w:rFonts w:ascii="Times New Roman"/>
                <w:b w:val="false"/>
                <w:i w:val="false"/>
                <w:color w:val="000000"/>
                <w:sz w:val="20"/>
              </w:rPr>
              <w:t>16) Limited Liability Partnership "PGU Turkestan";</w:t>
            </w:r>
          </w:p>
          <w:p>
            <w:pPr>
              <w:spacing w:after="20"/>
              <w:ind w:left="20"/>
              <w:jc w:val="both"/>
            </w:pPr>
            <w:r>
              <w:rPr>
                <w:rFonts w:ascii="Times New Roman"/>
                <w:b w:val="false"/>
                <w:i w:val="false"/>
                <w:color w:val="000000"/>
                <w:sz w:val="20"/>
              </w:rPr>
              <w:t>
17) state municipal enterprises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dispatching of supply to the network and consumption of electric energy, organization of balancing of production-consumption of electric energy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95"/>
          <w:p>
            <w:pPr>
              <w:spacing w:after="20"/>
              <w:ind w:left="20"/>
              <w:jc w:val="both"/>
            </w:pPr>
            <w:r>
              <w:rPr>
                <w:rFonts w:ascii="Times New Roman"/>
                <w:b w:val="false"/>
                <w:i w:val="false"/>
                <w:color w:val="000000"/>
                <w:sz w:val="20"/>
              </w:rPr>
              <w:t>
1) Joint Stock Company "Management company of the special economic zone "International Center for Border Cooperation "Khorgos";</w:t>
            </w:r>
          </w:p>
          <w:bookmarkEnd w:id="95"/>
          <w:p>
            <w:pPr>
              <w:spacing w:after="20"/>
              <w:ind w:left="20"/>
              <w:jc w:val="both"/>
            </w:pPr>
            <w:r>
              <w:rPr>
                <w:rFonts w:ascii="Times New Roman"/>
                <w:b w:val="false"/>
                <w:i w:val="false"/>
                <w:color w:val="000000"/>
                <w:sz w:val="20"/>
              </w:rPr>
              <w:t>
2) Joint Stock Company "Kazakhstan Electricity Grid Operating Company"KEGOC"</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Operational maintenance of equipment of the National Electric Grid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96"/>
          <w:p>
            <w:pPr>
              <w:spacing w:after="20"/>
              <w:ind w:left="20"/>
              <w:jc w:val="both"/>
            </w:pPr>
            <w:r>
              <w:rPr>
                <w:rFonts w:ascii="Times New Roman"/>
                <w:b w:val="false"/>
                <w:i w:val="false"/>
                <w:color w:val="000000"/>
                <w:sz w:val="20"/>
              </w:rPr>
              <w:t>
1) Joint Stock Company "Kazakhstan Electricity Grid Operating Company "KEGOC";</w:t>
            </w:r>
          </w:p>
          <w:bookmarkEnd w:id="96"/>
          <w:p>
            <w:pPr>
              <w:spacing w:after="20"/>
              <w:ind w:left="20"/>
              <w:jc w:val="both"/>
            </w:pPr>
            <w:r>
              <w:rPr>
                <w:rFonts w:ascii="Times New Roman"/>
                <w:b w:val="false"/>
                <w:i w:val="false"/>
                <w:color w:val="000000"/>
                <w:sz w:val="20"/>
              </w:rPr>
              <w:t>
2) Joint Stock Company "Energoinform"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readiness of electrical power to bear the load, regulation and backup of electrical power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97"/>
          <w:p>
            <w:pPr>
              <w:spacing w:after="20"/>
              <w:ind w:left="20"/>
              <w:jc w:val="both"/>
            </w:pPr>
            <w:r>
              <w:rPr>
                <w:rFonts w:ascii="Times New Roman"/>
                <w:b w:val="false"/>
                <w:i w:val="false"/>
                <w:color w:val="000000"/>
                <w:sz w:val="20"/>
              </w:rPr>
              <w:t>
1) Joint Stock Company "Moinak hydroelectric power station named after U.D. Kantayev";</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2) Limited Liability Partnership "MAEK";</w:t>
            </w:r>
          </w:p>
          <w:p>
            <w:pPr>
              <w:spacing w:after="20"/>
              <w:ind w:left="20"/>
              <w:jc w:val="both"/>
            </w:pPr>
            <w:r>
              <w:rPr>
                <w:rFonts w:ascii="Times New Roman"/>
                <w:b w:val="false"/>
                <w:i w:val="false"/>
                <w:color w:val="000000"/>
                <w:sz w:val="20"/>
              </w:rPr>
              <w:t>
</w:t>
            </w:r>
            <w:r>
              <w:rPr>
                <w:rFonts w:ascii="Times New Roman"/>
                <w:b w:val="false"/>
                <w:i w:val="false"/>
                <w:color w:val="000000"/>
                <w:sz w:val="20"/>
              </w:rPr>
              <w:t>3) Limited Liability Partnership "Ust-Kamenogorsk HPP NPP";</w:t>
            </w:r>
          </w:p>
          <w:p>
            <w:pPr>
              <w:spacing w:after="20"/>
              <w:ind w:left="20"/>
              <w:jc w:val="both"/>
            </w:pPr>
            <w:r>
              <w:rPr>
                <w:rFonts w:ascii="Times New Roman"/>
                <w:b w:val="false"/>
                <w:i w:val="false"/>
                <w:color w:val="000000"/>
                <w:sz w:val="20"/>
              </w:rPr>
              <w:t>
4) Limited Liability Partnership "Shulbinskaya  HPP NPP"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 power distribution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98"/>
          <w:p>
            <w:pPr>
              <w:spacing w:after="20"/>
              <w:ind w:left="20"/>
              <w:jc w:val="both"/>
            </w:pPr>
            <w:r>
              <w:rPr>
                <w:rFonts w:ascii="Times New Roman"/>
                <w:b w:val="false"/>
                <w:i w:val="false"/>
                <w:color w:val="000000"/>
                <w:sz w:val="20"/>
              </w:rPr>
              <w:t>
1) Joint Stock Company "Social entrepreneurship corporation "Shymkent";</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"Kyzylorda Distribution Electricity Grid Company";</w:t>
            </w:r>
          </w:p>
          <w:p>
            <w:pPr>
              <w:spacing w:after="20"/>
              <w:ind w:left="20"/>
              <w:jc w:val="both"/>
            </w:pPr>
            <w:r>
              <w:rPr>
                <w:rFonts w:ascii="Times New Roman"/>
                <w:b w:val="false"/>
                <w:i w:val="false"/>
                <w:color w:val="000000"/>
                <w:sz w:val="20"/>
              </w:rPr>
              <w:t>
</w:t>
            </w:r>
            <w:r>
              <w:rPr>
                <w:rFonts w:ascii="Times New Roman"/>
                <w:b w:val="false"/>
                <w:i w:val="false"/>
                <w:color w:val="000000"/>
                <w:sz w:val="20"/>
              </w:rPr>
              <w:t>3) Joint Stock Company "Astana - Regional Electric Grid Company";</w:t>
            </w:r>
          </w:p>
          <w:p>
            <w:pPr>
              <w:spacing w:after="20"/>
              <w:ind w:left="20"/>
              <w:jc w:val="both"/>
            </w:pPr>
            <w:r>
              <w:rPr>
                <w:rFonts w:ascii="Times New Roman"/>
                <w:b w:val="false"/>
                <w:i w:val="false"/>
                <w:color w:val="000000"/>
                <w:sz w:val="20"/>
              </w:rPr>
              <w:t>
</w:t>
            </w:r>
            <w:r>
              <w:rPr>
                <w:rFonts w:ascii="Times New Roman"/>
                <w:b w:val="false"/>
                <w:i w:val="false"/>
                <w:color w:val="000000"/>
                <w:sz w:val="20"/>
              </w:rPr>
              <w:t>4) Joint Stock Company "Nursultan Nazarbayev International Airport";</w:t>
            </w:r>
          </w:p>
          <w:p>
            <w:pPr>
              <w:spacing w:after="20"/>
              <w:ind w:left="20"/>
              <w:jc w:val="both"/>
            </w:pPr>
            <w:r>
              <w:rPr>
                <w:rFonts w:ascii="Times New Roman"/>
                <w:b w:val="false"/>
                <w:i w:val="false"/>
                <w:color w:val="000000"/>
                <w:sz w:val="20"/>
              </w:rPr>
              <w:t>
</w:t>
            </w:r>
            <w:r>
              <w:rPr>
                <w:rFonts w:ascii="Times New Roman"/>
                <w:b w:val="false"/>
                <w:i w:val="false"/>
                <w:color w:val="000000"/>
                <w:sz w:val="20"/>
              </w:rPr>
              <w:t>5) Joint Stock Company "Ulba Metallurgical Plant";</w:t>
            </w:r>
          </w:p>
          <w:p>
            <w:pPr>
              <w:spacing w:after="20"/>
              <w:ind w:left="20"/>
              <w:jc w:val="both"/>
            </w:pPr>
            <w:r>
              <w:rPr>
                <w:rFonts w:ascii="Times New Roman"/>
                <w:b w:val="false"/>
                <w:i w:val="false"/>
                <w:color w:val="000000"/>
                <w:sz w:val="20"/>
              </w:rPr>
              <w:t>
</w:t>
            </w:r>
            <w:r>
              <w:rPr>
                <w:rFonts w:ascii="Times New Roman"/>
                <w:b w:val="false"/>
                <w:i w:val="false"/>
                <w:color w:val="000000"/>
                <w:sz w:val="20"/>
              </w:rPr>
              <w:t>6) Joint Stock Company "Intergas Central Asia";</w:t>
            </w:r>
          </w:p>
          <w:p>
            <w:pPr>
              <w:spacing w:after="20"/>
              <w:ind w:left="20"/>
              <w:jc w:val="both"/>
            </w:pPr>
            <w:r>
              <w:rPr>
                <w:rFonts w:ascii="Times New Roman"/>
                <w:b w:val="false"/>
                <w:i w:val="false"/>
                <w:color w:val="000000"/>
                <w:sz w:val="20"/>
              </w:rPr>
              <w:t>
</w:t>
            </w:r>
            <w:r>
              <w:rPr>
                <w:rFonts w:ascii="Times New Roman"/>
                <w:b w:val="false"/>
                <w:i w:val="false"/>
                <w:color w:val="000000"/>
                <w:sz w:val="20"/>
              </w:rPr>
              <w:t>7) "Embamunaigas" Joint Stock Company;</w:t>
            </w:r>
          </w:p>
          <w:p>
            <w:pPr>
              <w:spacing w:after="20"/>
              <w:ind w:left="20"/>
              <w:jc w:val="both"/>
            </w:pPr>
            <w:r>
              <w:rPr>
                <w:rFonts w:ascii="Times New Roman"/>
                <w:b w:val="false"/>
                <w:i w:val="false"/>
                <w:color w:val="000000"/>
                <w:sz w:val="20"/>
              </w:rPr>
              <w:t>
</w:t>
            </w:r>
            <w:r>
              <w:rPr>
                <w:rFonts w:ascii="Times New Roman"/>
                <w:b w:val="false"/>
                <w:i w:val="false"/>
                <w:color w:val="000000"/>
                <w:sz w:val="20"/>
              </w:rPr>
              <w:t>8) Joint Stock Company "National Company "Kazakhstan Temir Zholy";</w:t>
            </w:r>
          </w:p>
          <w:p>
            <w:pPr>
              <w:spacing w:after="20"/>
              <w:ind w:left="20"/>
              <w:jc w:val="both"/>
            </w:pPr>
            <w:r>
              <w:rPr>
                <w:rFonts w:ascii="Times New Roman"/>
                <w:b w:val="false"/>
                <w:i w:val="false"/>
                <w:color w:val="000000"/>
                <w:sz w:val="20"/>
              </w:rPr>
              <w:t>
</w:t>
            </w:r>
            <w:r>
              <w:rPr>
                <w:rFonts w:ascii="Times New Roman"/>
                <w:b w:val="false"/>
                <w:i w:val="false"/>
                <w:color w:val="000000"/>
                <w:sz w:val="20"/>
              </w:rPr>
              <w:t>9) Joint Stock Company "Moinak hydroelectric power station named after U.D. Kantayev";</w:t>
            </w:r>
          </w:p>
          <w:p>
            <w:pPr>
              <w:spacing w:after="20"/>
              <w:ind w:left="20"/>
              <w:jc w:val="both"/>
            </w:pPr>
            <w:r>
              <w:rPr>
                <w:rFonts w:ascii="Times New Roman"/>
                <w:b w:val="false"/>
                <w:i w:val="false"/>
                <w:color w:val="000000"/>
                <w:sz w:val="20"/>
              </w:rPr>
              <w:t>
</w:t>
            </w:r>
            <w:r>
              <w:rPr>
                <w:rFonts w:ascii="Times New Roman"/>
                <w:b w:val="false"/>
                <w:i w:val="false"/>
                <w:color w:val="000000"/>
                <w:sz w:val="20"/>
              </w:rPr>
              <w:t>10) Limited Liability Partnership "MAEK";</w:t>
            </w:r>
          </w:p>
          <w:p>
            <w:pPr>
              <w:spacing w:after="20"/>
              <w:ind w:left="20"/>
              <w:jc w:val="both"/>
            </w:pPr>
            <w:r>
              <w:rPr>
                <w:rFonts w:ascii="Times New Roman"/>
                <w:b w:val="false"/>
                <w:i w:val="false"/>
                <w:color w:val="000000"/>
                <w:sz w:val="20"/>
              </w:rPr>
              <w:t>
11) Limited Liability Partnership "Astana kalalyk zharyk";</w:t>
            </w:r>
          </w:p>
          <w:p>
            <w:pPr>
              <w:spacing w:after="20"/>
              <w:ind w:left="20"/>
              <w:jc w:val="both"/>
            </w:pPr>
            <w:r>
              <w:rPr>
                <w:rFonts w:ascii="Times New Roman"/>
                <w:b w:val="false"/>
                <w:i w:val="false"/>
                <w:color w:val="000000"/>
                <w:sz w:val="20"/>
              </w:rPr>
              <w:t>
</w:t>
            </w:r>
            <w:r>
              <w:rPr>
                <w:rFonts w:ascii="Times New Roman"/>
                <w:b w:val="false"/>
                <w:i w:val="false"/>
                <w:color w:val="000000"/>
                <w:sz w:val="20"/>
              </w:rPr>
              <w:t>12) Limited Liability Partnership "Aktogay energo";</w:t>
            </w:r>
          </w:p>
          <w:p>
            <w:pPr>
              <w:spacing w:after="20"/>
              <w:ind w:left="20"/>
              <w:jc w:val="both"/>
            </w:pPr>
            <w:r>
              <w:rPr>
                <w:rFonts w:ascii="Times New Roman"/>
                <w:b w:val="false"/>
                <w:i w:val="false"/>
                <w:color w:val="000000"/>
                <w:sz w:val="20"/>
              </w:rPr>
              <w:t>
</w:t>
            </w:r>
            <w:r>
              <w:rPr>
                <w:rFonts w:ascii="Times New Roman"/>
                <w:b w:val="false"/>
                <w:i w:val="false"/>
                <w:color w:val="000000"/>
                <w:sz w:val="20"/>
              </w:rPr>
              <w:t>13) Limited Liability Partnership "Shantobe-energocomplex";</w:t>
            </w:r>
          </w:p>
          <w:p>
            <w:pPr>
              <w:spacing w:after="20"/>
              <w:ind w:left="20"/>
              <w:jc w:val="both"/>
            </w:pPr>
            <w:r>
              <w:rPr>
                <w:rFonts w:ascii="Times New Roman"/>
                <w:b w:val="false"/>
                <w:i w:val="false"/>
                <w:color w:val="000000"/>
                <w:sz w:val="20"/>
              </w:rPr>
              <w:t>
</w:t>
            </w:r>
            <w:r>
              <w:rPr>
                <w:rFonts w:ascii="Times New Roman"/>
                <w:b w:val="false"/>
                <w:i w:val="false"/>
                <w:color w:val="000000"/>
                <w:sz w:val="20"/>
              </w:rPr>
              <w:t>14) Limited Liability Partnership "Pavlodar Petrochemical Plant";</w:t>
            </w:r>
          </w:p>
          <w:p>
            <w:pPr>
              <w:spacing w:after="20"/>
              <w:ind w:left="20"/>
              <w:jc w:val="both"/>
            </w:pPr>
            <w:r>
              <w:rPr>
                <w:rFonts w:ascii="Times New Roman"/>
                <w:b w:val="false"/>
                <w:i w:val="false"/>
                <w:color w:val="000000"/>
                <w:sz w:val="20"/>
              </w:rPr>
              <w:t>
</w:t>
            </w:r>
            <w:r>
              <w:rPr>
                <w:rFonts w:ascii="Times New Roman"/>
                <w:b w:val="false"/>
                <w:i w:val="false"/>
                <w:color w:val="000000"/>
                <w:sz w:val="20"/>
              </w:rPr>
              <w:t>15) Limited Liability Partnership "PGU Turkestan";</w:t>
            </w:r>
          </w:p>
          <w:p>
            <w:pPr>
              <w:spacing w:after="20"/>
              <w:ind w:left="20"/>
              <w:jc w:val="both"/>
            </w:pPr>
            <w:r>
              <w:rPr>
                <w:rFonts w:ascii="Times New Roman"/>
                <w:b w:val="false"/>
                <w:i w:val="false"/>
                <w:color w:val="000000"/>
                <w:sz w:val="20"/>
              </w:rPr>
              <w:t>
16) state municipal enterprises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 power sale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99"/>
          <w:p>
            <w:pPr>
              <w:spacing w:after="20"/>
              <w:ind w:left="20"/>
              <w:jc w:val="both"/>
            </w:pPr>
            <w:r>
              <w:rPr>
                <w:rFonts w:ascii="Times New Roman"/>
                <w:b w:val="false"/>
                <w:i w:val="false"/>
                <w:color w:val="000000"/>
                <w:sz w:val="20"/>
              </w:rPr>
              <w:t>
1) Joint Stock Company "Intergas Central Asia";</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2) "Embamunaigas" Joint Stock Company;</w:t>
            </w:r>
          </w:p>
          <w:p>
            <w:pPr>
              <w:spacing w:after="20"/>
              <w:ind w:left="20"/>
              <w:jc w:val="both"/>
            </w:pPr>
            <w:r>
              <w:rPr>
                <w:rFonts w:ascii="Times New Roman"/>
                <w:b w:val="false"/>
                <w:i w:val="false"/>
                <w:color w:val="000000"/>
                <w:sz w:val="20"/>
              </w:rPr>
              <w:t>
</w:t>
            </w:r>
            <w:r>
              <w:rPr>
                <w:rFonts w:ascii="Times New Roman"/>
                <w:b w:val="false"/>
                <w:i w:val="false"/>
                <w:color w:val="000000"/>
                <w:sz w:val="20"/>
              </w:rPr>
              <w:t>3) Joint Stock Company "Moinak hydroelectric power station named after U.D. Kantayev";</w:t>
            </w:r>
          </w:p>
          <w:p>
            <w:pPr>
              <w:spacing w:after="20"/>
              <w:ind w:left="20"/>
              <w:jc w:val="both"/>
            </w:pPr>
            <w:r>
              <w:rPr>
                <w:rFonts w:ascii="Times New Roman"/>
                <w:b w:val="false"/>
                <w:i w:val="false"/>
                <w:color w:val="000000"/>
                <w:sz w:val="20"/>
              </w:rPr>
              <w:t>
</w:t>
            </w:r>
            <w:r>
              <w:rPr>
                <w:rFonts w:ascii="Times New Roman"/>
                <w:b w:val="false"/>
                <w:i w:val="false"/>
                <w:color w:val="000000"/>
                <w:sz w:val="20"/>
              </w:rPr>
              <w:t>4) Joint Stock Company "Almaty electric stations";</w:t>
            </w:r>
          </w:p>
          <w:p>
            <w:pPr>
              <w:spacing w:after="20"/>
              <w:ind w:left="20"/>
              <w:jc w:val="both"/>
            </w:pPr>
            <w:r>
              <w:rPr>
                <w:rFonts w:ascii="Times New Roman"/>
                <w:b w:val="false"/>
                <w:i w:val="false"/>
                <w:color w:val="000000"/>
                <w:sz w:val="20"/>
              </w:rPr>
              <w:t>
</w:t>
            </w:r>
            <w:r>
              <w:rPr>
                <w:rFonts w:ascii="Times New Roman"/>
                <w:b w:val="false"/>
                <w:i w:val="false"/>
                <w:color w:val="000000"/>
                <w:sz w:val="20"/>
              </w:rPr>
              <w:t>5) Limited Liability Partnership "MAEK";</w:t>
            </w:r>
          </w:p>
          <w:p>
            <w:pPr>
              <w:spacing w:after="20"/>
              <w:ind w:left="20"/>
              <w:jc w:val="both"/>
            </w:pPr>
            <w:r>
              <w:rPr>
                <w:rFonts w:ascii="Times New Roman"/>
                <w:b w:val="false"/>
                <w:i w:val="false"/>
                <w:color w:val="000000"/>
                <w:sz w:val="20"/>
              </w:rPr>
              <w:t>
</w:t>
            </w:r>
            <w:r>
              <w:rPr>
                <w:rFonts w:ascii="Times New Roman"/>
                <w:b w:val="false"/>
                <w:i w:val="false"/>
                <w:color w:val="000000"/>
                <w:sz w:val="20"/>
              </w:rPr>
              <w:t>6) Limited Liability Partnership "Ust -Kamenogorsk HPP NPP";</w:t>
            </w:r>
          </w:p>
          <w:p>
            <w:pPr>
              <w:spacing w:after="20"/>
              <w:ind w:left="20"/>
              <w:jc w:val="both"/>
            </w:pPr>
            <w:r>
              <w:rPr>
                <w:rFonts w:ascii="Times New Roman"/>
                <w:b w:val="false"/>
                <w:i w:val="false"/>
                <w:color w:val="000000"/>
                <w:sz w:val="20"/>
              </w:rPr>
              <w:t>
</w:t>
            </w:r>
            <w:r>
              <w:rPr>
                <w:rFonts w:ascii="Times New Roman"/>
                <w:b w:val="false"/>
                <w:i w:val="false"/>
                <w:color w:val="000000"/>
                <w:sz w:val="20"/>
              </w:rPr>
              <w:t>7) Limited Liability Partnership "Shulbinskaya  HPP NPP";</w:t>
            </w:r>
          </w:p>
          <w:p>
            <w:pPr>
              <w:spacing w:after="20"/>
              <w:ind w:left="20"/>
              <w:jc w:val="both"/>
            </w:pPr>
            <w:r>
              <w:rPr>
                <w:rFonts w:ascii="Times New Roman"/>
                <w:b w:val="false"/>
                <w:i w:val="false"/>
                <w:color w:val="000000"/>
                <w:sz w:val="20"/>
              </w:rPr>
              <w:t>
</w:t>
            </w:r>
            <w:r>
              <w:rPr>
                <w:rFonts w:ascii="Times New Roman"/>
                <w:b w:val="false"/>
                <w:i w:val="false"/>
                <w:color w:val="000000"/>
                <w:sz w:val="20"/>
              </w:rPr>
              <w:t>8) Limited Liability Partnership "Astana Energy Sales Company";</w:t>
            </w:r>
          </w:p>
          <w:p>
            <w:pPr>
              <w:spacing w:after="20"/>
              <w:ind w:left="20"/>
              <w:jc w:val="both"/>
            </w:pPr>
            <w:r>
              <w:rPr>
                <w:rFonts w:ascii="Times New Roman"/>
                <w:b w:val="false"/>
                <w:i w:val="false"/>
                <w:color w:val="000000"/>
                <w:sz w:val="20"/>
              </w:rPr>
              <w:t>
</w:t>
            </w:r>
            <w:r>
              <w:rPr>
                <w:rFonts w:ascii="Times New Roman"/>
                <w:b w:val="false"/>
                <w:i w:val="false"/>
                <w:color w:val="000000"/>
                <w:sz w:val="20"/>
              </w:rPr>
              <w:t>9) Limited Liability Partnership "Kazakhstan Nuclear Power Plants";</w:t>
            </w:r>
          </w:p>
          <w:p>
            <w:pPr>
              <w:spacing w:after="20"/>
              <w:ind w:left="20"/>
              <w:jc w:val="both"/>
            </w:pPr>
            <w:r>
              <w:rPr>
                <w:rFonts w:ascii="Times New Roman"/>
                <w:b w:val="false"/>
                <w:i w:val="false"/>
                <w:color w:val="000000"/>
                <w:sz w:val="20"/>
              </w:rPr>
              <w:t>
</w:t>
            </w:r>
            <w:r>
              <w:rPr>
                <w:rFonts w:ascii="Times New Roman"/>
                <w:b w:val="false"/>
                <w:i w:val="false"/>
                <w:color w:val="000000"/>
                <w:sz w:val="20"/>
              </w:rPr>
              <w:t>10) Limited Liability Partnership "Kazakhturkmunay";</w:t>
            </w:r>
          </w:p>
          <w:p>
            <w:pPr>
              <w:spacing w:after="20"/>
              <w:ind w:left="20"/>
              <w:jc w:val="both"/>
            </w:pPr>
            <w:r>
              <w:rPr>
                <w:rFonts w:ascii="Times New Roman"/>
                <w:b w:val="false"/>
                <w:i w:val="false"/>
                <w:color w:val="000000"/>
                <w:sz w:val="20"/>
              </w:rPr>
              <w:t>
</w:t>
            </w:r>
            <w:r>
              <w:rPr>
                <w:rFonts w:ascii="Times New Roman"/>
                <w:b w:val="false"/>
                <w:i w:val="false"/>
                <w:color w:val="000000"/>
                <w:sz w:val="20"/>
              </w:rPr>
              <w:t>11) Limited Liability Partnership "Mangistauenergomunay";</w:t>
            </w:r>
          </w:p>
          <w:p>
            <w:pPr>
              <w:spacing w:after="20"/>
              <w:ind w:left="20"/>
              <w:jc w:val="both"/>
            </w:pPr>
            <w:r>
              <w:rPr>
                <w:rFonts w:ascii="Times New Roman"/>
                <w:b w:val="false"/>
                <w:i w:val="false"/>
                <w:color w:val="000000"/>
                <w:sz w:val="20"/>
              </w:rPr>
              <w:t>
</w:t>
            </w:r>
            <w:r>
              <w:rPr>
                <w:rFonts w:ascii="Times New Roman"/>
                <w:b w:val="false"/>
                <w:i w:val="false"/>
                <w:color w:val="000000"/>
                <w:sz w:val="20"/>
              </w:rPr>
              <w:t>12) Limited Liability Partnership "Almatyenergosbyt";</w:t>
            </w:r>
          </w:p>
          <w:p>
            <w:pPr>
              <w:spacing w:after="20"/>
              <w:ind w:left="20"/>
              <w:jc w:val="both"/>
            </w:pPr>
            <w:r>
              <w:rPr>
                <w:rFonts w:ascii="Times New Roman"/>
                <w:b w:val="false"/>
                <w:i w:val="false"/>
                <w:color w:val="000000"/>
                <w:sz w:val="20"/>
              </w:rPr>
              <w:t>
</w:t>
            </w:r>
            <w:r>
              <w:rPr>
                <w:rFonts w:ascii="Times New Roman"/>
                <w:b w:val="false"/>
                <w:i w:val="false"/>
                <w:color w:val="000000"/>
                <w:sz w:val="20"/>
              </w:rPr>
              <w:t>13) Limited Liability Partnership "PGU Turkestan";</w:t>
            </w:r>
          </w:p>
          <w:p>
            <w:pPr>
              <w:spacing w:after="20"/>
              <w:ind w:left="20"/>
              <w:jc w:val="both"/>
            </w:pPr>
            <w:r>
              <w:rPr>
                <w:rFonts w:ascii="Times New Roman"/>
                <w:b w:val="false"/>
                <w:i w:val="false"/>
                <w:color w:val="000000"/>
                <w:sz w:val="20"/>
              </w:rPr>
              <w:t>
14) state municipal enterprise "Kostanayyuzelectroservis"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gaseous fuel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100"/>
          <w:p>
            <w:pPr>
              <w:spacing w:after="20"/>
              <w:ind w:left="20"/>
              <w:jc w:val="both"/>
            </w:pPr>
            <w:r>
              <w:rPr>
                <w:rFonts w:ascii="Times New Roman"/>
                <w:b w:val="false"/>
                <w:i w:val="false"/>
                <w:color w:val="000000"/>
                <w:sz w:val="20"/>
              </w:rPr>
              <w:t>
1) "Embamunaigas" Joint Stock Company;</w:t>
            </w:r>
          </w:p>
          <w:bookmarkEnd w:id="100"/>
          <w:p>
            <w:pPr>
              <w:spacing w:after="20"/>
              <w:ind w:left="20"/>
              <w:jc w:val="both"/>
            </w:pPr>
            <w:r>
              <w:rPr>
                <w:rFonts w:ascii="Times New Roman"/>
                <w:b w:val="false"/>
                <w:i w:val="false"/>
                <w:color w:val="000000"/>
                <w:sz w:val="20"/>
              </w:rPr>
              <w:t>
2) Limited Liability Partnership "KazTransGas Onimderi"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gaseous fuel via pipelines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101"/>
          <w:p>
            <w:pPr>
              <w:spacing w:after="20"/>
              <w:ind w:left="20"/>
              <w:jc w:val="both"/>
            </w:pPr>
            <w:r>
              <w:rPr>
                <w:rFonts w:ascii="Times New Roman"/>
                <w:b w:val="false"/>
                <w:i w:val="false"/>
                <w:color w:val="000000"/>
                <w:sz w:val="20"/>
              </w:rPr>
              <w:t>
1) Joint Stock Company "Intergas Central Asia";</w:t>
            </w:r>
          </w:p>
          <w:bookmarkEnd w:id="101"/>
          <w:p>
            <w:pPr>
              <w:spacing w:after="20"/>
              <w:ind w:left="20"/>
              <w:jc w:val="both"/>
            </w:pPr>
            <w:r>
              <w:rPr>
                <w:rFonts w:ascii="Times New Roman"/>
                <w:b w:val="false"/>
                <w:i w:val="false"/>
                <w:color w:val="000000"/>
                <w:sz w:val="20"/>
              </w:rPr>
              <w:t>
2) "Embamunaigas" Joint Stock Company;</w:t>
            </w:r>
          </w:p>
          <w:p>
            <w:pPr>
              <w:spacing w:after="20"/>
              <w:ind w:left="20"/>
              <w:jc w:val="both"/>
            </w:pPr>
            <w:r>
              <w:rPr>
                <w:rFonts w:ascii="Times New Roman"/>
                <w:b w:val="false"/>
                <w:i w:val="false"/>
                <w:color w:val="000000"/>
                <w:sz w:val="20"/>
              </w:rPr>
              <w:t>
3) Limited Liability Partnership "PGU Turkestan"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Sale of gaseous fuel via pipelines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102"/>
          <w:p>
            <w:pPr>
              <w:spacing w:after="20"/>
              <w:ind w:left="20"/>
              <w:jc w:val="both"/>
            </w:pPr>
            <w:r>
              <w:rPr>
                <w:rFonts w:ascii="Times New Roman"/>
                <w:b w:val="false"/>
                <w:i w:val="false"/>
                <w:color w:val="000000"/>
                <w:sz w:val="20"/>
              </w:rPr>
              <w:t>
1) Joint Stock Company "Intergas Central Asia";</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2) "Embamunaigas" Joint Stock Company;</w:t>
            </w:r>
          </w:p>
          <w:p>
            <w:pPr>
              <w:spacing w:after="20"/>
              <w:ind w:left="20"/>
              <w:jc w:val="both"/>
            </w:pPr>
            <w:r>
              <w:rPr>
                <w:rFonts w:ascii="Times New Roman"/>
                <w:b w:val="false"/>
                <w:i w:val="false"/>
                <w:color w:val="000000"/>
                <w:sz w:val="20"/>
              </w:rPr>
              <w:t>
3) Limited Liability Partnership "KazTransGas Onimderi"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thermal energy by independent boiler houses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103"/>
          <w:p>
            <w:pPr>
              <w:spacing w:after="20"/>
              <w:ind w:left="20"/>
              <w:jc w:val="both"/>
            </w:pPr>
            <w:r>
              <w:rPr>
                <w:rFonts w:ascii="Times New Roman"/>
                <w:b w:val="false"/>
                <w:i w:val="false"/>
                <w:color w:val="000000"/>
                <w:sz w:val="20"/>
              </w:rPr>
              <w:t>
1) Non-Profit Joint Stock Company "Karaganda University named after Academician E.A. Buketov";</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"Ulba Metallurgical Plant";</w:t>
            </w:r>
          </w:p>
          <w:p>
            <w:pPr>
              <w:spacing w:after="20"/>
              <w:ind w:left="20"/>
              <w:jc w:val="both"/>
            </w:pPr>
            <w:r>
              <w:rPr>
                <w:rFonts w:ascii="Times New Roman"/>
                <w:b w:val="false"/>
                <w:i w:val="false"/>
                <w:color w:val="000000"/>
                <w:sz w:val="20"/>
              </w:rPr>
              <w:t>
</w:t>
            </w:r>
            <w:r>
              <w:rPr>
                <w:rFonts w:ascii="Times New Roman"/>
                <w:b w:val="false"/>
                <w:i w:val="false"/>
                <w:color w:val="000000"/>
                <w:sz w:val="20"/>
              </w:rPr>
              <w:t>3) Joint Stock Company "KazTransOil";</w:t>
            </w:r>
          </w:p>
          <w:p>
            <w:pPr>
              <w:spacing w:after="20"/>
              <w:ind w:left="20"/>
              <w:jc w:val="both"/>
            </w:pPr>
            <w:r>
              <w:rPr>
                <w:rFonts w:ascii="Times New Roman"/>
                <w:b w:val="false"/>
                <w:i w:val="false"/>
                <w:color w:val="000000"/>
                <w:sz w:val="20"/>
              </w:rPr>
              <w:t>
</w:t>
            </w:r>
            <w:r>
              <w:rPr>
                <w:rFonts w:ascii="Times New Roman"/>
                <w:b w:val="false"/>
                <w:i w:val="false"/>
                <w:color w:val="000000"/>
                <w:sz w:val="20"/>
              </w:rPr>
              <w:t>4) "Embamunaigas" Joint Stock Company;</w:t>
            </w:r>
          </w:p>
          <w:p>
            <w:pPr>
              <w:spacing w:after="20"/>
              <w:ind w:left="20"/>
              <w:jc w:val="both"/>
            </w:pPr>
            <w:r>
              <w:rPr>
                <w:rFonts w:ascii="Times New Roman"/>
                <w:b w:val="false"/>
                <w:i w:val="false"/>
                <w:color w:val="000000"/>
                <w:sz w:val="20"/>
              </w:rPr>
              <w:t>
</w:t>
            </w:r>
            <w:r>
              <w:rPr>
                <w:rFonts w:ascii="Times New Roman"/>
                <w:b w:val="false"/>
                <w:i w:val="false"/>
                <w:color w:val="000000"/>
                <w:sz w:val="20"/>
              </w:rPr>
              <w:t>5) Joint Stock Company "Aqtobe su-energy group";</w:t>
            </w:r>
          </w:p>
          <w:p>
            <w:pPr>
              <w:spacing w:after="20"/>
              <w:ind w:left="20"/>
              <w:jc w:val="both"/>
            </w:pPr>
            <w:r>
              <w:rPr>
                <w:rFonts w:ascii="Times New Roman"/>
                <w:b w:val="false"/>
                <w:i w:val="false"/>
                <w:color w:val="000000"/>
                <w:sz w:val="20"/>
              </w:rPr>
              <w:t>
</w:t>
            </w:r>
            <w:r>
              <w:rPr>
                <w:rFonts w:ascii="Times New Roman"/>
                <w:b w:val="false"/>
                <w:i w:val="false"/>
                <w:color w:val="000000"/>
                <w:sz w:val="20"/>
              </w:rPr>
              <w:t>6) Joint Stock Company "Ust-Kamenogorsk heating networks";</w:t>
            </w:r>
          </w:p>
          <w:p>
            <w:pPr>
              <w:spacing w:after="20"/>
              <w:ind w:left="20"/>
              <w:jc w:val="both"/>
            </w:pPr>
            <w:r>
              <w:rPr>
                <w:rFonts w:ascii="Times New Roman"/>
                <w:b w:val="false"/>
                <w:i w:val="false"/>
                <w:color w:val="000000"/>
                <w:sz w:val="20"/>
              </w:rPr>
              <w:t>
</w:t>
            </w:r>
            <w:r>
              <w:rPr>
                <w:rFonts w:ascii="Times New Roman"/>
                <w:b w:val="false"/>
                <w:i w:val="false"/>
                <w:color w:val="000000"/>
                <w:sz w:val="20"/>
              </w:rPr>
              <w:t>7) Joint Stock Company "Tarazenergocenter";</w:t>
            </w:r>
          </w:p>
          <w:p>
            <w:pPr>
              <w:spacing w:after="20"/>
              <w:ind w:left="20"/>
              <w:jc w:val="both"/>
            </w:pPr>
            <w:r>
              <w:rPr>
                <w:rFonts w:ascii="Times New Roman"/>
                <w:b w:val="false"/>
                <w:i w:val="false"/>
                <w:color w:val="000000"/>
                <w:sz w:val="20"/>
              </w:rPr>
              <w:t>
</w:t>
            </w:r>
            <w:r>
              <w:rPr>
                <w:rFonts w:ascii="Times New Roman"/>
                <w:b w:val="false"/>
                <w:i w:val="false"/>
                <w:color w:val="000000"/>
                <w:sz w:val="20"/>
              </w:rPr>
              <w:t>8) Joint Stock Company "Astana-Energy";</w:t>
            </w:r>
          </w:p>
          <w:p>
            <w:pPr>
              <w:spacing w:after="20"/>
              <w:ind w:left="20"/>
              <w:jc w:val="both"/>
            </w:pPr>
            <w:r>
              <w:rPr>
                <w:rFonts w:ascii="Times New Roman"/>
                <w:b w:val="false"/>
                <w:i w:val="false"/>
                <w:color w:val="000000"/>
                <w:sz w:val="20"/>
              </w:rPr>
              <w:t>
</w:t>
            </w:r>
            <w:r>
              <w:rPr>
                <w:rFonts w:ascii="Times New Roman"/>
                <w:b w:val="false"/>
                <w:i w:val="false"/>
                <w:color w:val="000000"/>
                <w:sz w:val="20"/>
              </w:rPr>
              <w:t>9) Joint Stock Company "Management company of the special economic zone "International Center for Border Cooperation "Khorgos";</w:t>
            </w:r>
          </w:p>
          <w:p>
            <w:pPr>
              <w:spacing w:after="20"/>
              <w:ind w:left="20"/>
              <w:jc w:val="both"/>
            </w:pPr>
            <w:r>
              <w:rPr>
                <w:rFonts w:ascii="Times New Roman"/>
                <w:b w:val="false"/>
                <w:i w:val="false"/>
                <w:color w:val="000000"/>
                <w:sz w:val="20"/>
              </w:rPr>
              <w:t>
</w:t>
            </w:r>
            <w:r>
              <w:rPr>
                <w:rFonts w:ascii="Times New Roman"/>
                <w:b w:val="false"/>
                <w:i w:val="false"/>
                <w:color w:val="000000"/>
                <w:sz w:val="20"/>
              </w:rPr>
              <w:t>10) Joint Stock Company "Ural plant "Zenit";</w:t>
            </w:r>
          </w:p>
          <w:p>
            <w:pPr>
              <w:spacing w:after="20"/>
              <w:ind w:left="20"/>
              <w:jc w:val="both"/>
            </w:pPr>
            <w:r>
              <w:rPr>
                <w:rFonts w:ascii="Times New Roman"/>
                <w:b w:val="false"/>
                <w:i w:val="false"/>
                <w:color w:val="000000"/>
                <w:sz w:val="20"/>
              </w:rPr>
              <w:t>
</w:t>
            </w:r>
            <w:r>
              <w:rPr>
                <w:rFonts w:ascii="Times New Roman"/>
                <w:b w:val="false"/>
                <w:i w:val="false"/>
                <w:color w:val="000000"/>
                <w:sz w:val="20"/>
              </w:rPr>
              <w:t>11) Joint Stock Company "Nursultan Nazarbayev International Airport";</w:t>
            </w:r>
          </w:p>
          <w:p>
            <w:pPr>
              <w:spacing w:after="20"/>
              <w:ind w:left="20"/>
              <w:jc w:val="both"/>
            </w:pPr>
            <w:r>
              <w:rPr>
                <w:rFonts w:ascii="Times New Roman"/>
                <w:b w:val="false"/>
                <w:i w:val="false"/>
                <w:color w:val="000000"/>
                <w:sz w:val="20"/>
              </w:rPr>
              <w:t>
</w:t>
            </w:r>
            <w:r>
              <w:rPr>
                <w:rFonts w:ascii="Times New Roman"/>
                <w:b w:val="false"/>
                <w:i w:val="false"/>
                <w:color w:val="000000"/>
                <w:sz w:val="20"/>
              </w:rPr>
              <w:t>12) Joint Stock Company "811 Auto Repair Plant KI";</w:t>
            </w:r>
          </w:p>
          <w:p>
            <w:pPr>
              <w:spacing w:after="20"/>
              <w:ind w:left="20"/>
              <w:jc w:val="both"/>
            </w:pPr>
            <w:r>
              <w:rPr>
                <w:rFonts w:ascii="Times New Roman"/>
                <w:b w:val="false"/>
                <w:i w:val="false"/>
                <w:color w:val="000000"/>
                <w:sz w:val="20"/>
              </w:rPr>
              <w:t>
</w:t>
            </w:r>
            <w:r>
              <w:rPr>
                <w:rFonts w:ascii="Times New Roman"/>
                <w:b w:val="false"/>
                <w:i w:val="false"/>
                <w:color w:val="000000"/>
                <w:sz w:val="20"/>
              </w:rPr>
              <w:t>13) Joint Stock Company "Temorzholsu";</w:t>
            </w:r>
          </w:p>
          <w:p>
            <w:pPr>
              <w:spacing w:after="20"/>
              <w:ind w:left="20"/>
              <w:jc w:val="both"/>
            </w:pPr>
            <w:r>
              <w:rPr>
                <w:rFonts w:ascii="Times New Roman"/>
                <w:b w:val="false"/>
                <w:i w:val="false"/>
                <w:color w:val="000000"/>
                <w:sz w:val="20"/>
              </w:rPr>
              <w:t>
</w:t>
            </w:r>
            <w:r>
              <w:rPr>
                <w:rFonts w:ascii="Times New Roman"/>
                <w:b w:val="false"/>
                <w:i w:val="false"/>
                <w:color w:val="000000"/>
                <w:sz w:val="20"/>
              </w:rPr>
              <w:t>14) Limited Liability Partnership "Almatyteplokommunenergo";</w:t>
            </w:r>
          </w:p>
          <w:p>
            <w:pPr>
              <w:spacing w:after="20"/>
              <w:ind w:left="20"/>
              <w:jc w:val="both"/>
            </w:pPr>
            <w:r>
              <w:rPr>
                <w:rFonts w:ascii="Times New Roman"/>
                <w:b w:val="false"/>
                <w:i w:val="false"/>
                <w:color w:val="000000"/>
                <w:sz w:val="20"/>
              </w:rPr>
              <w:t>
</w:t>
            </w:r>
            <w:r>
              <w:rPr>
                <w:rFonts w:ascii="Times New Roman"/>
                <w:b w:val="false"/>
                <w:i w:val="false"/>
                <w:color w:val="000000"/>
                <w:sz w:val="20"/>
              </w:rPr>
              <w:t>15) Limited Liability Partnership "Terekti-ui zhondeu";</w:t>
            </w:r>
          </w:p>
          <w:p>
            <w:pPr>
              <w:spacing w:after="20"/>
              <w:ind w:left="20"/>
              <w:jc w:val="both"/>
            </w:pPr>
            <w:r>
              <w:rPr>
                <w:rFonts w:ascii="Times New Roman"/>
                <w:b w:val="false"/>
                <w:i w:val="false"/>
                <w:color w:val="000000"/>
                <w:sz w:val="20"/>
              </w:rPr>
              <w:t>
16) Limited Liability Partnership "Kamkor Yesil";</w:t>
            </w:r>
          </w:p>
          <w:p>
            <w:pPr>
              <w:spacing w:after="20"/>
              <w:ind w:left="20"/>
              <w:jc w:val="both"/>
            </w:pPr>
            <w:r>
              <w:rPr>
                <w:rFonts w:ascii="Times New Roman"/>
                <w:b w:val="false"/>
                <w:i w:val="false"/>
                <w:color w:val="000000"/>
                <w:sz w:val="20"/>
              </w:rPr>
              <w:t>
</w:t>
            </w:r>
            <w:r>
              <w:rPr>
                <w:rFonts w:ascii="Times New Roman"/>
                <w:b w:val="false"/>
                <w:i w:val="false"/>
                <w:color w:val="000000"/>
                <w:sz w:val="20"/>
              </w:rPr>
              <w:t>17) Limited Liability Partnership "Alpash";</w:t>
            </w:r>
          </w:p>
          <w:p>
            <w:pPr>
              <w:spacing w:after="20"/>
              <w:ind w:left="20"/>
              <w:jc w:val="both"/>
            </w:pPr>
            <w:r>
              <w:rPr>
                <w:rFonts w:ascii="Times New Roman"/>
                <w:b w:val="false"/>
                <w:i w:val="false"/>
                <w:color w:val="000000"/>
                <w:sz w:val="20"/>
              </w:rPr>
              <w:t>
</w:t>
            </w:r>
            <w:r>
              <w:rPr>
                <w:rFonts w:ascii="Times New Roman"/>
                <w:b w:val="false"/>
                <w:i w:val="false"/>
                <w:color w:val="000000"/>
                <w:sz w:val="20"/>
              </w:rPr>
              <w:t>18) Limited Liability Partnership "Main Waterline";</w:t>
            </w:r>
          </w:p>
          <w:p>
            <w:pPr>
              <w:spacing w:after="20"/>
              <w:ind w:left="20"/>
              <w:jc w:val="both"/>
            </w:pPr>
            <w:r>
              <w:rPr>
                <w:rFonts w:ascii="Times New Roman"/>
                <w:b w:val="false"/>
                <w:i w:val="false"/>
                <w:color w:val="000000"/>
                <w:sz w:val="20"/>
              </w:rPr>
              <w:t>
</w:t>
            </w:r>
            <w:r>
              <w:rPr>
                <w:rFonts w:ascii="Times New Roman"/>
                <w:b w:val="false"/>
                <w:i w:val="false"/>
                <w:color w:val="000000"/>
                <w:sz w:val="20"/>
              </w:rPr>
              <w:t>19) Limited Liability Partnership "Temirzholsu-Almaty";</w:t>
            </w:r>
          </w:p>
          <w:p>
            <w:pPr>
              <w:spacing w:after="20"/>
              <w:ind w:left="20"/>
              <w:jc w:val="both"/>
            </w:pPr>
            <w:r>
              <w:rPr>
                <w:rFonts w:ascii="Times New Roman"/>
                <w:b w:val="false"/>
                <w:i w:val="false"/>
                <w:color w:val="000000"/>
                <w:sz w:val="20"/>
              </w:rPr>
              <w:t>
</w:t>
            </w:r>
            <w:r>
              <w:rPr>
                <w:rFonts w:ascii="Times New Roman"/>
                <w:b w:val="false"/>
                <w:i w:val="false"/>
                <w:color w:val="000000"/>
                <w:sz w:val="20"/>
              </w:rPr>
              <w:t>20) Limited Liability Partnership "Temirzholsu-Aqtobe";</w:t>
            </w:r>
          </w:p>
          <w:p>
            <w:pPr>
              <w:spacing w:after="20"/>
              <w:ind w:left="20"/>
              <w:jc w:val="both"/>
            </w:pPr>
            <w:r>
              <w:rPr>
                <w:rFonts w:ascii="Times New Roman"/>
                <w:b w:val="false"/>
                <w:i w:val="false"/>
                <w:color w:val="000000"/>
                <w:sz w:val="20"/>
              </w:rPr>
              <w:t>
</w:t>
            </w:r>
            <w:r>
              <w:rPr>
                <w:rFonts w:ascii="Times New Roman"/>
                <w:b w:val="false"/>
                <w:i w:val="false"/>
                <w:color w:val="000000"/>
                <w:sz w:val="20"/>
              </w:rPr>
              <w:t>21) Limited Liability Partnership "Temorzholsu-Ayagoz";</w:t>
            </w:r>
          </w:p>
          <w:p>
            <w:pPr>
              <w:spacing w:after="20"/>
              <w:ind w:left="20"/>
              <w:jc w:val="both"/>
            </w:pPr>
            <w:r>
              <w:rPr>
                <w:rFonts w:ascii="Times New Roman"/>
                <w:b w:val="false"/>
                <w:i w:val="false"/>
                <w:color w:val="000000"/>
                <w:sz w:val="20"/>
              </w:rPr>
              <w:t>
</w:t>
            </w:r>
            <w:r>
              <w:rPr>
                <w:rFonts w:ascii="Times New Roman"/>
                <w:b w:val="false"/>
                <w:i w:val="false"/>
                <w:color w:val="000000"/>
                <w:sz w:val="20"/>
              </w:rPr>
              <w:t>22) Limited Liability Partnership "Temorzholsu-Arys";</w:t>
            </w:r>
          </w:p>
          <w:p>
            <w:pPr>
              <w:spacing w:after="20"/>
              <w:ind w:left="20"/>
              <w:jc w:val="both"/>
            </w:pPr>
            <w:r>
              <w:rPr>
                <w:rFonts w:ascii="Times New Roman"/>
                <w:b w:val="false"/>
                <w:i w:val="false"/>
                <w:color w:val="000000"/>
                <w:sz w:val="20"/>
              </w:rPr>
              <w:t>
</w:t>
            </w:r>
            <w:r>
              <w:rPr>
                <w:rFonts w:ascii="Times New Roman"/>
                <w:b w:val="false"/>
                <w:i w:val="false"/>
                <w:color w:val="000000"/>
                <w:sz w:val="20"/>
              </w:rPr>
              <w:t>23) Limited Liability Partnership "Temirzholsu-Kokshetau";</w:t>
            </w:r>
          </w:p>
          <w:p>
            <w:pPr>
              <w:spacing w:after="20"/>
              <w:ind w:left="20"/>
              <w:jc w:val="both"/>
            </w:pPr>
            <w:r>
              <w:rPr>
                <w:rFonts w:ascii="Times New Roman"/>
                <w:b w:val="false"/>
                <w:i w:val="false"/>
                <w:color w:val="000000"/>
                <w:sz w:val="20"/>
              </w:rPr>
              <w:t>
</w:t>
            </w:r>
            <w:r>
              <w:rPr>
                <w:rFonts w:ascii="Times New Roman"/>
                <w:b w:val="false"/>
                <w:i w:val="false"/>
                <w:color w:val="000000"/>
                <w:sz w:val="20"/>
              </w:rPr>
              <w:t>24) Limited Liability Partnership "Temirzholsu-Kzyl-Orda";</w:t>
            </w:r>
          </w:p>
          <w:p>
            <w:pPr>
              <w:spacing w:after="20"/>
              <w:ind w:left="20"/>
              <w:jc w:val="both"/>
            </w:pPr>
            <w:r>
              <w:rPr>
                <w:rFonts w:ascii="Times New Roman"/>
                <w:b w:val="false"/>
                <w:i w:val="false"/>
                <w:color w:val="000000"/>
                <w:sz w:val="20"/>
              </w:rPr>
              <w:t>
</w:t>
            </w:r>
            <w:r>
              <w:rPr>
                <w:rFonts w:ascii="Times New Roman"/>
                <w:b w:val="false"/>
                <w:i w:val="false"/>
                <w:color w:val="000000"/>
                <w:sz w:val="20"/>
              </w:rPr>
              <w:t>25) Limited Liability Partnership "Temirzholsu-Mangystau";</w:t>
            </w:r>
          </w:p>
          <w:p>
            <w:pPr>
              <w:spacing w:after="20"/>
              <w:ind w:left="20"/>
              <w:jc w:val="both"/>
            </w:pPr>
            <w:r>
              <w:rPr>
                <w:rFonts w:ascii="Times New Roman"/>
                <w:b w:val="false"/>
                <w:i w:val="false"/>
                <w:color w:val="000000"/>
                <w:sz w:val="20"/>
              </w:rPr>
              <w:t>
</w:t>
            </w:r>
            <w:r>
              <w:rPr>
                <w:rFonts w:ascii="Times New Roman"/>
                <w:b w:val="false"/>
                <w:i w:val="false"/>
                <w:color w:val="000000"/>
                <w:sz w:val="20"/>
              </w:rPr>
              <w:t>26) Limited Liability Partnership "Temirzholsu-Pavlodar";</w:t>
            </w:r>
          </w:p>
          <w:p>
            <w:pPr>
              <w:spacing w:after="20"/>
              <w:ind w:left="20"/>
              <w:jc w:val="both"/>
            </w:pPr>
            <w:r>
              <w:rPr>
                <w:rFonts w:ascii="Times New Roman"/>
                <w:b w:val="false"/>
                <w:i w:val="false"/>
                <w:color w:val="000000"/>
                <w:sz w:val="20"/>
              </w:rPr>
              <w:t>
</w:t>
            </w:r>
            <w:r>
              <w:rPr>
                <w:rFonts w:ascii="Times New Roman"/>
                <w:b w:val="false"/>
                <w:i w:val="false"/>
                <w:color w:val="000000"/>
                <w:sz w:val="20"/>
              </w:rPr>
              <w:t>27) Limited Liability Partnership "Temirzholsu-Kostanay";</w:t>
            </w:r>
          </w:p>
          <w:p>
            <w:pPr>
              <w:spacing w:after="20"/>
              <w:ind w:left="20"/>
              <w:jc w:val="both"/>
            </w:pPr>
            <w:r>
              <w:rPr>
                <w:rFonts w:ascii="Times New Roman"/>
                <w:b w:val="false"/>
                <w:i w:val="false"/>
                <w:color w:val="000000"/>
                <w:sz w:val="20"/>
              </w:rPr>
              <w:t>
</w:t>
            </w:r>
            <w:r>
              <w:rPr>
                <w:rFonts w:ascii="Times New Roman"/>
                <w:b w:val="false"/>
                <w:i w:val="false"/>
                <w:color w:val="000000"/>
                <w:sz w:val="20"/>
              </w:rPr>
              <w:t>28) Limited Liability Partnership "Temirzholsu-Karagandy";</w:t>
            </w:r>
          </w:p>
          <w:p>
            <w:pPr>
              <w:spacing w:after="20"/>
              <w:ind w:left="20"/>
              <w:jc w:val="both"/>
            </w:pPr>
            <w:r>
              <w:rPr>
                <w:rFonts w:ascii="Times New Roman"/>
                <w:b w:val="false"/>
                <w:i w:val="false"/>
                <w:color w:val="000000"/>
                <w:sz w:val="20"/>
              </w:rPr>
              <w:t>
</w:t>
            </w:r>
            <w:r>
              <w:rPr>
                <w:rFonts w:ascii="Times New Roman"/>
                <w:b w:val="false"/>
                <w:i w:val="false"/>
                <w:color w:val="000000"/>
                <w:sz w:val="20"/>
              </w:rPr>
              <w:t>29) Republican State Enterprise on the Right of Economic Management "Banknote Factory of the National Bank of the Republic of Kazakhstan";</w:t>
            </w:r>
          </w:p>
          <w:p>
            <w:pPr>
              <w:spacing w:after="20"/>
              <w:ind w:left="20"/>
              <w:jc w:val="both"/>
            </w:pPr>
            <w:r>
              <w:rPr>
                <w:rFonts w:ascii="Times New Roman"/>
                <w:b w:val="false"/>
                <w:i w:val="false"/>
                <w:color w:val="000000"/>
                <w:sz w:val="20"/>
              </w:rPr>
              <w:t>
30) state municipal enterprises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Transmission and distribution of thermal energy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104"/>
          <w:p>
            <w:pPr>
              <w:spacing w:after="20"/>
              <w:ind w:left="20"/>
              <w:jc w:val="both"/>
            </w:pPr>
            <w:r>
              <w:rPr>
                <w:rFonts w:ascii="Times New Roman"/>
                <w:b w:val="false"/>
                <w:i w:val="false"/>
                <w:color w:val="000000"/>
                <w:sz w:val="20"/>
              </w:rPr>
              <w:t>
1) Joint Stock Company "Aqtobe su-energy group";</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"Tarazenergocenter";</w:t>
            </w:r>
          </w:p>
          <w:p>
            <w:pPr>
              <w:spacing w:after="20"/>
              <w:ind w:left="20"/>
              <w:jc w:val="both"/>
            </w:pPr>
            <w:r>
              <w:rPr>
                <w:rFonts w:ascii="Times New Roman"/>
                <w:b w:val="false"/>
                <w:i w:val="false"/>
                <w:color w:val="000000"/>
                <w:sz w:val="20"/>
              </w:rPr>
              <w:t>
</w:t>
            </w:r>
            <w:r>
              <w:rPr>
                <w:rFonts w:ascii="Times New Roman"/>
                <w:b w:val="false"/>
                <w:i w:val="false"/>
                <w:color w:val="000000"/>
                <w:sz w:val="20"/>
              </w:rPr>
              <w:t>3) Joint Stock Company "Astana-Teplotransit";</w:t>
            </w:r>
          </w:p>
          <w:p>
            <w:pPr>
              <w:spacing w:after="20"/>
              <w:ind w:left="20"/>
              <w:jc w:val="both"/>
            </w:pPr>
            <w:r>
              <w:rPr>
                <w:rFonts w:ascii="Times New Roman"/>
                <w:b w:val="false"/>
                <w:i w:val="false"/>
                <w:color w:val="000000"/>
                <w:sz w:val="20"/>
              </w:rPr>
              <w:t>
</w:t>
            </w:r>
            <w:r>
              <w:rPr>
                <w:rFonts w:ascii="Times New Roman"/>
                <w:b w:val="false"/>
                <w:i w:val="false"/>
                <w:color w:val="000000"/>
                <w:sz w:val="20"/>
              </w:rPr>
              <w:t>4) Joint Stock Company "Management company of the special economic zone "International Center for Border Cooperation "Khorgos";</w:t>
            </w:r>
          </w:p>
          <w:p>
            <w:pPr>
              <w:spacing w:after="20"/>
              <w:ind w:left="20"/>
              <w:jc w:val="both"/>
            </w:pPr>
            <w:r>
              <w:rPr>
                <w:rFonts w:ascii="Times New Roman"/>
                <w:b w:val="false"/>
                <w:i w:val="false"/>
                <w:color w:val="000000"/>
                <w:sz w:val="20"/>
              </w:rPr>
              <w:t>
</w:t>
            </w:r>
            <w:r>
              <w:rPr>
                <w:rFonts w:ascii="Times New Roman"/>
                <w:b w:val="false"/>
                <w:i w:val="false"/>
                <w:color w:val="000000"/>
                <w:sz w:val="20"/>
              </w:rPr>
              <w:t>5) Joint Stock Company "Nursultan Nazarbayev International Airport";</w:t>
            </w:r>
          </w:p>
          <w:p>
            <w:pPr>
              <w:spacing w:after="20"/>
              <w:ind w:left="20"/>
              <w:jc w:val="both"/>
            </w:pPr>
            <w:r>
              <w:rPr>
                <w:rFonts w:ascii="Times New Roman"/>
                <w:b w:val="false"/>
                <w:i w:val="false"/>
                <w:color w:val="000000"/>
                <w:sz w:val="20"/>
              </w:rPr>
              <w:t>
</w:t>
            </w:r>
            <w:r>
              <w:rPr>
                <w:rFonts w:ascii="Times New Roman"/>
                <w:b w:val="false"/>
                <w:i w:val="false"/>
                <w:color w:val="000000"/>
                <w:sz w:val="20"/>
              </w:rPr>
              <w:t>6) Joint Stock Company "Ural plant "Zenit";</w:t>
            </w:r>
          </w:p>
          <w:p>
            <w:pPr>
              <w:spacing w:after="20"/>
              <w:ind w:left="20"/>
              <w:jc w:val="both"/>
            </w:pPr>
            <w:r>
              <w:rPr>
                <w:rFonts w:ascii="Times New Roman"/>
                <w:b w:val="false"/>
                <w:i w:val="false"/>
                <w:color w:val="000000"/>
                <w:sz w:val="20"/>
              </w:rPr>
              <w:t>
</w:t>
            </w:r>
            <w:r>
              <w:rPr>
                <w:rFonts w:ascii="Times New Roman"/>
                <w:b w:val="false"/>
                <w:i w:val="false"/>
                <w:color w:val="000000"/>
                <w:sz w:val="20"/>
              </w:rPr>
              <w:t>7) Joint Stock Company "Ulba Metallurgical Plant";</w:t>
            </w:r>
          </w:p>
          <w:p>
            <w:pPr>
              <w:spacing w:after="20"/>
              <w:ind w:left="20"/>
              <w:jc w:val="both"/>
            </w:pPr>
            <w:r>
              <w:rPr>
                <w:rFonts w:ascii="Times New Roman"/>
                <w:b w:val="false"/>
                <w:i w:val="false"/>
                <w:color w:val="000000"/>
                <w:sz w:val="20"/>
              </w:rPr>
              <w:t>
</w:t>
            </w:r>
            <w:r>
              <w:rPr>
                <w:rFonts w:ascii="Times New Roman"/>
                <w:b w:val="false"/>
                <w:i w:val="false"/>
                <w:color w:val="000000"/>
                <w:sz w:val="20"/>
              </w:rPr>
              <w:t>8) Joint Stock Company "KazTransOil";</w:t>
            </w:r>
          </w:p>
          <w:p>
            <w:pPr>
              <w:spacing w:after="20"/>
              <w:ind w:left="20"/>
              <w:jc w:val="both"/>
            </w:pPr>
            <w:r>
              <w:rPr>
                <w:rFonts w:ascii="Times New Roman"/>
                <w:b w:val="false"/>
                <w:i w:val="false"/>
                <w:color w:val="000000"/>
                <w:sz w:val="20"/>
              </w:rPr>
              <w:t>
</w:t>
            </w:r>
            <w:r>
              <w:rPr>
                <w:rFonts w:ascii="Times New Roman"/>
                <w:b w:val="false"/>
                <w:i w:val="false"/>
                <w:color w:val="000000"/>
                <w:sz w:val="20"/>
              </w:rPr>
              <w:t>9) "Embamunaigas" Joint Stock Company;</w:t>
            </w:r>
          </w:p>
          <w:p>
            <w:pPr>
              <w:spacing w:after="20"/>
              <w:ind w:left="20"/>
              <w:jc w:val="both"/>
            </w:pPr>
            <w:r>
              <w:rPr>
                <w:rFonts w:ascii="Times New Roman"/>
                <w:b w:val="false"/>
                <w:i w:val="false"/>
                <w:color w:val="000000"/>
                <w:sz w:val="20"/>
              </w:rPr>
              <w:t>
</w:t>
            </w:r>
            <w:r>
              <w:rPr>
                <w:rFonts w:ascii="Times New Roman"/>
                <w:b w:val="false"/>
                <w:i w:val="false"/>
                <w:color w:val="000000"/>
                <w:sz w:val="20"/>
              </w:rPr>
              <w:t>10) Joint Stock Company "Temorzholsu";</w:t>
            </w:r>
          </w:p>
          <w:p>
            <w:pPr>
              <w:spacing w:after="20"/>
              <w:ind w:left="20"/>
              <w:jc w:val="both"/>
            </w:pPr>
            <w:r>
              <w:rPr>
                <w:rFonts w:ascii="Times New Roman"/>
                <w:b w:val="false"/>
                <w:i w:val="false"/>
                <w:color w:val="000000"/>
                <w:sz w:val="20"/>
              </w:rPr>
              <w:t>
</w:t>
            </w:r>
            <w:r>
              <w:rPr>
                <w:rFonts w:ascii="Times New Roman"/>
                <w:b w:val="false"/>
                <w:i w:val="false"/>
                <w:color w:val="000000"/>
                <w:sz w:val="20"/>
              </w:rPr>
              <w:t>11) Joint Stock Company "Ekibastuzskaya GRES-2 Station";</w:t>
            </w:r>
          </w:p>
          <w:p>
            <w:pPr>
              <w:spacing w:after="20"/>
              <w:ind w:left="20"/>
              <w:jc w:val="both"/>
            </w:pPr>
            <w:r>
              <w:rPr>
                <w:rFonts w:ascii="Times New Roman"/>
                <w:b w:val="false"/>
                <w:i w:val="false"/>
                <w:color w:val="000000"/>
                <w:sz w:val="20"/>
              </w:rPr>
              <w:t>
</w:t>
            </w:r>
            <w:r>
              <w:rPr>
                <w:rFonts w:ascii="Times New Roman"/>
                <w:b w:val="false"/>
                <w:i w:val="false"/>
                <w:color w:val="000000"/>
                <w:sz w:val="20"/>
              </w:rPr>
              <w:t>12) Limited Liability Partnership "MAEK";</w:t>
            </w:r>
          </w:p>
          <w:p>
            <w:pPr>
              <w:spacing w:after="20"/>
              <w:ind w:left="20"/>
              <w:jc w:val="both"/>
            </w:pPr>
            <w:r>
              <w:rPr>
                <w:rFonts w:ascii="Times New Roman"/>
                <w:b w:val="false"/>
                <w:i w:val="false"/>
                <w:color w:val="000000"/>
                <w:sz w:val="20"/>
              </w:rPr>
              <w:t>
</w:t>
            </w:r>
            <w:r>
              <w:rPr>
                <w:rFonts w:ascii="Times New Roman"/>
                <w:b w:val="false"/>
                <w:i w:val="false"/>
                <w:color w:val="000000"/>
                <w:sz w:val="20"/>
              </w:rPr>
              <w:t>13) Limited Liability Partnership "Rudny heating networks";</w:t>
            </w:r>
          </w:p>
          <w:p>
            <w:pPr>
              <w:spacing w:after="20"/>
              <w:ind w:left="20"/>
              <w:jc w:val="both"/>
            </w:pPr>
            <w:r>
              <w:rPr>
                <w:rFonts w:ascii="Times New Roman"/>
                <w:b w:val="false"/>
                <w:i w:val="false"/>
                <w:color w:val="000000"/>
                <w:sz w:val="20"/>
              </w:rPr>
              <w:t>
</w:t>
            </w:r>
            <w:r>
              <w:rPr>
                <w:rFonts w:ascii="Times New Roman"/>
                <w:b w:val="false"/>
                <w:i w:val="false"/>
                <w:color w:val="000000"/>
                <w:sz w:val="20"/>
              </w:rPr>
              <w:t>14) Limited Liability Partnership "Kamkor Yesil";</w:t>
            </w:r>
          </w:p>
          <w:p>
            <w:pPr>
              <w:spacing w:after="20"/>
              <w:ind w:left="20"/>
              <w:jc w:val="both"/>
            </w:pPr>
            <w:r>
              <w:rPr>
                <w:rFonts w:ascii="Times New Roman"/>
                <w:b w:val="false"/>
                <w:i w:val="false"/>
                <w:color w:val="000000"/>
                <w:sz w:val="20"/>
              </w:rPr>
              <w:t>
</w:t>
            </w:r>
            <w:r>
              <w:rPr>
                <w:rFonts w:ascii="Times New Roman"/>
                <w:b w:val="false"/>
                <w:i w:val="false"/>
                <w:color w:val="000000"/>
                <w:sz w:val="20"/>
              </w:rPr>
              <w:t>15) Limited Liability Partnership "Alpash";</w:t>
            </w:r>
          </w:p>
          <w:p>
            <w:pPr>
              <w:spacing w:after="20"/>
              <w:ind w:left="20"/>
              <w:jc w:val="both"/>
            </w:pPr>
            <w:r>
              <w:rPr>
                <w:rFonts w:ascii="Times New Roman"/>
                <w:b w:val="false"/>
                <w:i w:val="false"/>
                <w:color w:val="000000"/>
                <w:sz w:val="20"/>
              </w:rPr>
              <w:t>
</w:t>
            </w:r>
            <w:r>
              <w:rPr>
                <w:rFonts w:ascii="Times New Roman"/>
                <w:b w:val="false"/>
                <w:i w:val="false"/>
                <w:color w:val="000000"/>
                <w:sz w:val="20"/>
              </w:rPr>
              <w:t>16) Limited Liability Partnership "Terekti-ui zhondeu";</w:t>
            </w:r>
          </w:p>
          <w:p>
            <w:pPr>
              <w:spacing w:after="20"/>
              <w:ind w:left="20"/>
              <w:jc w:val="both"/>
            </w:pPr>
            <w:r>
              <w:rPr>
                <w:rFonts w:ascii="Times New Roman"/>
                <w:b w:val="false"/>
                <w:i w:val="false"/>
                <w:color w:val="000000"/>
                <w:sz w:val="20"/>
              </w:rPr>
              <w:t>
</w:t>
            </w:r>
            <w:r>
              <w:rPr>
                <w:rFonts w:ascii="Times New Roman"/>
                <w:b w:val="false"/>
                <w:i w:val="false"/>
                <w:color w:val="000000"/>
                <w:sz w:val="20"/>
              </w:rPr>
              <w:t>17) Limited Liability Partnership "Astana-Ornek";</w:t>
            </w:r>
          </w:p>
          <w:p>
            <w:pPr>
              <w:spacing w:after="20"/>
              <w:ind w:left="20"/>
              <w:jc w:val="both"/>
            </w:pPr>
            <w:r>
              <w:rPr>
                <w:rFonts w:ascii="Times New Roman"/>
                <w:b w:val="false"/>
                <w:i w:val="false"/>
                <w:color w:val="000000"/>
                <w:sz w:val="20"/>
              </w:rPr>
              <w:t>
</w:t>
            </w:r>
            <w:r>
              <w:rPr>
                <w:rFonts w:ascii="Times New Roman"/>
                <w:b w:val="false"/>
                <w:i w:val="false"/>
                <w:color w:val="000000"/>
                <w:sz w:val="20"/>
              </w:rPr>
              <w:t>18) Limited Liability Partnership "Kazakhstan Nuclear Power Plants";</w:t>
            </w:r>
          </w:p>
          <w:p>
            <w:pPr>
              <w:spacing w:after="20"/>
              <w:ind w:left="20"/>
              <w:jc w:val="both"/>
            </w:pPr>
            <w:r>
              <w:rPr>
                <w:rFonts w:ascii="Times New Roman"/>
                <w:b w:val="false"/>
                <w:i w:val="false"/>
                <w:color w:val="000000"/>
                <w:sz w:val="20"/>
              </w:rPr>
              <w:t>
</w:t>
            </w:r>
            <w:r>
              <w:rPr>
                <w:rFonts w:ascii="Times New Roman"/>
                <w:b w:val="false"/>
                <w:i w:val="false"/>
                <w:color w:val="000000"/>
                <w:sz w:val="20"/>
              </w:rPr>
              <w:t>19) Limited Liability Partnership "Pavlodar Petrochemical Plant";</w:t>
            </w:r>
          </w:p>
          <w:p>
            <w:pPr>
              <w:spacing w:after="20"/>
              <w:ind w:left="20"/>
              <w:jc w:val="both"/>
            </w:pPr>
            <w:r>
              <w:rPr>
                <w:rFonts w:ascii="Times New Roman"/>
                <w:b w:val="false"/>
                <w:i w:val="false"/>
                <w:color w:val="000000"/>
                <w:sz w:val="20"/>
              </w:rPr>
              <w:t>
</w:t>
            </w:r>
            <w:r>
              <w:rPr>
                <w:rFonts w:ascii="Times New Roman"/>
                <w:b w:val="false"/>
                <w:i w:val="false"/>
                <w:color w:val="000000"/>
                <w:sz w:val="20"/>
              </w:rPr>
              <w:t>20) Limited Liability Partnership "Main Waterline";</w:t>
            </w:r>
          </w:p>
          <w:p>
            <w:pPr>
              <w:spacing w:after="20"/>
              <w:ind w:left="20"/>
              <w:jc w:val="both"/>
            </w:pPr>
            <w:r>
              <w:rPr>
                <w:rFonts w:ascii="Times New Roman"/>
                <w:b w:val="false"/>
                <w:i w:val="false"/>
                <w:color w:val="000000"/>
                <w:sz w:val="20"/>
              </w:rPr>
              <w:t>
</w:t>
            </w:r>
            <w:r>
              <w:rPr>
                <w:rFonts w:ascii="Times New Roman"/>
                <w:b w:val="false"/>
                <w:i w:val="false"/>
                <w:color w:val="000000"/>
                <w:sz w:val="20"/>
              </w:rPr>
              <w:t>21) Limited Liability Partnership "Temirzholsu-Almaty";</w:t>
            </w:r>
          </w:p>
          <w:p>
            <w:pPr>
              <w:spacing w:after="20"/>
              <w:ind w:left="20"/>
              <w:jc w:val="both"/>
            </w:pPr>
            <w:r>
              <w:rPr>
                <w:rFonts w:ascii="Times New Roman"/>
                <w:b w:val="false"/>
                <w:i w:val="false"/>
                <w:color w:val="000000"/>
                <w:sz w:val="20"/>
              </w:rPr>
              <w:t>
</w:t>
            </w:r>
            <w:r>
              <w:rPr>
                <w:rFonts w:ascii="Times New Roman"/>
                <w:b w:val="false"/>
                <w:i w:val="false"/>
                <w:color w:val="000000"/>
                <w:sz w:val="20"/>
              </w:rPr>
              <w:t>22) Limited Liability Partnership "Temirzholsu-Aqtobe";</w:t>
            </w:r>
          </w:p>
          <w:p>
            <w:pPr>
              <w:spacing w:after="20"/>
              <w:ind w:left="20"/>
              <w:jc w:val="both"/>
            </w:pPr>
            <w:r>
              <w:rPr>
                <w:rFonts w:ascii="Times New Roman"/>
                <w:b w:val="false"/>
                <w:i w:val="false"/>
                <w:color w:val="000000"/>
                <w:sz w:val="20"/>
              </w:rPr>
              <w:t>
</w:t>
            </w:r>
            <w:r>
              <w:rPr>
                <w:rFonts w:ascii="Times New Roman"/>
                <w:b w:val="false"/>
                <w:i w:val="false"/>
                <w:color w:val="000000"/>
                <w:sz w:val="20"/>
              </w:rPr>
              <w:t>23) Limited Liability Partnership "Temirzholsu-Ayagoz";</w:t>
            </w:r>
          </w:p>
          <w:p>
            <w:pPr>
              <w:spacing w:after="20"/>
              <w:ind w:left="20"/>
              <w:jc w:val="both"/>
            </w:pPr>
            <w:r>
              <w:rPr>
                <w:rFonts w:ascii="Times New Roman"/>
                <w:b w:val="false"/>
                <w:i w:val="false"/>
                <w:color w:val="000000"/>
                <w:sz w:val="20"/>
              </w:rPr>
              <w:t>
</w:t>
            </w:r>
            <w:r>
              <w:rPr>
                <w:rFonts w:ascii="Times New Roman"/>
                <w:b w:val="false"/>
                <w:i w:val="false"/>
                <w:color w:val="000000"/>
                <w:sz w:val="20"/>
              </w:rPr>
              <w:t>24) Limited Liability Partnership "Temirzholsu-Arys";</w:t>
            </w:r>
          </w:p>
          <w:p>
            <w:pPr>
              <w:spacing w:after="20"/>
              <w:ind w:left="20"/>
              <w:jc w:val="both"/>
            </w:pPr>
            <w:r>
              <w:rPr>
                <w:rFonts w:ascii="Times New Roman"/>
                <w:b w:val="false"/>
                <w:i w:val="false"/>
                <w:color w:val="000000"/>
                <w:sz w:val="20"/>
              </w:rPr>
              <w:t>
</w:t>
            </w:r>
            <w:r>
              <w:rPr>
                <w:rFonts w:ascii="Times New Roman"/>
                <w:b w:val="false"/>
                <w:i w:val="false"/>
                <w:color w:val="000000"/>
                <w:sz w:val="20"/>
              </w:rPr>
              <w:t>25) Limited Liability Partnership "Temirzholsu-Kokshetau";</w:t>
            </w:r>
          </w:p>
          <w:p>
            <w:pPr>
              <w:spacing w:after="20"/>
              <w:ind w:left="20"/>
              <w:jc w:val="both"/>
            </w:pPr>
            <w:r>
              <w:rPr>
                <w:rFonts w:ascii="Times New Roman"/>
                <w:b w:val="false"/>
                <w:i w:val="false"/>
                <w:color w:val="000000"/>
                <w:sz w:val="20"/>
              </w:rPr>
              <w:t>
</w:t>
            </w:r>
            <w:r>
              <w:rPr>
                <w:rFonts w:ascii="Times New Roman"/>
                <w:b w:val="false"/>
                <w:i w:val="false"/>
                <w:color w:val="000000"/>
                <w:sz w:val="20"/>
              </w:rPr>
              <w:t>26) Limited Liability Partnership "Temirzholsu-Kzyl-Orda";</w:t>
            </w:r>
          </w:p>
          <w:p>
            <w:pPr>
              <w:spacing w:after="20"/>
              <w:ind w:left="20"/>
              <w:jc w:val="both"/>
            </w:pPr>
            <w:r>
              <w:rPr>
                <w:rFonts w:ascii="Times New Roman"/>
                <w:b w:val="false"/>
                <w:i w:val="false"/>
                <w:color w:val="000000"/>
                <w:sz w:val="20"/>
              </w:rPr>
              <w:t>
</w:t>
            </w:r>
            <w:r>
              <w:rPr>
                <w:rFonts w:ascii="Times New Roman"/>
                <w:b w:val="false"/>
                <w:i w:val="false"/>
                <w:color w:val="000000"/>
                <w:sz w:val="20"/>
              </w:rPr>
              <w:t>27) Limited Liability Partnership "Temirzholsu-Mangystau";</w:t>
            </w:r>
          </w:p>
          <w:p>
            <w:pPr>
              <w:spacing w:after="20"/>
              <w:ind w:left="20"/>
              <w:jc w:val="both"/>
            </w:pPr>
            <w:r>
              <w:rPr>
                <w:rFonts w:ascii="Times New Roman"/>
                <w:b w:val="false"/>
                <w:i w:val="false"/>
                <w:color w:val="000000"/>
                <w:sz w:val="20"/>
              </w:rPr>
              <w:t>
</w:t>
            </w:r>
            <w:r>
              <w:rPr>
                <w:rFonts w:ascii="Times New Roman"/>
                <w:b w:val="false"/>
                <w:i w:val="false"/>
                <w:color w:val="000000"/>
                <w:sz w:val="20"/>
              </w:rPr>
              <w:t>28) Limited Liability Partnership "Temirzholsu-Pavlodar";</w:t>
            </w:r>
          </w:p>
          <w:p>
            <w:pPr>
              <w:spacing w:after="20"/>
              <w:ind w:left="20"/>
              <w:jc w:val="both"/>
            </w:pPr>
            <w:r>
              <w:rPr>
                <w:rFonts w:ascii="Times New Roman"/>
                <w:b w:val="false"/>
                <w:i w:val="false"/>
                <w:color w:val="000000"/>
                <w:sz w:val="20"/>
              </w:rPr>
              <w:t>
</w:t>
            </w:r>
            <w:r>
              <w:rPr>
                <w:rFonts w:ascii="Times New Roman"/>
                <w:b w:val="false"/>
                <w:i w:val="false"/>
                <w:color w:val="000000"/>
                <w:sz w:val="20"/>
              </w:rPr>
              <w:t>29) Limited Liability Partnership "Temirzholsu-Kostanay";</w:t>
            </w:r>
          </w:p>
          <w:p>
            <w:pPr>
              <w:spacing w:after="20"/>
              <w:ind w:left="20"/>
              <w:jc w:val="both"/>
            </w:pPr>
            <w:r>
              <w:rPr>
                <w:rFonts w:ascii="Times New Roman"/>
                <w:b w:val="false"/>
                <w:i w:val="false"/>
                <w:color w:val="000000"/>
                <w:sz w:val="20"/>
              </w:rPr>
              <w:t>
</w:t>
            </w:r>
            <w:r>
              <w:rPr>
                <w:rFonts w:ascii="Times New Roman"/>
                <w:b w:val="false"/>
                <w:i w:val="false"/>
                <w:color w:val="000000"/>
                <w:sz w:val="20"/>
              </w:rPr>
              <w:t>30) Limited Liability Partnership "Temirzholsu-Karagandy";</w:t>
            </w:r>
          </w:p>
          <w:p>
            <w:pPr>
              <w:spacing w:after="20"/>
              <w:ind w:left="20"/>
              <w:jc w:val="both"/>
            </w:pPr>
            <w:r>
              <w:rPr>
                <w:rFonts w:ascii="Times New Roman"/>
                <w:b w:val="false"/>
                <w:i w:val="false"/>
                <w:color w:val="000000"/>
                <w:sz w:val="20"/>
              </w:rPr>
              <w:t>
</w:t>
            </w:r>
            <w:r>
              <w:rPr>
                <w:rFonts w:ascii="Times New Roman"/>
                <w:b w:val="false"/>
                <w:i w:val="false"/>
                <w:color w:val="000000"/>
                <w:sz w:val="20"/>
              </w:rPr>
              <w:t>31) Limited Liability Partnership "PGU Turkestan";</w:t>
            </w:r>
          </w:p>
          <w:p>
            <w:pPr>
              <w:spacing w:after="20"/>
              <w:ind w:left="20"/>
              <w:jc w:val="both"/>
            </w:pPr>
            <w:r>
              <w:rPr>
                <w:rFonts w:ascii="Times New Roman"/>
                <w:b w:val="false"/>
                <w:i w:val="false"/>
                <w:color w:val="000000"/>
                <w:sz w:val="20"/>
              </w:rPr>
              <w:t>
32) state municipal enterprises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Thermal energy production by thermal power plants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105"/>
          <w:p>
            <w:pPr>
              <w:spacing w:after="20"/>
              <w:ind w:left="20"/>
              <w:jc w:val="both"/>
            </w:pPr>
            <w:r>
              <w:rPr>
                <w:rFonts w:ascii="Times New Roman"/>
                <w:b w:val="false"/>
                <w:i w:val="false"/>
                <w:color w:val="000000"/>
                <w:sz w:val="20"/>
              </w:rPr>
              <w:t>
1) Joint Stock Company "Ekibastuzskaya GRES-2 Station";</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2) Limited Liability Partnership "MAEK";</w:t>
            </w:r>
          </w:p>
          <w:p>
            <w:pPr>
              <w:spacing w:after="20"/>
              <w:ind w:left="20"/>
              <w:jc w:val="both"/>
            </w:pPr>
            <w:r>
              <w:rPr>
                <w:rFonts w:ascii="Times New Roman"/>
                <w:b w:val="false"/>
                <w:i w:val="false"/>
                <w:color w:val="000000"/>
                <w:sz w:val="20"/>
              </w:rPr>
              <w:t>
3) Limited Liability Partnership "PGU Turkestan"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Thermal energy production by renewable and alternative energy sources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106"/>
          <w:p>
            <w:pPr>
              <w:spacing w:after="20"/>
              <w:ind w:left="20"/>
              <w:jc w:val="both"/>
            </w:pPr>
            <w:r>
              <w:rPr>
                <w:rFonts w:ascii="Times New Roman"/>
                <w:b w:val="false"/>
                <w:i w:val="false"/>
                <w:color w:val="000000"/>
                <w:sz w:val="20"/>
              </w:rPr>
              <w:t>
1) Joint Stock Company "Ust-Kamenogorsk heating networks";</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"Tarazenergocenter";</w:t>
            </w:r>
          </w:p>
          <w:p>
            <w:pPr>
              <w:spacing w:after="20"/>
              <w:ind w:left="20"/>
              <w:jc w:val="both"/>
            </w:pPr>
            <w:r>
              <w:rPr>
                <w:rFonts w:ascii="Times New Roman"/>
                <w:b w:val="false"/>
                <w:i w:val="false"/>
                <w:color w:val="000000"/>
                <w:sz w:val="20"/>
              </w:rPr>
              <w:t>
</w:t>
            </w:r>
            <w:r>
              <w:rPr>
                <w:rFonts w:ascii="Times New Roman"/>
                <w:b w:val="false"/>
                <w:i w:val="false"/>
                <w:color w:val="000000"/>
                <w:sz w:val="20"/>
              </w:rPr>
              <w:t>3) Joint Stock Company "Astana-Energy";</w:t>
            </w:r>
          </w:p>
          <w:p>
            <w:pPr>
              <w:spacing w:after="20"/>
              <w:ind w:left="20"/>
              <w:jc w:val="both"/>
            </w:pPr>
            <w:r>
              <w:rPr>
                <w:rFonts w:ascii="Times New Roman"/>
                <w:b w:val="false"/>
                <w:i w:val="false"/>
                <w:color w:val="000000"/>
                <w:sz w:val="20"/>
              </w:rPr>
              <w:t>
</w:t>
            </w:r>
            <w:r>
              <w:rPr>
                <w:rFonts w:ascii="Times New Roman"/>
                <w:b w:val="false"/>
                <w:i w:val="false"/>
                <w:color w:val="000000"/>
                <w:sz w:val="20"/>
              </w:rPr>
              <w:t>4) Joint Stock Company "Jaiykteploenergo";</w:t>
            </w:r>
          </w:p>
          <w:p>
            <w:pPr>
              <w:spacing w:after="20"/>
              <w:ind w:left="20"/>
              <w:jc w:val="both"/>
            </w:pPr>
            <w:r>
              <w:rPr>
                <w:rFonts w:ascii="Times New Roman"/>
                <w:b w:val="false"/>
                <w:i w:val="false"/>
                <w:color w:val="000000"/>
                <w:sz w:val="20"/>
              </w:rPr>
              <w:t>
</w:t>
            </w:r>
            <w:r>
              <w:rPr>
                <w:rFonts w:ascii="Times New Roman"/>
                <w:b w:val="false"/>
                <w:i w:val="false"/>
                <w:color w:val="000000"/>
                <w:sz w:val="20"/>
              </w:rPr>
              <w:t>5) Limited Liability Partnership "Naurzum Service";</w:t>
            </w:r>
          </w:p>
          <w:p>
            <w:pPr>
              <w:spacing w:after="20"/>
              <w:ind w:left="20"/>
              <w:jc w:val="both"/>
            </w:pPr>
            <w:r>
              <w:rPr>
                <w:rFonts w:ascii="Times New Roman"/>
                <w:b w:val="false"/>
                <w:i w:val="false"/>
                <w:color w:val="000000"/>
                <w:sz w:val="20"/>
              </w:rPr>
              <w:t>
6) state municipal enterprises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Water collection, treatment and distribution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107"/>
          <w:p>
            <w:pPr>
              <w:spacing w:after="20"/>
              <w:ind w:left="20"/>
              <w:jc w:val="both"/>
            </w:pPr>
            <w:r>
              <w:rPr>
                <w:rFonts w:ascii="Times New Roman"/>
                <w:b w:val="false"/>
                <w:i w:val="false"/>
                <w:color w:val="000000"/>
                <w:sz w:val="20"/>
              </w:rPr>
              <w:t>
1) Joint Stock Company "Aqtobe su-energy group";</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"Social-entrepreneurial</w:t>
            </w:r>
          </w:p>
          <w:p>
            <w:pPr>
              <w:spacing w:after="20"/>
              <w:ind w:left="20"/>
              <w:jc w:val="both"/>
            </w:pPr>
            <w:r>
              <w:rPr>
                <w:rFonts w:ascii="Times New Roman"/>
                <w:b w:val="false"/>
                <w:i w:val="false"/>
                <w:color w:val="000000"/>
                <w:sz w:val="20"/>
              </w:rPr>
              <w:t>
</w:t>
            </w:r>
            <w:r>
              <w:rPr>
                <w:rFonts w:ascii="Times New Roman"/>
                <w:b w:val="false"/>
                <w:i w:val="false"/>
                <w:color w:val="000000"/>
                <w:sz w:val="20"/>
              </w:rPr>
              <w:t>corporation "Shymkent";</w:t>
            </w:r>
          </w:p>
          <w:p>
            <w:pPr>
              <w:spacing w:after="20"/>
              <w:ind w:left="20"/>
              <w:jc w:val="both"/>
            </w:pPr>
            <w:r>
              <w:rPr>
                <w:rFonts w:ascii="Times New Roman"/>
                <w:b w:val="false"/>
                <w:i w:val="false"/>
                <w:color w:val="000000"/>
                <w:sz w:val="20"/>
              </w:rPr>
              <w:t>
</w:t>
            </w:r>
            <w:r>
              <w:rPr>
                <w:rFonts w:ascii="Times New Roman"/>
                <w:b w:val="false"/>
                <w:i w:val="false"/>
                <w:color w:val="000000"/>
                <w:sz w:val="20"/>
              </w:rPr>
              <w:t>3) Joint Stock Company "Management company of the special economic zone "International Center for Border Cooperation "Khorgos";</w:t>
            </w:r>
          </w:p>
          <w:p>
            <w:pPr>
              <w:spacing w:after="20"/>
              <w:ind w:left="20"/>
              <w:jc w:val="both"/>
            </w:pPr>
            <w:r>
              <w:rPr>
                <w:rFonts w:ascii="Times New Roman"/>
                <w:b w:val="false"/>
                <w:i w:val="false"/>
                <w:color w:val="000000"/>
                <w:sz w:val="20"/>
              </w:rPr>
              <w:t>
</w:t>
            </w:r>
            <w:r>
              <w:rPr>
                <w:rFonts w:ascii="Times New Roman"/>
                <w:b w:val="false"/>
                <w:i w:val="false"/>
                <w:color w:val="000000"/>
                <w:sz w:val="20"/>
              </w:rPr>
              <w:t>4) Joint Stock Company "Astana-Energy";</w:t>
            </w:r>
          </w:p>
          <w:p>
            <w:pPr>
              <w:spacing w:after="20"/>
              <w:ind w:left="20"/>
              <w:jc w:val="both"/>
            </w:pPr>
            <w:r>
              <w:rPr>
                <w:rFonts w:ascii="Times New Roman"/>
                <w:b w:val="false"/>
                <w:i w:val="false"/>
                <w:color w:val="000000"/>
                <w:sz w:val="20"/>
              </w:rPr>
              <w:t>
</w:t>
            </w:r>
            <w:r>
              <w:rPr>
                <w:rFonts w:ascii="Times New Roman"/>
                <w:b w:val="false"/>
                <w:i w:val="false"/>
                <w:color w:val="000000"/>
                <w:sz w:val="20"/>
              </w:rPr>
              <w:t>5) Joint Stock Company "Jaiykteploenergo";</w:t>
            </w:r>
          </w:p>
          <w:p>
            <w:pPr>
              <w:spacing w:after="20"/>
              <w:ind w:left="20"/>
              <w:jc w:val="both"/>
            </w:pPr>
            <w:r>
              <w:rPr>
                <w:rFonts w:ascii="Times New Roman"/>
                <w:b w:val="false"/>
                <w:i w:val="false"/>
                <w:color w:val="000000"/>
                <w:sz w:val="20"/>
              </w:rPr>
              <w:t>
</w:t>
            </w:r>
            <w:r>
              <w:rPr>
                <w:rFonts w:ascii="Times New Roman"/>
                <w:b w:val="false"/>
                <w:i w:val="false"/>
                <w:color w:val="000000"/>
                <w:sz w:val="20"/>
              </w:rPr>
              <w:t>6) Joint Stock Company "Nursultan Nazarbayev International Airport";</w:t>
            </w:r>
          </w:p>
          <w:p>
            <w:pPr>
              <w:spacing w:after="20"/>
              <w:ind w:left="20"/>
              <w:jc w:val="both"/>
            </w:pPr>
            <w:r>
              <w:rPr>
                <w:rFonts w:ascii="Times New Roman"/>
                <w:b w:val="false"/>
                <w:i w:val="false"/>
                <w:color w:val="000000"/>
                <w:sz w:val="20"/>
              </w:rPr>
              <w:t>
</w:t>
            </w:r>
            <w:r>
              <w:rPr>
                <w:rFonts w:ascii="Times New Roman"/>
                <w:b w:val="false"/>
                <w:i w:val="false"/>
                <w:color w:val="000000"/>
                <w:sz w:val="20"/>
              </w:rPr>
              <w:t>7) Joint Stock Company "811 Auto Repair Plant KI";</w:t>
            </w:r>
          </w:p>
          <w:p>
            <w:pPr>
              <w:spacing w:after="20"/>
              <w:ind w:left="20"/>
              <w:jc w:val="both"/>
            </w:pPr>
            <w:r>
              <w:rPr>
                <w:rFonts w:ascii="Times New Roman"/>
                <w:b w:val="false"/>
                <w:i w:val="false"/>
                <w:color w:val="000000"/>
                <w:sz w:val="20"/>
              </w:rPr>
              <w:t>
</w:t>
            </w:r>
            <w:r>
              <w:rPr>
                <w:rFonts w:ascii="Times New Roman"/>
                <w:b w:val="false"/>
                <w:i w:val="false"/>
                <w:color w:val="000000"/>
                <w:sz w:val="20"/>
              </w:rPr>
              <w:t>8) Joint Stock Company "Ulba Metallurgical Plant";</w:t>
            </w:r>
          </w:p>
          <w:p>
            <w:pPr>
              <w:spacing w:after="20"/>
              <w:ind w:left="20"/>
              <w:jc w:val="both"/>
            </w:pPr>
            <w:r>
              <w:rPr>
                <w:rFonts w:ascii="Times New Roman"/>
                <w:b w:val="false"/>
                <w:i w:val="false"/>
                <w:color w:val="000000"/>
                <w:sz w:val="20"/>
              </w:rPr>
              <w:t>
</w:t>
            </w:r>
            <w:r>
              <w:rPr>
                <w:rFonts w:ascii="Times New Roman"/>
                <w:b w:val="false"/>
                <w:i w:val="false"/>
                <w:color w:val="000000"/>
                <w:sz w:val="20"/>
              </w:rPr>
              <w:t>9) Joint Stock Company "Intergas Central Asia";</w:t>
            </w:r>
          </w:p>
          <w:p>
            <w:pPr>
              <w:spacing w:after="20"/>
              <w:ind w:left="20"/>
              <w:jc w:val="both"/>
            </w:pPr>
            <w:r>
              <w:rPr>
                <w:rFonts w:ascii="Times New Roman"/>
                <w:b w:val="false"/>
                <w:i w:val="false"/>
                <w:color w:val="000000"/>
                <w:sz w:val="20"/>
              </w:rPr>
              <w:t>
</w:t>
            </w:r>
            <w:r>
              <w:rPr>
                <w:rFonts w:ascii="Times New Roman"/>
                <w:b w:val="false"/>
                <w:i w:val="false"/>
                <w:color w:val="000000"/>
                <w:sz w:val="20"/>
              </w:rPr>
              <w:t>10) "Embamunaigas" Joint Stock Company;</w:t>
            </w:r>
          </w:p>
          <w:p>
            <w:pPr>
              <w:spacing w:after="20"/>
              <w:ind w:left="20"/>
              <w:jc w:val="both"/>
            </w:pPr>
            <w:r>
              <w:rPr>
                <w:rFonts w:ascii="Times New Roman"/>
                <w:b w:val="false"/>
                <w:i w:val="false"/>
                <w:color w:val="000000"/>
                <w:sz w:val="20"/>
              </w:rPr>
              <w:t>
</w:t>
            </w:r>
            <w:r>
              <w:rPr>
                <w:rFonts w:ascii="Times New Roman"/>
                <w:b w:val="false"/>
                <w:i w:val="false"/>
                <w:color w:val="000000"/>
                <w:sz w:val="20"/>
              </w:rPr>
              <w:t>11) Joint Stock Company "Temorzholsu";</w:t>
            </w:r>
          </w:p>
          <w:p>
            <w:pPr>
              <w:spacing w:after="20"/>
              <w:ind w:left="20"/>
              <w:jc w:val="both"/>
            </w:pPr>
            <w:r>
              <w:rPr>
                <w:rFonts w:ascii="Times New Roman"/>
                <w:b w:val="false"/>
                <w:i w:val="false"/>
                <w:color w:val="000000"/>
                <w:sz w:val="20"/>
              </w:rPr>
              <w:t>
</w:t>
            </w:r>
            <w:r>
              <w:rPr>
                <w:rFonts w:ascii="Times New Roman"/>
                <w:b w:val="false"/>
                <w:i w:val="false"/>
                <w:color w:val="000000"/>
                <w:sz w:val="20"/>
              </w:rPr>
              <w:t>12) Limited Liability Partnership "Rudny Vodokanal";</w:t>
            </w:r>
          </w:p>
          <w:p>
            <w:pPr>
              <w:spacing w:after="20"/>
              <w:ind w:left="20"/>
              <w:jc w:val="both"/>
            </w:pPr>
            <w:r>
              <w:rPr>
                <w:rFonts w:ascii="Times New Roman"/>
                <w:b w:val="false"/>
                <w:i w:val="false"/>
                <w:color w:val="000000"/>
                <w:sz w:val="20"/>
              </w:rPr>
              <w:t>
</w:t>
            </w:r>
            <w:r>
              <w:rPr>
                <w:rFonts w:ascii="Times New Roman"/>
                <w:b w:val="false"/>
                <w:i w:val="false"/>
                <w:color w:val="000000"/>
                <w:sz w:val="20"/>
              </w:rPr>
              <w:t>13) Limited Liability Partnership "Kyzylzhar su";</w:t>
            </w:r>
          </w:p>
          <w:p>
            <w:pPr>
              <w:spacing w:after="20"/>
              <w:ind w:left="20"/>
              <w:jc w:val="both"/>
            </w:pPr>
            <w:r>
              <w:rPr>
                <w:rFonts w:ascii="Times New Roman"/>
                <w:b w:val="false"/>
                <w:i w:val="false"/>
                <w:color w:val="000000"/>
                <w:sz w:val="20"/>
              </w:rPr>
              <w:t>
</w:t>
            </w:r>
            <w:r>
              <w:rPr>
                <w:rFonts w:ascii="Times New Roman"/>
                <w:b w:val="false"/>
                <w:i w:val="false"/>
                <w:color w:val="000000"/>
                <w:sz w:val="20"/>
              </w:rPr>
              <w:t>14) Limited Liability Partnership "Kamkor Yesil";</w:t>
            </w:r>
          </w:p>
          <w:p>
            <w:pPr>
              <w:spacing w:after="20"/>
              <w:ind w:left="20"/>
              <w:jc w:val="both"/>
            </w:pPr>
            <w:r>
              <w:rPr>
                <w:rFonts w:ascii="Times New Roman"/>
                <w:b w:val="false"/>
                <w:i w:val="false"/>
                <w:color w:val="000000"/>
                <w:sz w:val="20"/>
              </w:rPr>
              <w:t>
</w:t>
            </w:r>
            <w:r>
              <w:rPr>
                <w:rFonts w:ascii="Times New Roman"/>
                <w:b w:val="false"/>
                <w:i w:val="false"/>
                <w:color w:val="000000"/>
                <w:sz w:val="20"/>
              </w:rPr>
              <w:t>15) Limited Liability Partnership "Mamlutskoye 1";</w:t>
            </w:r>
          </w:p>
          <w:p>
            <w:pPr>
              <w:spacing w:after="20"/>
              <w:ind w:left="20"/>
              <w:jc w:val="both"/>
            </w:pPr>
            <w:r>
              <w:rPr>
                <w:rFonts w:ascii="Times New Roman"/>
                <w:b w:val="false"/>
                <w:i w:val="false"/>
                <w:color w:val="000000"/>
                <w:sz w:val="20"/>
              </w:rPr>
              <w:t>
</w:t>
            </w:r>
            <w:r>
              <w:rPr>
                <w:rFonts w:ascii="Times New Roman"/>
                <w:b w:val="false"/>
                <w:i w:val="false"/>
                <w:color w:val="000000"/>
                <w:sz w:val="20"/>
              </w:rPr>
              <w:t>16) Limited Liability Partnership "Alpash";</w:t>
            </w:r>
          </w:p>
          <w:p>
            <w:pPr>
              <w:spacing w:after="20"/>
              <w:ind w:left="20"/>
              <w:jc w:val="both"/>
            </w:pPr>
            <w:r>
              <w:rPr>
                <w:rFonts w:ascii="Times New Roman"/>
                <w:b w:val="false"/>
                <w:i w:val="false"/>
                <w:color w:val="000000"/>
                <w:sz w:val="20"/>
              </w:rPr>
              <w:t>
</w:t>
            </w:r>
            <w:r>
              <w:rPr>
                <w:rFonts w:ascii="Times New Roman"/>
                <w:b w:val="false"/>
                <w:i w:val="false"/>
                <w:color w:val="000000"/>
                <w:sz w:val="20"/>
              </w:rPr>
              <w:t>17) Limited Liability Partnership "Batys su arnasy";</w:t>
            </w:r>
          </w:p>
          <w:p>
            <w:pPr>
              <w:spacing w:after="20"/>
              <w:ind w:left="20"/>
              <w:jc w:val="both"/>
            </w:pPr>
            <w:r>
              <w:rPr>
                <w:rFonts w:ascii="Times New Roman"/>
                <w:b w:val="false"/>
                <w:i w:val="false"/>
                <w:color w:val="000000"/>
                <w:sz w:val="20"/>
              </w:rPr>
              <w:t>
</w:t>
            </w:r>
            <w:r>
              <w:rPr>
                <w:rFonts w:ascii="Times New Roman"/>
                <w:b w:val="false"/>
                <w:i w:val="false"/>
                <w:color w:val="000000"/>
                <w:sz w:val="20"/>
              </w:rPr>
              <w:t>18) Limited Liability Partnership "Terekty taza su";</w:t>
            </w:r>
          </w:p>
          <w:p>
            <w:pPr>
              <w:spacing w:after="20"/>
              <w:ind w:left="20"/>
              <w:jc w:val="both"/>
            </w:pPr>
            <w:r>
              <w:rPr>
                <w:rFonts w:ascii="Times New Roman"/>
                <w:b w:val="false"/>
                <w:i w:val="false"/>
                <w:color w:val="000000"/>
                <w:sz w:val="20"/>
              </w:rPr>
              <w:t>
</w:t>
            </w:r>
            <w:r>
              <w:rPr>
                <w:rFonts w:ascii="Times New Roman"/>
                <w:b w:val="false"/>
                <w:i w:val="false"/>
                <w:color w:val="000000"/>
                <w:sz w:val="20"/>
              </w:rPr>
              <w:t>19) Limited Liability Partnership " Satpayev heat and water supply enterprise";</w:t>
            </w:r>
          </w:p>
          <w:p>
            <w:pPr>
              <w:spacing w:after="20"/>
              <w:ind w:left="20"/>
              <w:jc w:val="both"/>
            </w:pPr>
            <w:r>
              <w:rPr>
                <w:rFonts w:ascii="Times New Roman"/>
                <w:b w:val="false"/>
                <w:i w:val="false"/>
                <w:color w:val="000000"/>
                <w:sz w:val="20"/>
              </w:rPr>
              <w:t>
</w:t>
            </w:r>
            <w:r>
              <w:rPr>
                <w:rFonts w:ascii="Times New Roman"/>
                <w:b w:val="false"/>
                <w:i w:val="false"/>
                <w:color w:val="000000"/>
                <w:sz w:val="20"/>
              </w:rPr>
              <w:t>20) Limited Liability Partnership "Aktogay-su";</w:t>
            </w:r>
          </w:p>
          <w:p>
            <w:pPr>
              <w:spacing w:after="20"/>
              <w:ind w:left="20"/>
              <w:jc w:val="both"/>
            </w:pPr>
            <w:r>
              <w:rPr>
                <w:rFonts w:ascii="Times New Roman"/>
                <w:b w:val="false"/>
                <w:i w:val="false"/>
                <w:color w:val="000000"/>
                <w:sz w:val="20"/>
              </w:rPr>
              <w:t>
</w:t>
            </w:r>
            <w:r>
              <w:rPr>
                <w:rFonts w:ascii="Times New Roman"/>
                <w:b w:val="false"/>
                <w:i w:val="false"/>
                <w:color w:val="000000"/>
                <w:sz w:val="20"/>
              </w:rPr>
              <w:t>21) Limited Liability Partnership "Shakhtinskvodokanal";</w:t>
            </w:r>
          </w:p>
          <w:p>
            <w:pPr>
              <w:spacing w:after="20"/>
              <w:ind w:left="20"/>
              <w:jc w:val="both"/>
            </w:pPr>
            <w:r>
              <w:rPr>
                <w:rFonts w:ascii="Times New Roman"/>
                <w:b w:val="false"/>
                <w:i w:val="false"/>
                <w:color w:val="000000"/>
                <w:sz w:val="20"/>
              </w:rPr>
              <w:t>
</w:t>
            </w:r>
            <w:r>
              <w:rPr>
                <w:rFonts w:ascii="Times New Roman"/>
                <w:b w:val="false"/>
                <w:i w:val="false"/>
                <w:color w:val="000000"/>
                <w:sz w:val="20"/>
              </w:rPr>
              <w:t>22) Limited Liability Partnership "V.G. Fesenkov Astrophysical Institute";</w:t>
            </w:r>
          </w:p>
          <w:p>
            <w:pPr>
              <w:spacing w:after="20"/>
              <w:ind w:left="20"/>
              <w:jc w:val="both"/>
            </w:pPr>
            <w:r>
              <w:rPr>
                <w:rFonts w:ascii="Times New Roman"/>
                <w:b w:val="false"/>
                <w:i w:val="false"/>
                <w:color w:val="000000"/>
                <w:sz w:val="20"/>
              </w:rPr>
              <w:t>
</w:t>
            </w:r>
            <w:r>
              <w:rPr>
                <w:rFonts w:ascii="Times New Roman"/>
                <w:b w:val="false"/>
                <w:i w:val="false"/>
                <w:color w:val="000000"/>
                <w:sz w:val="20"/>
              </w:rPr>
              <w:t>23) Limited Liability Partnership "Pavlodar Petrochemical Plant";</w:t>
            </w:r>
          </w:p>
          <w:p>
            <w:pPr>
              <w:spacing w:after="20"/>
              <w:ind w:left="20"/>
              <w:jc w:val="both"/>
            </w:pPr>
            <w:r>
              <w:rPr>
                <w:rFonts w:ascii="Times New Roman"/>
                <w:b w:val="false"/>
                <w:i w:val="false"/>
                <w:color w:val="000000"/>
                <w:sz w:val="20"/>
              </w:rPr>
              <w:t>
</w:t>
            </w:r>
            <w:r>
              <w:rPr>
                <w:rFonts w:ascii="Times New Roman"/>
                <w:b w:val="false"/>
                <w:i w:val="false"/>
                <w:color w:val="000000"/>
                <w:sz w:val="20"/>
              </w:rPr>
              <w:t>24) Limited Liability Partnership "MAEK";</w:t>
            </w:r>
          </w:p>
          <w:p>
            <w:pPr>
              <w:spacing w:after="20"/>
              <w:ind w:left="20"/>
              <w:jc w:val="both"/>
            </w:pPr>
            <w:r>
              <w:rPr>
                <w:rFonts w:ascii="Times New Roman"/>
                <w:b w:val="false"/>
                <w:i w:val="false"/>
                <w:color w:val="000000"/>
                <w:sz w:val="20"/>
              </w:rPr>
              <w:t>
</w:t>
            </w:r>
            <w:r>
              <w:rPr>
                <w:rFonts w:ascii="Times New Roman"/>
                <w:b w:val="false"/>
                <w:i w:val="false"/>
                <w:color w:val="000000"/>
                <w:sz w:val="20"/>
              </w:rPr>
              <w:t>25) Limited Liability Partnership "Ak Su KMG";</w:t>
            </w:r>
          </w:p>
          <w:p>
            <w:pPr>
              <w:spacing w:after="20"/>
              <w:ind w:left="20"/>
              <w:jc w:val="both"/>
            </w:pPr>
            <w:r>
              <w:rPr>
                <w:rFonts w:ascii="Times New Roman"/>
                <w:b w:val="false"/>
                <w:i w:val="false"/>
                <w:color w:val="000000"/>
                <w:sz w:val="20"/>
              </w:rPr>
              <w:t>
</w:t>
            </w:r>
            <w:r>
              <w:rPr>
                <w:rFonts w:ascii="Times New Roman"/>
                <w:b w:val="false"/>
                <w:i w:val="false"/>
                <w:color w:val="000000"/>
                <w:sz w:val="20"/>
              </w:rPr>
              <w:t>26) Limited Liability Partnership "Karagandy su";</w:t>
            </w:r>
          </w:p>
          <w:p>
            <w:pPr>
              <w:spacing w:after="20"/>
              <w:ind w:left="20"/>
              <w:jc w:val="both"/>
            </w:pPr>
            <w:r>
              <w:rPr>
                <w:rFonts w:ascii="Times New Roman"/>
                <w:b w:val="false"/>
                <w:i w:val="false"/>
                <w:color w:val="000000"/>
                <w:sz w:val="20"/>
              </w:rPr>
              <w:t>
</w:t>
            </w:r>
            <w:r>
              <w:rPr>
                <w:rFonts w:ascii="Times New Roman"/>
                <w:b w:val="false"/>
                <w:i w:val="false"/>
                <w:color w:val="000000"/>
                <w:sz w:val="20"/>
              </w:rPr>
              <w:t>27) Limited Liability Partnership "Temirzholsu-Almaty";</w:t>
            </w:r>
          </w:p>
          <w:p>
            <w:pPr>
              <w:spacing w:after="20"/>
              <w:ind w:left="20"/>
              <w:jc w:val="both"/>
            </w:pPr>
            <w:r>
              <w:rPr>
                <w:rFonts w:ascii="Times New Roman"/>
                <w:b w:val="false"/>
                <w:i w:val="false"/>
                <w:color w:val="000000"/>
                <w:sz w:val="20"/>
              </w:rPr>
              <w:t>
</w:t>
            </w:r>
            <w:r>
              <w:rPr>
                <w:rFonts w:ascii="Times New Roman"/>
                <w:b w:val="false"/>
                <w:i w:val="false"/>
                <w:color w:val="000000"/>
                <w:sz w:val="20"/>
              </w:rPr>
              <w:t>28) Limited Liability Partnership "Temirzholsu-Aqtobe";</w:t>
            </w:r>
          </w:p>
          <w:p>
            <w:pPr>
              <w:spacing w:after="20"/>
              <w:ind w:left="20"/>
              <w:jc w:val="both"/>
            </w:pPr>
            <w:r>
              <w:rPr>
                <w:rFonts w:ascii="Times New Roman"/>
                <w:b w:val="false"/>
                <w:i w:val="false"/>
                <w:color w:val="000000"/>
                <w:sz w:val="20"/>
              </w:rPr>
              <w:t>
</w:t>
            </w:r>
            <w:r>
              <w:rPr>
                <w:rFonts w:ascii="Times New Roman"/>
                <w:b w:val="false"/>
                <w:i w:val="false"/>
                <w:color w:val="000000"/>
                <w:sz w:val="20"/>
              </w:rPr>
              <w:t>29) Limited Liability Partnership "Temirzholsu-Ayagoz";</w:t>
            </w:r>
          </w:p>
          <w:p>
            <w:pPr>
              <w:spacing w:after="20"/>
              <w:ind w:left="20"/>
              <w:jc w:val="both"/>
            </w:pPr>
            <w:r>
              <w:rPr>
                <w:rFonts w:ascii="Times New Roman"/>
                <w:b w:val="false"/>
                <w:i w:val="false"/>
                <w:color w:val="000000"/>
                <w:sz w:val="20"/>
              </w:rPr>
              <w:t>
</w:t>
            </w:r>
            <w:r>
              <w:rPr>
                <w:rFonts w:ascii="Times New Roman"/>
                <w:b w:val="false"/>
                <w:i w:val="false"/>
                <w:color w:val="000000"/>
                <w:sz w:val="20"/>
              </w:rPr>
              <w:t>30) Limited Liability Partnership "Temirzholsu-Arys";</w:t>
            </w:r>
          </w:p>
          <w:p>
            <w:pPr>
              <w:spacing w:after="20"/>
              <w:ind w:left="20"/>
              <w:jc w:val="both"/>
            </w:pPr>
            <w:r>
              <w:rPr>
                <w:rFonts w:ascii="Times New Roman"/>
                <w:b w:val="false"/>
                <w:i w:val="false"/>
                <w:color w:val="000000"/>
                <w:sz w:val="20"/>
              </w:rPr>
              <w:t>
</w:t>
            </w:r>
            <w:r>
              <w:rPr>
                <w:rFonts w:ascii="Times New Roman"/>
                <w:b w:val="false"/>
                <w:i w:val="false"/>
                <w:color w:val="000000"/>
                <w:sz w:val="20"/>
              </w:rPr>
              <w:t>31) Limited Liability Partnership "Temirzholsu-Kokshetau";</w:t>
            </w:r>
          </w:p>
          <w:p>
            <w:pPr>
              <w:spacing w:after="20"/>
              <w:ind w:left="20"/>
              <w:jc w:val="both"/>
            </w:pPr>
            <w:r>
              <w:rPr>
                <w:rFonts w:ascii="Times New Roman"/>
                <w:b w:val="false"/>
                <w:i w:val="false"/>
                <w:color w:val="000000"/>
                <w:sz w:val="20"/>
              </w:rPr>
              <w:t>
</w:t>
            </w:r>
            <w:r>
              <w:rPr>
                <w:rFonts w:ascii="Times New Roman"/>
                <w:b w:val="false"/>
                <w:i w:val="false"/>
                <w:color w:val="000000"/>
                <w:sz w:val="20"/>
              </w:rPr>
              <w:t>32) Limited Liability Partnership "Temirzholsu-Kzyl-Orda";</w:t>
            </w:r>
          </w:p>
          <w:p>
            <w:pPr>
              <w:spacing w:after="20"/>
              <w:ind w:left="20"/>
              <w:jc w:val="both"/>
            </w:pPr>
            <w:r>
              <w:rPr>
                <w:rFonts w:ascii="Times New Roman"/>
                <w:b w:val="false"/>
                <w:i w:val="false"/>
                <w:color w:val="000000"/>
                <w:sz w:val="20"/>
              </w:rPr>
              <w:t>
</w:t>
            </w:r>
            <w:r>
              <w:rPr>
                <w:rFonts w:ascii="Times New Roman"/>
                <w:b w:val="false"/>
                <w:i w:val="false"/>
                <w:color w:val="000000"/>
                <w:sz w:val="20"/>
              </w:rPr>
              <w:t>33) Limited Liability Partnership "Temirzholsu-Mangystau";</w:t>
            </w:r>
          </w:p>
          <w:p>
            <w:pPr>
              <w:spacing w:after="20"/>
              <w:ind w:left="20"/>
              <w:jc w:val="both"/>
            </w:pPr>
            <w:r>
              <w:rPr>
                <w:rFonts w:ascii="Times New Roman"/>
                <w:b w:val="false"/>
                <w:i w:val="false"/>
                <w:color w:val="000000"/>
                <w:sz w:val="20"/>
              </w:rPr>
              <w:t>
</w:t>
            </w:r>
            <w:r>
              <w:rPr>
                <w:rFonts w:ascii="Times New Roman"/>
                <w:b w:val="false"/>
                <w:i w:val="false"/>
                <w:color w:val="000000"/>
                <w:sz w:val="20"/>
              </w:rPr>
              <w:t>34) Limited Liability Partnership "Temirzholsu-Pavlodar";</w:t>
            </w:r>
          </w:p>
          <w:p>
            <w:pPr>
              <w:spacing w:after="20"/>
              <w:ind w:left="20"/>
              <w:jc w:val="both"/>
            </w:pPr>
            <w:r>
              <w:rPr>
                <w:rFonts w:ascii="Times New Roman"/>
                <w:b w:val="false"/>
                <w:i w:val="false"/>
                <w:color w:val="000000"/>
                <w:sz w:val="20"/>
              </w:rPr>
              <w:t>
</w:t>
            </w:r>
            <w:r>
              <w:rPr>
                <w:rFonts w:ascii="Times New Roman"/>
                <w:b w:val="false"/>
                <w:i w:val="false"/>
                <w:color w:val="000000"/>
                <w:sz w:val="20"/>
              </w:rPr>
              <w:t>35) Limited Liability Partnership "Temirzholsu-Kostanay"</w:t>
            </w:r>
          </w:p>
          <w:p>
            <w:pPr>
              <w:spacing w:after="20"/>
              <w:ind w:left="20"/>
              <w:jc w:val="both"/>
            </w:pPr>
            <w:r>
              <w:rPr>
                <w:rFonts w:ascii="Times New Roman"/>
                <w:b w:val="false"/>
                <w:i w:val="false"/>
                <w:color w:val="000000"/>
                <w:sz w:val="20"/>
              </w:rPr>
              <w:t>
</w:t>
            </w:r>
            <w:r>
              <w:rPr>
                <w:rFonts w:ascii="Times New Roman"/>
                <w:b w:val="false"/>
                <w:i w:val="false"/>
                <w:color w:val="000000"/>
                <w:sz w:val="20"/>
              </w:rPr>
              <w:t>36) Limited Liability Partnership "Temirzholsu-Karagandy";</w:t>
            </w:r>
          </w:p>
          <w:p>
            <w:pPr>
              <w:spacing w:after="20"/>
              <w:ind w:left="20"/>
              <w:jc w:val="both"/>
            </w:pPr>
            <w:r>
              <w:rPr>
                <w:rFonts w:ascii="Times New Roman"/>
                <w:b w:val="false"/>
                <w:i w:val="false"/>
                <w:color w:val="000000"/>
                <w:sz w:val="20"/>
              </w:rPr>
              <w:t>
</w:t>
            </w:r>
            <w:r>
              <w:rPr>
                <w:rFonts w:ascii="Times New Roman"/>
                <w:b w:val="false"/>
                <w:i w:val="false"/>
                <w:color w:val="000000"/>
                <w:sz w:val="20"/>
              </w:rPr>
              <w:t>37) Limited Liability Partnership "Karabatan Utility Solutions";</w:t>
            </w:r>
          </w:p>
          <w:p>
            <w:pPr>
              <w:spacing w:after="20"/>
              <w:ind w:left="20"/>
              <w:jc w:val="both"/>
            </w:pPr>
            <w:r>
              <w:rPr>
                <w:rFonts w:ascii="Times New Roman"/>
                <w:b w:val="false"/>
                <w:i w:val="false"/>
                <w:color w:val="000000"/>
                <w:sz w:val="20"/>
              </w:rPr>
              <w:t>
</w:t>
            </w:r>
            <w:r>
              <w:rPr>
                <w:rFonts w:ascii="Times New Roman"/>
                <w:b w:val="false"/>
                <w:i w:val="false"/>
                <w:color w:val="000000"/>
                <w:sz w:val="20"/>
              </w:rPr>
              <w:t>38) Limited Liability Partnership "PGU Turkestan";</w:t>
            </w:r>
          </w:p>
          <w:p>
            <w:pPr>
              <w:spacing w:after="20"/>
              <w:ind w:left="20"/>
              <w:jc w:val="both"/>
            </w:pPr>
            <w:r>
              <w:rPr>
                <w:rFonts w:ascii="Times New Roman"/>
                <w:b w:val="false"/>
                <w:i w:val="false"/>
                <w:color w:val="000000"/>
                <w:sz w:val="20"/>
              </w:rPr>
              <w:t>
</w:t>
            </w:r>
            <w:r>
              <w:rPr>
                <w:rFonts w:ascii="Times New Roman"/>
                <w:b w:val="false"/>
                <w:i w:val="false"/>
                <w:color w:val="000000"/>
                <w:sz w:val="20"/>
              </w:rPr>
              <w:t>39) Limited Liability Partnership "Department for Water Production and Transportation";</w:t>
            </w:r>
          </w:p>
          <w:p>
            <w:pPr>
              <w:spacing w:after="20"/>
              <w:ind w:left="20"/>
              <w:jc w:val="both"/>
            </w:pPr>
            <w:r>
              <w:rPr>
                <w:rFonts w:ascii="Times New Roman"/>
                <w:b w:val="false"/>
                <w:i w:val="false"/>
                <w:color w:val="000000"/>
                <w:sz w:val="20"/>
              </w:rPr>
              <w:t>
40) state municipal enterprises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 of networks and structures of water drainage systems (sewage systems)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108"/>
          <w:p>
            <w:pPr>
              <w:spacing w:after="20"/>
              <w:ind w:left="20"/>
              <w:jc w:val="both"/>
            </w:pPr>
            <w:r>
              <w:rPr>
                <w:rFonts w:ascii="Times New Roman"/>
                <w:b w:val="false"/>
                <w:i w:val="false"/>
                <w:color w:val="000000"/>
                <w:sz w:val="20"/>
              </w:rPr>
              <w:t>
1) Joint Stock Company "Aqtobe su-energy group";</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"Social-entrepreneurial</w:t>
            </w:r>
          </w:p>
          <w:p>
            <w:pPr>
              <w:spacing w:after="20"/>
              <w:ind w:left="20"/>
              <w:jc w:val="both"/>
            </w:pPr>
            <w:r>
              <w:rPr>
                <w:rFonts w:ascii="Times New Roman"/>
                <w:b w:val="false"/>
                <w:i w:val="false"/>
                <w:color w:val="000000"/>
                <w:sz w:val="20"/>
              </w:rPr>
              <w:t>
</w:t>
            </w:r>
            <w:r>
              <w:rPr>
                <w:rFonts w:ascii="Times New Roman"/>
                <w:b w:val="false"/>
                <w:i w:val="false"/>
                <w:color w:val="000000"/>
                <w:sz w:val="20"/>
              </w:rPr>
              <w:t>corporation "Shymkent";</w:t>
            </w:r>
          </w:p>
          <w:p>
            <w:pPr>
              <w:spacing w:after="20"/>
              <w:ind w:left="20"/>
              <w:jc w:val="both"/>
            </w:pPr>
            <w:r>
              <w:rPr>
                <w:rFonts w:ascii="Times New Roman"/>
                <w:b w:val="false"/>
                <w:i w:val="false"/>
                <w:color w:val="000000"/>
                <w:sz w:val="20"/>
              </w:rPr>
              <w:t>
</w:t>
            </w:r>
            <w:r>
              <w:rPr>
                <w:rFonts w:ascii="Times New Roman"/>
                <w:b w:val="false"/>
                <w:i w:val="false"/>
                <w:color w:val="000000"/>
                <w:sz w:val="20"/>
              </w:rPr>
              <w:t>3) Joint Stock Company "Nursultan Nazarbayev International Airport";</w:t>
            </w:r>
          </w:p>
          <w:p>
            <w:pPr>
              <w:spacing w:after="20"/>
              <w:ind w:left="20"/>
              <w:jc w:val="both"/>
            </w:pPr>
            <w:r>
              <w:rPr>
                <w:rFonts w:ascii="Times New Roman"/>
                <w:b w:val="false"/>
                <w:i w:val="false"/>
                <w:color w:val="000000"/>
                <w:sz w:val="20"/>
              </w:rPr>
              <w:t>
</w:t>
            </w:r>
            <w:r>
              <w:rPr>
                <w:rFonts w:ascii="Times New Roman"/>
                <w:b w:val="false"/>
                <w:i w:val="false"/>
                <w:color w:val="000000"/>
                <w:sz w:val="20"/>
              </w:rPr>
              <w:t>4) Joint Stock Company "KazTransOil";</w:t>
            </w:r>
          </w:p>
          <w:p>
            <w:pPr>
              <w:spacing w:after="20"/>
              <w:ind w:left="20"/>
              <w:jc w:val="both"/>
            </w:pPr>
            <w:r>
              <w:rPr>
                <w:rFonts w:ascii="Times New Roman"/>
                <w:b w:val="false"/>
                <w:i w:val="false"/>
                <w:color w:val="000000"/>
                <w:sz w:val="20"/>
              </w:rPr>
              <w:t>
</w:t>
            </w:r>
            <w:r>
              <w:rPr>
                <w:rFonts w:ascii="Times New Roman"/>
                <w:b w:val="false"/>
                <w:i w:val="false"/>
                <w:color w:val="000000"/>
                <w:sz w:val="20"/>
              </w:rPr>
              <w:t>5) Joint Stock Company "Intergas Central Asia";</w:t>
            </w:r>
          </w:p>
          <w:p>
            <w:pPr>
              <w:spacing w:after="20"/>
              <w:ind w:left="20"/>
              <w:jc w:val="both"/>
            </w:pPr>
            <w:r>
              <w:rPr>
                <w:rFonts w:ascii="Times New Roman"/>
                <w:b w:val="false"/>
                <w:i w:val="false"/>
                <w:color w:val="000000"/>
                <w:sz w:val="20"/>
              </w:rPr>
              <w:t>
</w:t>
            </w:r>
            <w:r>
              <w:rPr>
                <w:rFonts w:ascii="Times New Roman"/>
                <w:b w:val="false"/>
                <w:i w:val="false"/>
                <w:color w:val="000000"/>
                <w:sz w:val="20"/>
              </w:rPr>
              <w:t>6) "Embamunaigas" Joint Stock Company;</w:t>
            </w:r>
          </w:p>
          <w:p>
            <w:pPr>
              <w:spacing w:after="20"/>
              <w:ind w:left="20"/>
              <w:jc w:val="both"/>
            </w:pPr>
            <w:r>
              <w:rPr>
                <w:rFonts w:ascii="Times New Roman"/>
                <w:b w:val="false"/>
                <w:i w:val="false"/>
                <w:color w:val="000000"/>
                <w:sz w:val="20"/>
              </w:rPr>
              <w:t>
</w:t>
            </w:r>
            <w:r>
              <w:rPr>
                <w:rFonts w:ascii="Times New Roman"/>
                <w:b w:val="false"/>
                <w:i w:val="false"/>
                <w:color w:val="000000"/>
                <w:sz w:val="20"/>
              </w:rPr>
              <w:t>7) Joint Stock Company "Temorzholsu";</w:t>
            </w:r>
          </w:p>
          <w:p>
            <w:pPr>
              <w:spacing w:after="20"/>
              <w:ind w:left="20"/>
              <w:jc w:val="both"/>
            </w:pPr>
            <w:r>
              <w:rPr>
                <w:rFonts w:ascii="Times New Roman"/>
                <w:b w:val="false"/>
                <w:i w:val="false"/>
                <w:color w:val="000000"/>
                <w:sz w:val="20"/>
              </w:rPr>
              <w:t>
</w:t>
            </w:r>
            <w:r>
              <w:rPr>
                <w:rFonts w:ascii="Times New Roman"/>
                <w:b w:val="false"/>
                <w:i w:val="false"/>
                <w:color w:val="000000"/>
                <w:sz w:val="20"/>
              </w:rPr>
              <w:t>8) Joint Stock Company "Ekibastuzskaya GRES-2 Station";</w:t>
            </w:r>
          </w:p>
          <w:p>
            <w:pPr>
              <w:spacing w:after="20"/>
              <w:ind w:left="20"/>
              <w:jc w:val="both"/>
            </w:pPr>
            <w:r>
              <w:rPr>
                <w:rFonts w:ascii="Times New Roman"/>
                <w:b w:val="false"/>
                <w:i w:val="false"/>
                <w:color w:val="000000"/>
                <w:sz w:val="20"/>
              </w:rPr>
              <w:t>
</w:t>
            </w:r>
            <w:r>
              <w:rPr>
                <w:rFonts w:ascii="Times New Roman"/>
                <w:b w:val="false"/>
                <w:i w:val="false"/>
                <w:color w:val="000000"/>
                <w:sz w:val="20"/>
              </w:rPr>
              <w:t>9) Limited Liability Partnership "Kaspiy kommunaldyk kyzmeti";</w:t>
            </w:r>
          </w:p>
          <w:p>
            <w:pPr>
              <w:spacing w:after="20"/>
              <w:ind w:left="20"/>
              <w:jc w:val="both"/>
            </w:pPr>
            <w:r>
              <w:rPr>
                <w:rFonts w:ascii="Times New Roman"/>
                <w:b w:val="false"/>
                <w:i w:val="false"/>
                <w:color w:val="000000"/>
                <w:sz w:val="20"/>
              </w:rPr>
              <w:t>
</w:t>
            </w:r>
            <w:r>
              <w:rPr>
                <w:rFonts w:ascii="Times New Roman"/>
                <w:b w:val="false"/>
                <w:i w:val="false"/>
                <w:color w:val="000000"/>
                <w:sz w:val="20"/>
              </w:rPr>
              <w:t>10) Limited Liability Partnership "MAEK";</w:t>
            </w:r>
          </w:p>
          <w:p>
            <w:pPr>
              <w:spacing w:after="20"/>
              <w:ind w:left="20"/>
              <w:jc w:val="both"/>
            </w:pPr>
            <w:r>
              <w:rPr>
                <w:rFonts w:ascii="Times New Roman"/>
                <w:b w:val="false"/>
                <w:i w:val="false"/>
                <w:color w:val="000000"/>
                <w:sz w:val="20"/>
              </w:rPr>
              <w:t>
</w:t>
            </w:r>
            <w:r>
              <w:rPr>
                <w:rFonts w:ascii="Times New Roman"/>
                <w:b w:val="false"/>
                <w:i w:val="false"/>
                <w:color w:val="000000"/>
                <w:sz w:val="20"/>
              </w:rPr>
              <w:t>11) Limited Liability Partnership "Rudny Vodokanal";</w:t>
            </w:r>
          </w:p>
          <w:p>
            <w:pPr>
              <w:spacing w:after="20"/>
              <w:ind w:left="20"/>
              <w:jc w:val="both"/>
            </w:pPr>
            <w:r>
              <w:rPr>
                <w:rFonts w:ascii="Times New Roman"/>
                <w:b w:val="false"/>
                <w:i w:val="false"/>
                <w:color w:val="000000"/>
                <w:sz w:val="20"/>
              </w:rPr>
              <w:t>
</w:t>
            </w:r>
            <w:r>
              <w:rPr>
                <w:rFonts w:ascii="Times New Roman"/>
                <w:b w:val="false"/>
                <w:i w:val="false"/>
                <w:color w:val="000000"/>
                <w:sz w:val="20"/>
              </w:rPr>
              <w:t>12) Limited Liability Partnership "Kyzylzhar su";</w:t>
            </w:r>
          </w:p>
          <w:p>
            <w:pPr>
              <w:spacing w:after="20"/>
              <w:ind w:left="20"/>
              <w:jc w:val="both"/>
            </w:pPr>
            <w:r>
              <w:rPr>
                <w:rFonts w:ascii="Times New Roman"/>
                <w:b w:val="false"/>
                <w:i w:val="false"/>
                <w:color w:val="000000"/>
                <w:sz w:val="20"/>
              </w:rPr>
              <w:t>
</w:t>
            </w:r>
            <w:r>
              <w:rPr>
                <w:rFonts w:ascii="Times New Roman"/>
                <w:b w:val="false"/>
                <w:i w:val="false"/>
                <w:color w:val="000000"/>
                <w:sz w:val="20"/>
              </w:rPr>
              <w:t>13) Limited Liability Partnership "Batys su arnasy";</w:t>
            </w:r>
          </w:p>
          <w:p>
            <w:pPr>
              <w:spacing w:after="20"/>
              <w:ind w:left="20"/>
              <w:jc w:val="both"/>
            </w:pPr>
            <w:r>
              <w:rPr>
                <w:rFonts w:ascii="Times New Roman"/>
                <w:b w:val="false"/>
                <w:i w:val="false"/>
                <w:color w:val="000000"/>
                <w:sz w:val="20"/>
              </w:rPr>
              <w:t>
</w:t>
            </w:r>
            <w:r>
              <w:rPr>
                <w:rFonts w:ascii="Times New Roman"/>
                <w:b w:val="false"/>
                <w:i w:val="false"/>
                <w:color w:val="000000"/>
                <w:sz w:val="20"/>
              </w:rPr>
              <w:t>14) Limited Liability Partnership "Pavlodar Petrochemical Plant";</w:t>
            </w:r>
          </w:p>
          <w:p>
            <w:pPr>
              <w:spacing w:after="20"/>
              <w:ind w:left="20"/>
              <w:jc w:val="both"/>
            </w:pPr>
            <w:r>
              <w:rPr>
                <w:rFonts w:ascii="Times New Roman"/>
                <w:b w:val="false"/>
                <w:i w:val="false"/>
                <w:color w:val="000000"/>
                <w:sz w:val="20"/>
              </w:rPr>
              <w:t>
</w:t>
            </w:r>
            <w:r>
              <w:rPr>
                <w:rFonts w:ascii="Times New Roman"/>
                <w:b w:val="false"/>
                <w:i w:val="false"/>
                <w:color w:val="000000"/>
                <w:sz w:val="20"/>
              </w:rPr>
              <w:t>15) Limited Liability Partnership "Ak Su KMG";</w:t>
            </w:r>
          </w:p>
          <w:p>
            <w:pPr>
              <w:spacing w:after="20"/>
              <w:ind w:left="20"/>
              <w:jc w:val="both"/>
            </w:pPr>
            <w:r>
              <w:rPr>
                <w:rFonts w:ascii="Times New Roman"/>
                <w:b w:val="false"/>
                <w:i w:val="false"/>
                <w:color w:val="000000"/>
                <w:sz w:val="20"/>
              </w:rPr>
              <w:t>
</w:t>
            </w:r>
            <w:r>
              <w:rPr>
                <w:rFonts w:ascii="Times New Roman"/>
                <w:b w:val="false"/>
                <w:i w:val="false"/>
                <w:color w:val="000000"/>
                <w:sz w:val="20"/>
              </w:rPr>
              <w:t>16) Limited Liability Partnership "Temirzholsu-Almaty";</w:t>
            </w:r>
          </w:p>
          <w:p>
            <w:pPr>
              <w:spacing w:after="20"/>
              <w:ind w:left="20"/>
              <w:jc w:val="both"/>
            </w:pPr>
            <w:r>
              <w:rPr>
                <w:rFonts w:ascii="Times New Roman"/>
                <w:b w:val="false"/>
                <w:i w:val="false"/>
                <w:color w:val="000000"/>
                <w:sz w:val="20"/>
              </w:rPr>
              <w:t>
</w:t>
            </w:r>
            <w:r>
              <w:rPr>
                <w:rFonts w:ascii="Times New Roman"/>
                <w:b w:val="false"/>
                <w:i w:val="false"/>
                <w:color w:val="000000"/>
                <w:sz w:val="20"/>
              </w:rPr>
              <w:t>17) Limited Liability Partnership "Temirzholsu-Aqtobe";</w:t>
            </w:r>
          </w:p>
          <w:p>
            <w:pPr>
              <w:spacing w:after="20"/>
              <w:ind w:left="20"/>
              <w:jc w:val="both"/>
            </w:pPr>
            <w:r>
              <w:rPr>
                <w:rFonts w:ascii="Times New Roman"/>
                <w:b w:val="false"/>
                <w:i w:val="false"/>
                <w:color w:val="000000"/>
                <w:sz w:val="20"/>
              </w:rPr>
              <w:t>
</w:t>
            </w:r>
            <w:r>
              <w:rPr>
                <w:rFonts w:ascii="Times New Roman"/>
                <w:b w:val="false"/>
                <w:i w:val="false"/>
                <w:color w:val="000000"/>
                <w:sz w:val="20"/>
              </w:rPr>
              <w:t>18) Limited Liability Partnership "Temirzholsu-Ayagoz";</w:t>
            </w:r>
          </w:p>
          <w:p>
            <w:pPr>
              <w:spacing w:after="20"/>
              <w:ind w:left="20"/>
              <w:jc w:val="both"/>
            </w:pPr>
            <w:r>
              <w:rPr>
                <w:rFonts w:ascii="Times New Roman"/>
                <w:b w:val="false"/>
                <w:i w:val="false"/>
                <w:color w:val="000000"/>
                <w:sz w:val="20"/>
              </w:rPr>
              <w:t>
</w:t>
            </w:r>
            <w:r>
              <w:rPr>
                <w:rFonts w:ascii="Times New Roman"/>
                <w:b w:val="false"/>
                <w:i w:val="false"/>
                <w:color w:val="000000"/>
                <w:sz w:val="20"/>
              </w:rPr>
              <w:t>19) Limited Liability Partnership "Temirzholsu-Arys";</w:t>
            </w:r>
          </w:p>
          <w:p>
            <w:pPr>
              <w:spacing w:after="20"/>
              <w:ind w:left="20"/>
              <w:jc w:val="both"/>
            </w:pPr>
            <w:r>
              <w:rPr>
                <w:rFonts w:ascii="Times New Roman"/>
                <w:b w:val="false"/>
                <w:i w:val="false"/>
                <w:color w:val="000000"/>
                <w:sz w:val="20"/>
              </w:rPr>
              <w:t>
</w:t>
            </w:r>
            <w:r>
              <w:rPr>
                <w:rFonts w:ascii="Times New Roman"/>
                <w:b w:val="false"/>
                <w:i w:val="false"/>
                <w:color w:val="000000"/>
                <w:sz w:val="20"/>
              </w:rPr>
              <w:t>20) Limited Liability Partnership "Temirzholsu-Kokshetau";</w:t>
            </w:r>
          </w:p>
          <w:p>
            <w:pPr>
              <w:spacing w:after="20"/>
              <w:ind w:left="20"/>
              <w:jc w:val="both"/>
            </w:pPr>
            <w:r>
              <w:rPr>
                <w:rFonts w:ascii="Times New Roman"/>
                <w:b w:val="false"/>
                <w:i w:val="false"/>
                <w:color w:val="000000"/>
                <w:sz w:val="20"/>
              </w:rPr>
              <w:t>
</w:t>
            </w:r>
            <w:r>
              <w:rPr>
                <w:rFonts w:ascii="Times New Roman"/>
                <w:b w:val="false"/>
                <w:i w:val="false"/>
                <w:color w:val="000000"/>
                <w:sz w:val="20"/>
              </w:rPr>
              <w:t>21) Limited Liability Partnership "Temirzholsu-Kzyl-Orda";</w:t>
            </w:r>
          </w:p>
          <w:p>
            <w:pPr>
              <w:spacing w:after="20"/>
              <w:ind w:left="20"/>
              <w:jc w:val="both"/>
            </w:pPr>
            <w:r>
              <w:rPr>
                <w:rFonts w:ascii="Times New Roman"/>
                <w:b w:val="false"/>
                <w:i w:val="false"/>
                <w:color w:val="000000"/>
                <w:sz w:val="20"/>
              </w:rPr>
              <w:t>
</w:t>
            </w:r>
            <w:r>
              <w:rPr>
                <w:rFonts w:ascii="Times New Roman"/>
                <w:b w:val="false"/>
                <w:i w:val="false"/>
                <w:color w:val="000000"/>
                <w:sz w:val="20"/>
              </w:rPr>
              <w:t>22) Limited Liability Partnership "Temirzholsu-Mangystau";</w:t>
            </w:r>
          </w:p>
          <w:p>
            <w:pPr>
              <w:spacing w:after="20"/>
              <w:ind w:left="20"/>
              <w:jc w:val="both"/>
            </w:pPr>
            <w:r>
              <w:rPr>
                <w:rFonts w:ascii="Times New Roman"/>
                <w:b w:val="false"/>
                <w:i w:val="false"/>
                <w:color w:val="000000"/>
                <w:sz w:val="20"/>
              </w:rPr>
              <w:t>
</w:t>
            </w:r>
            <w:r>
              <w:rPr>
                <w:rFonts w:ascii="Times New Roman"/>
                <w:b w:val="false"/>
                <w:i w:val="false"/>
                <w:color w:val="000000"/>
                <w:sz w:val="20"/>
              </w:rPr>
              <w:t>23) Limited Liability Partnership "Temirzholsu-Pavlodar";</w:t>
            </w:r>
          </w:p>
          <w:p>
            <w:pPr>
              <w:spacing w:after="20"/>
              <w:ind w:left="20"/>
              <w:jc w:val="both"/>
            </w:pPr>
            <w:r>
              <w:rPr>
                <w:rFonts w:ascii="Times New Roman"/>
                <w:b w:val="false"/>
                <w:i w:val="false"/>
                <w:color w:val="000000"/>
                <w:sz w:val="20"/>
              </w:rPr>
              <w:t>
</w:t>
            </w:r>
            <w:r>
              <w:rPr>
                <w:rFonts w:ascii="Times New Roman"/>
                <w:b w:val="false"/>
                <w:i w:val="false"/>
                <w:color w:val="000000"/>
                <w:sz w:val="20"/>
              </w:rPr>
              <w:t>24) Limited Liability Partnership "Temirzholsu-Kostanay";</w:t>
            </w:r>
          </w:p>
          <w:p>
            <w:pPr>
              <w:spacing w:after="20"/>
              <w:ind w:left="20"/>
              <w:jc w:val="both"/>
            </w:pPr>
            <w:r>
              <w:rPr>
                <w:rFonts w:ascii="Times New Roman"/>
                <w:b w:val="false"/>
                <w:i w:val="false"/>
                <w:color w:val="000000"/>
                <w:sz w:val="20"/>
              </w:rPr>
              <w:t>
</w:t>
            </w:r>
            <w:r>
              <w:rPr>
                <w:rFonts w:ascii="Times New Roman"/>
                <w:b w:val="false"/>
                <w:i w:val="false"/>
                <w:color w:val="000000"/>
                <w:sz w:val="20"/>
              </w:rPr>
              <w:t>25) Limited Liability Partnership "Temirzholsu-Karagandy";</w:t>
            </w:r>
          </w:p>
          <w:p>
            <w:pPr>
              <w:spacing w:after="20"/>
              <w:ind w:left="20"/>
              <w:jc w:val="both"/>
            </w:pPr>
            <w:r>
              <w:rPr>
                <w:rFonts w:ascii="Times New Roman"/>
                <w:b w:val="false"/>
                <w:i w:val="false"/>
                <w:color w:val="000000"/>
                <w:sz w:val="20"/>
              </w:rPr>
              <w:t>
26) state municipal enterprises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Collection of non-hazardous waste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109"/>
          <w:p>
            <w:pPr>
              <w:spacing w:after="20"/>
              <w:ind w:left="20"/>
              <w:jc w:val="both"/>
            </w:pPr>
            <w:r>
              <w:rPr>
                <w:rFonts w:ascii="Times New Roman"/>
                <w:b w:val="false"/>
                <w:i w:val="false"/>
                <w:color w:val="000000"/>
                <w:sz w:val="20"/>
              </w:rPr>
              <w:t>
1) Joint Stock Company "Ulba Metallurgical Plant";</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2) "Volkovgeology" Joint Stock Company;</w:t>
            </w:r>
          </w:p>
          <w:p>
            <w:pPr>
              <w:spacing w:after="20"/>
              <w:ind w:left="20"/>
              <w:jc w:val="both"/>
            </w:pPr>
            <w:r>
              <w:rPr>
                <w:rFonts w:ascii="Times New Roman"/>
                <w:b w:val="false"/>
                <w:i w:val="false"/>
                <w:color w:val="000000"/>
                <w:sz w:val="20"/>
              </w:rPr>
              <w:t>
</w:t>
            </w:r>
            <w:r>
              <w:rPr>
                <w:rFonts w:ascii="Times New Roman"/>
                <w:b w:val="false"/>
                <w:i w:val="false"/>
                <w:color w:val="000000"/>
                <w:sz w:val="20"/>
              </w:rPr>
              <w:t>3) "Embamunaigas" Joint Stock Company;</w:t>
            </w:r>
          </w:p>
          <w:p>
            <w:pPr>
              <w:spacing w:after="20"/>
              <w:ind w:left="20"/>
              <w:jc w:val="both"/>
            </w:pPr>
            <w:r>
              <w:rPr>
                <w:rFonts w:ascii="Times New Roman"/>
                <w:b w:val="false"/>
                <w:i w:val="false"/>
                <w:color w:val="000000"/>
                <w:sz w:val="20"/>
              </w:rPr>
              <w:t>
</w:t>
            </w:r>
            <w:r>
              <w:rPr>
                <w:rFonts w:ascii="Times New Roman"/>
                <w:b w:val="false"/>
                <w:i w:val="false"/>
                <w:color w:val="000000"/>
                <w:sz w:val="20"/>
              </w:rPr>
              <w:t>4) Joint Stock Company "National Company"Aktau Sea Trade Port";</w:t>
            </w:r>
          </w:p>
          <w:p>
            <w:pPr>
              <w:spacing w:after="20"/>
              <w:ind w:left="20"/>
              <w:jc w:val="both"/>
            </w:pPr>
            <w:r>
              <w:rPr>
                <w:rFonts w:ascii="Times New Roman"/>
                <w:b w:val="false"/>
                <w:i w:val="false"/>
                <w:color w:val="000000"/>
                <w:sz w:val="20"/>
              </w:rPr>
              <w:t>
</w:t>
            </w:r>
            <w:r>
              <w:rPr>
                <w:rFonts w:ascii="Times New Roman"/>
                <w:b w:val="false"/>
                <w:i w:val="false"/>
                <w:color w:val="000000"/>
                <w:sz w:val="20"/>
              </w:rPr>
              <w:t>5) Limited Liability Partnership "MAEK";</w:t>
            </w:r>
          </w:p>
          <w:p>
            <w:pPr>
              <w:spacing w:after="20"/>
              <w:ind w:left="20"/>
              <w:jc w:val="both"/>
            </w:pPr>
            <w:r>
              <w:rPr>
                <w:rFonts w:ascii="Times New Roman"/>
                <w:b w:val="false"/>
                <w:i w:val="false"/>
                <w:color w:val="000000"/>
                <w:sz w:val="20"/>
              </w:rPr>
              <w:t>
</w:t>
            </w:r>
            <w:r>
              <w:rPr>
                <w:rFonts w:ascii="Times New Roman"/>
                <w:b w:val="false"/>
                <w:i w:val="false"/>
                <w:color w:val="000000"/>
                <w:sz w:val="20"/>
              </w:rPr>
              <w:t>6) Limited Liability Partnership "Astana Tazalyk";</w:t>
            </w:r>
          </w:p>
          <w:p>
            <w:pPr>
              <w:spacing w:after="20"/>
              <w:ind w:left="20"/>
              <w:jc w:val="both"/>
            </w:pPr>
            <w:r>
              <w:rPr>
                <w:rFonts w:ascii="Times New Roman"/>
                <w:b w:val="false"/>
                <w:i w:val="false"/>
                <w:color w:val="000000"/>
                <w:sz w:val="20"/>
              </w:rPr>
              <w:t>
</w:t>
            </w:r>
            <w:r>
              <w:rPr>
                <w:rFonts w:ascii="Times New Roman"/>
                <w:b w:val="false"/>
                <w:i w:val="false"/>
                <w:color w:val="000000"/>
                <w:sz w:val="20"/>
              </w:rPr>
              <w:t>7) Limited Liability Partnership "Tazalyk 2012";</w:t>
            </w:r>
          </w:p>
          <w:p>
            <w:pPr>
              <w:spacing w:after="20"/>
              <w:ind w:left="20"/>
              <w:jc w:val="both"/>
            </w:pPr>
            <w:r>
              <w:rPr>
                <w:rFonts w:ascii="Times New Roman"/>
                <w:b w:val="false"/>
                <w:i w:val="false"/>
                <w:color w:val="000000"/>
                <w:sz w:val="20"/>
              </w:rPr>
              <w:t>
</w:t>
            </w:r>
            <w:r>
              <w:rPr>
                <w:rFonts w:ascii="Times New Roman"/>
                <w:b w:val="false"/>
                <w:i w:val="false"/>
                <w:color w:val="000000"/>
                <w:sz w:val="20"/>
              </w:rPr>
              <w:t>8) Limited Liability Partnership "Kazatomprom-SaUran";</w:t>
            </w:r>
          </w:p>
          <w:p>
            <w:pPr>
              <w:spacing w:after="20"/>
              <w:ind w:left="20"/>
              <w:jc w:val="both"/>
            </w:pPr>
            <w:r>
              <w:rPr>
                <w:rFonts w:ascii="Times New Roman"/>
                <w:b w:val="false"/>
                <w:i w:val="false"/>
                <w:color w:val="000000"/>
                <w:sz w:val="20"/>
              </w:rPr>
              <w:t>
</w:t>
            </w:r>
            <w:r>
              <w:rPr>
                <w:rFonts w:ascii="Times New Roman"/>
                <w:b w:val="false"/>
                <w:i w:val="false"/>
                <w:color w:val="000000"/>
                <w:sz w:val="20"/>
              </w:rPr>
              <w:t>9) Limited Liability Partnership "Mining enterprise "Ortalyk";</w:t>
            </w:r>
          </w:p>
          <w:p>
            <w:pPr>
              <w:spacing w:after="20"/>
              <w:ind w:left="20"/>
              <w:jc w:val="both"/>
            </w:pPr>
            <w:r>
              <w:rPr>
                <w:rFonts w:ascii="Times New Roman"/>
                <w:b w:val="false"/>
                <w:i w:val="false"/>
                <w:color w:val="000000"/>
                <w:sz w:val="20"/>
              </w:rPr>
              <w:t>
</w:t>
            </w:r>
            <w:r>
              <w:rPr>
                <w:rFonts w:ascii="Times New Roman"/>
                <w:b w:val="false"/>
                <w:i w:val="false"/>
                <w:color w:val="000000"/>
                <w:sz w:val="20"/>
              </w:rPr>
              <w:t>10) Limited Liability Partnership "Joint venture "Budenovskoye";</w:t>
            </w:r>
          </w:p>
          <w:p>
            <w:pPr>
              <w:spacing w:after="20"/>
              <w:ind w:left="20"/>
              <w:jc w:val="both"/>
            </w:pPr>
            <w:r>
              <w:rPr>
                <w:rFonts w:ascii="Times New Roman"/>
                <w:b w:val="false"/>
                <w:i w:val="false"/>
                <w:color w:val="000000"/>
                <w:sz w:val="20"/>
              </w:rPr>
              <w:t>
</w:t>
            </w:r>
            <w:r>
              <w:rPr>
                <w:rFonts w:ascii="Times New Roman"/>
                <w:b w:val="false"/>
                <w:i w:val="false"/>
                <w:color w:val="000000"/>
                <w:sz w:val="20"/>
              </w:rPr>
              <w:t>11) Limited Liability Partnership "RU-6";</w:t>
            </w:r>
          </w:p>
          <w:p>
            <w:pPr>
              <w:spacing w:after="20"/>
              <w:ind w:left="20"/>
              <w:jc w:val="both"/>
            </w:pPr>
            <w:r>
              <w:rPr>
                <w:rFonts w:ascii="Times New Roman"/>
                <w:b w:val="false"/>
                <w:i w:val="false"/>
                <w:color w:val="000000"/>
                <w:sz w:val="20"/>
              </w:rPr>
              <w:t>
</w:t>
            </w:r>
            <w:r>
              <w:rPr>
                <w:rFonts w:ascii="Times New Roman"/>
                <w:b w:val="false"/>
                <w:i w:val="false"/>
                <w:color w:val="000000"/>
                <w:sz w:val="20"/>
              </w:rPr>
              <w:t>12) Limited Liability Partnership "Kazakhstan Nuclear Power Plants";</w:t>
            </w:r>
          </w:p>
          <w:p>
            <w:pPr>
              <w:spacing w:after="20"/>
              <w:ind w:left="20"/>
              <w:jc w:val="both"/>
            </w:pPr>
            <w:r>
              <w:rPr>
                <w:rFonts w:ascii="Times New Roman"/>
                <w:b w:val="false"/>
                <w:i w:val="false"/>
                <w:color w:val="000000"/>
                <w:sz w:val="20"/>
              </w:rPr>
              <w:t>
</w:t>
            </w:r>
            <w:r>
              <w:rPr>
                <w:rFonts w:ascii="Times New Roman"/>
                <w:b w:val="false"/>
                <w:i w:val="false"/>
                <w:color w:val="000000"/>
                <w:sz w:val="20"/>
              </w:rPr>
              <w:t>13) Limited Liability Partnership "Kuryk Port";</w:t>
            </w:r>
          </w:p>
          <w:p>
            <w:pPr>
              <w:spacing w:after="20"/>
              <w:ind w:left="20"/>
              <w:jc w:val="both"/>
            </w:pPr>
            <w:r>
              <w:rPr>
                <w:rFonts w:ascii="Times New Roman"/>
                <w:b w:val="false"/>
                <w:i w:val="false"/>
                <w:color w:val="000000"/>
                <w:sz w:val="20"/>
              </w:rPr>
              <w:t>
14) republican and state municipal enterprises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Collection of hazardous waste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110"/>
          <w:p>
            <w:pPr>
              <w:spacing w:after="20"/>
              <w:ind w:left="20"/>
              <w:jc w:val="both"/>
            </w:pPr>
            <w:r>
              <w:rPr>
                <w:rFonts w:ascii="Times New Roman"/>
                <w:b w:val="false"/>
                <w:i w:val="false"/>
                <w:color w:val="000000"/>
                <w:sz w:val="20"/>
              </w:rPr>
              <w:t>
1) Joint Stock Company "Ulba Metallurgical Plant";</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2) "Volkovgeology" Joint Stock Company;</w:t>
            </w:r>
          </w:p>
          <w:p>
            <w:pPr>
              <w:spacing w:after="20"/>
              <w:ind w:left="20"/>
              <w:jc w:val="both"/>
            </w:pPr>
            <w:r>
              <w:rPr>
                <w:rFonts w:ascii="Times New Roman"/>
                <w:b w:val="false"/>
                <w:i w:val="false"/>
                <w:color w:val="000000"/>
                <w:sz w:val="20"/>
              </w:rPr>
              <w:t>
</w:t>
            </w:r>
            <w:r>
              <w:rPr>
                <w:rFonts w:ascii="Times New Roman"/>
                <w:b w:val="false"/>
                <w:i w:val="false"/>
                <w:color w:val="000000"/>
                <w:sz w:val="20"/>
              </w:rPr>
              <w:t>3) Joint Stock Company "Intergas Central Asia";</w:t>
            </w:r>
          </w:p>
          <w:p>
            <w:pPr>
              <w:spacing w:after="20"/>
              <w:ind w:left="20"/>
              <w:jc w:val="both"/>
            </w:pPr>
            <w:r>
              <w:rPr>
                <w:rFonts w:ascii="Times New Roman"/>
                <w:b w:val="false"/>
                <w:i w:val="false"/>
                <w:color w:val="000000"/>
                <w:sz w:val="20"/>
              </w:rPr>
              <w:t>
</w:t>
            </w:r>
            <w:r>
              <w:rPr>
                <w:rFonts w:ascii="Times New Roman"/>
                <w:b w:val="false"/>
                <w:i w:val="false"/>
                <w:color w:val="000000"/>
                <w:sz w:val="20"/>
              </w:rPr>
              <w:t>4) "Embamunaigas" Joint Stock Company;</w:t>
            </w:r>
          </w:p>
          <w:p>
            <w:pPr>
              <w:spacing w:after="20"/>
              <w:ind w:left="20"/>
              <w:jc w:val="both"/>
            </w:pPr>
            <w:r>
              <w:rPr>
                <w:rFonts w:ascii="Times New Roman"/>
                <w:b w:val="false"/>
                <w:i w:val="false"/>
                <w:color w:val="000000"/>
                <w:sz w:val="20"/>
              </w:rPr>
              <w:t>
</w:t>
            </w:r>
            <w:r>
              <w:rPr>
                <w:rFonts w:ascii="Times New Roman"/>
                <w:b w:val="false"/>
                <w:i w:val="false"/>
                <w:color w:val="000000"/>
                <w:sz w:val="20"/>
              </w:rPr>
              <w:t>5) Joint Stock Company "National Company"Aktau Sea Trade Port";</w:t>
            </w:r>
          </w:p>
          <w:p>
            <w:pPr>
              <w:spacing w:after="20"/>
              <w:ind w:left="20"/>
              <w:jc w:val="both"/>
            </w:pPr>
            <w:r>
              <w:rPr>
                <w:rFonts w:ascii="Times New Roman"/>
                <w:b w:val="false"/>
                <w:i w:val="false"/>
                <w:color w:val="000000"/>
                <w:sz w:val="20"/>
              </w:rPr>
              <w:t>
</w:t>
            </w:r>
            <w:r>
              <w:rPr>
                <w:rFonts w:ascii="Times New Roman"/>
                <w:b w:val="false"/>
                <w:i w:val="false"/>
                <w:color w:val="000000"/>
                <w:sz w:val="20"/>
              </w:rPr>
              <w:t>6) Limited Liability Partnership "MAEK";</w:t>
            </w:r>
          </w:p>
          <w:p>
            <w:pPr>
              <w:spacing w:after="20"/>
              <w:ind w:left="20"/>
              <w:jc w:val="both"/>
            </w:pPr>
            <w:r>
              <w:rPr>
                <w:rFonts w:ascii="Times New Roman"/>
                <w:b w:val="false"/>
                <w:i w:val="false"/>
                <w:color w:val="000000"/>
                <w:sz w:val="20"/>
              </w:rPr>
              <w:t>
</w:t>
            </w:r>
            <w:r>
              <w:rPr>
                <w:rFonts w:ascii="Times New Roman"/>
                <w:b w:val="false"/>
                <w:i w:val="false"/>
                <w:color w:val="000000"/>
                <w:sz w:val="20"/>
              </w:rPr>
              <w:t>7) Limited Liability Partnership "Kazakhstan Nuclear Power Plants";</w:t>
            </w:r>
          </w:p>
          <w:p>
            <w:pPr>
              <w:spacing w:after="20"/>
              <w:ind w:left="20"/>
              <w:jc w:val="both"/>
            </w:pPr>
            <w:r>
              <w:rPr>
                <w:rFonts w:ascii="Times New Roman"/>
                <w:b w:val="false"/>
                <w:i w:val="false"/>
                <w:color w:val="000000"/>
                <w:sz w:val="20"/>
              </w:rPr>
              <w:t>
</w:t>
            </w:r>
            <w:r>
              <w:rPr>
                <w:rFonts w:ascii="Times New Roman"/>
                <w:b w:val="false"/>
                <w:i w:val="false"/>
                <w:color w:val="000000"/>
                <w:sz w:val="20"/>
              </w:rPr>
              <w:t>8) Limited Liability Partnership "Kazatomprom-SaUran";</w:t>
            </w:r>
          </w:p>
          <w:p>
            <w:pPr>
              <w:spacing w:after="20"/>
              <w:ind w:left="20"/>
              <w:jc w:val="both"/>
            </w:pPr>
            <w:r>
              <w:rPr>
                <w:rFonts w:ascii="Times New Roman"/>
                <w:b w:val="false"/>
                <w:i w:val="false"/>
                <w:color w:val="000000"/>
                <w:sz w:val="20"/>
              </w:rPr>
              <w:t>
</w:t>
            </w:r>
            <w:r>
              <w:rPr>
                <w:rFonts w:ascii="Times New Roman"/>
                <w:b w:val="false"/>
                <w:i w:val="false"/>
                <w:color w:val="000000"/>
                <w:sz w:val="20"/>
              </w:rPr>
              <w:t>9) Limited Liability Partnership "RU-6";</w:t>
            </w:r>
          </w:p>
          <w:p>
            <w:pPr>
              <w:spacing w:after="20"/>
              <w:ind w:left="20"/>
              <w:jc w:val="both"/>
            </w:pPr>
            <w:r>
              <w:rPr>
                <w:rFonts w:ascii="Times New Roman"/>
                <w:b w:val="false"/>
                <w:i w:val="false"/>
                <w:color w:val="000000"/>
                <w:sz w:val="20"/>
              </w:rPr>
              <w:t>
</w:t>
            </w:r>
            <w:r>
              <w:rPr>
                <w:rFonts w:ascii="Times New Roman"/>
                <w:b w:val="false"/>
                <w:i w:val="false"/>
                <w:color w:val="000000"/>
                <w:sz w:val="20"/>
              </w:rPr>
              <w:t>10) Limited Liability Partnership "Semizbay-U";</w:t>
            </w:r>
          </w:p>
          <w:p>
            <w:pPr>
              <w:spacing w:after="20"/>
              <w:ind w:left="20"/>
              <w:jc w:val="both"/>
            </w:pPr>
            <w:r>
              <w:rPr>
                <w:rFonts w:ascii="Times New Roman"/>
                <w:b w:val="false"/>
                <w:i w:val="false"/>
                <w:color w:val="000000"/>
                <w:sz w:val="20"/>
              </w:rPr>
              <w:t>
</w:t>
            </w:r>
            <w:r>
              <w:rPr>
                <w:rFonts w:ascii="Times New Roman"/>
                <w:b w:val="false"/>
                <w:i w:val="false"/>
                <w:color w:val="000000"/>
                <w:sz w:val="20"/>
              </w:rPr>
              <w:t>11) Limited Liability Partnership "Joint venture "Budenovskoye";</w:t>
            </w:r>
          </w:p>
          <w:p>
            <w:pPr>
              <w:spacing w:after="20"/>
              <w:ind w:left="20"/>
              <w:jc w:val="both"/>
            </w:pPr>
            <w:r>
              <w:rPr>
                <w:rFonts w:ascii="Times New Roman"/>
                <w:b w:val="false"/>
                <w:i w:val="false"/>
                <w:color w:val="000000"/>
                <w:sz w:val="20"/>
              </w:rPr>
              <w:t>
</w:t>
            </w:r>
            <w:r>
              <w:rPr>
                <w:rFonts w:ascii="Times New Roman"/>
                <w:b w:val="false"/>
                <w:i w:val="false"/>
                <w:color w:val="000000"/>
                <w:sz w:val="20"/>
              </w:rPr>
              <w:t>12) Limited Liability Partnership "Mining enterprise "Ortalyk";</w:t>
            </w:r>
          </w:p>
          <w:p>
            <w:pPr>
              <w:spacing w:after="20"/>
              <w:ind w:left="20"/>
              <w:jc w:val="both"/>
            </w:pPr>
            <w:r>
              <w:rPr>
                <w:rFonts w:ascii="Times New Roman"/>
                <w:b w:val="false"/>
                <w:i w:val="false"/>
                <w:color w:val="000000"/>
                <w:sz w:val="20"/>
              </w:rPr>
              <w:t>
</w:t>
            </w:r>
            <w:r>
              <w:rPr>
                <w:rFonts w:ascii="Times New Roman"/>
                <w:b w:val="false"/>
                <w:i w:val="false"/>
                <w:color w:val="000000"/>
                <w:sz w:val="20"/>
              </w:rPr>
              <w:t>13) Limited Liability Partnership "Kuryk Port";</w:t>
            </w:r>
          </w:p>
          <w:p>
            <w:pPr>
              <w:spacing w:after="20"/>
              <w:ind w:left="20"/>
              <w:jc w:val="both"/>
            </w:pPr>
            <w:r>
              <w:rPr>
                <w:rFonts w:ascii="Times New Roman"/>
                <w:b w:val="false"/>
                <w:i w:val="false"/>
                <w:color w:val="000000"/>
                <w:sz w:val="20"/>
              </w:rPr>
              <w:t>
</w:t>
            </w:r>
            <w:r>
              <w:rPr>
                <w:rFonts w:ascii="Times New Roman"/>
                <w:b w:val="false"/>
                <w:i w:val="false"/>
                <w:color w:val="000000"/>
                <w:sz w:val="20"/>
              </w:rPr>
              <w:t>14) Republican State Enterprise on the Right of Economic Management "Institute of Nuclear Physics";</w:t>
            </w:r>
          </w:p>
          <w:p>
            <w:pPr>
              <w:spacing w:after="20"/>
              <w:ind w:left="20"/>
              <w:jc w:val="both"/>
            </w:pPr>
            <w:r>
              <w:rPr>
                <w:rFonts w:ascii="Times New Roman"/>
                <w:b w:val="false"/>
                <w:i w:val="false"/>
                <w:color w:val="000000"/>
                <w:sz w:val="20"/>
              </w:rPr>
              <w:t>
</w:t>
            </w:r>
            <w:r>
              <w:rPr>
                <w:rFonts w:ascii="Times New Roman"/>
                <w:b w:val="false"/>
                <w:i w:val="false"/>
                <w:color w:val="000000"/>
                <w:sz w:val="20"/>
              </w:rPr>
              <w:t>15) State municipal enterprise "Koktem" of the akimat of Mangistau region;</w:t>
            </w:r>
          </w:p>
          <w:p>
            <w:pPr>
              <w:spacing w:after="20"/>
              <w:ind w:left="20"/>
              <w:jc w:val="both"/>
            </w:pPr>
            <w:r>
              <w:rPr>
                <w:rFonts w:ascii="Times New Roman"/>
                <w:b w:val="false"/>
                <w:i w:val="false"/>
                <w:color w:val="000000"/>
                <w:sz w:val="20"/>
              </w:rPr>
              <w:t>
16) republican and state municipal enterprises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Treatment and disposal of non-hazardous waste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111"/>
          <w:p>
            <w:pPr>
              <w:spacing w:after="20"/>
              <w:ind w:left="20"/>
              <w:jc w:val="both"/>
            </w:pPr>
            <w:r>
              <w:rPr>
                <w:rFonts w:ascii="Times New Roman"/>
                <w:b w:val="false"/>
                <w:i w:val="false"/>
                <w:color w:val="000000"/>
                <w:sz w:val="20"/>
              </w:rPr>
              <w:t>
1) Joint Stock Company "Ulba Metallurgical Plant";</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"National Atomic Company "Kazatomprom";</w:t>
            </w:r>
          </w:p>
          <w:p>
            <w:pPr>
              <w:spacing w:after="20"/>
              <w:ind w:left="20"/>
              <w:jc w:val="both"/>
            </w:pPr>
            <w:r>
              <w:rPr>
                <w:rFonts w:ascii="Times New Roman"/>
                <w:b w:val="false"/>
                <w:i w:val="false"/>
                <w:color w:val="000000"/>
                <w:sz w:val="20"/>
              </w:rPr>
              <w:t>
</w:t>
            </w:r>
            <w:r>
              <w:rPr>
                <w:rFonts w:ascii="Times New Roman"/>
                <w:b w:val="false"/>
                <w:i w:val="false"/>
                <w:color w:val="000000"/>
                <w:sz w:val="20"/>
              </w:rPr>
              <w:t>3) "Volkovgeology" Joint Stock Company;</w:t>
            </w:r>
          </w:p>
          <w:p>
            <w:pPr>
              <w:spacing w:after="20"/>
              <w:ind w:left="20"/>
              <w:jc w:val="both"/>
            </w:pPr>
            <w:r>
              <w:rPr>
                <w:rFonts w:ascii="Times New Roman"/>
                <w:b w:val="false"/>
                <w:i w:val="false"/>
                <w:color w:val="000000"/>
                <w:sz w:val="20"/>
              </w:rPr>
              <w:t>
</w:t>
            </w:r>
            <w:r>
              <w:rPr>
                <w:rFonts w:ascii="Times New Roman"/>
                <w:b w:val="false"/>
                <w:i w:val="false"/>
                <w:color w:val="000000"/>
                <w:sz w:val="20"/>
              </w:rPr>
              <w:t>4) "Embamunaigas" Joint Stock Company;</w:t>
            </w:r>
          </w:p>
          <w:p>
            <w:pPr>
              <w:spacing w:after="20"/>
              <w:ind w:left="20"/>
              <w:jc w:val="both"/>
            </w:pPr>
            <w:r>
              <w:rPr>
                <w:rFonts w:ascii="Times New Roman"/>
                <w:b w:val="false"/>
                <w:i w:val="false"/>
                <w:color w:val="000000"/>
                <w:sz w:val="20"/>
              </w:rPr>
              <w:t>
</w:t>
            </w:r>
            <w:r>
              <w:rPr>
                <w:rFonts w:ascii="Times New Roman"/>
                <w:b w:val="false"/>
                <w:i w:val="false"/>
                <w:color w:val="000000"/>
                <w:sz w:val="20"/>
              </w:rPr>
              <w:t>5) Limited Liability Partnership "Astana Tazalyk";</w:t>
            </w:r>
          </w:p>
          <w:p>
            <w:pPr>
              <w:spacing w:after="20"/>
              <w:ind w:left="20"/>
              <w:jc w:val="both"/>
            </w:pPr>
            <w:r>
              <w:rPr>
                <w:rFonts w:ascii="Times New Roman"/>
                <w:b w:val="false"/>
                <w:i w:val="false"/>
                <w:color w:val="000000"/>
                <w:sz w:val="20"/>
              </w:rPr>
              <w:t>
</w:t>
            </w:r>
            <w:r>
              <w:rPr>
                <w:rFonts w:ascii="Times New Roman"/>
                <w:b w:val="false"/>
                <w:i w:val="false"/>
                <w:color w:val="000000"/>
                <w:sz w:val="20"/>
              </w:rPr>
              <w:t>6) Limited Liability Partnership "Kazakhstan Nuclear Power Plants";</w:t>
            </w:r>
          </w:p>
          <w:p>
            <w:pPr>
              <w:spacing w:after="20"/>
              <w:ind w:left="20"/>
              <w:jc w:val="both"/>
            </w:pPr>
            <w:r>
              <w:rPr>
                <w:rFonts w:ascii="Times New Roman"/>
                <w:b w:val="false"/>
                <w:i w:val="false"/>
                <w:color w:val="000000"/>
                <w:sz w:val="20"/>
              </w:rPr>
              <w:t>
</w:t>
            </w:r>
            <w:r>
              <w:rPr>
                <w:rFonts w:ascii="Times New Roman"/>
                <w:b w:val="false"/>
                <w:i w:val="false"/>
                <w:color w:val="000000"/>
                <w:sz w:val="20"/>
              </w:rPr>
              <w:t>7) Limited Liability Partnership "Kazatomprom-SaUran";</w:t>
            </w:r>
          </w:p>
          <w:p>
            <w:pPr>
              <w:spacing w:after="20"/>
              <w:ind w:left="20"/>
              <w:jc w:val="both"/>
            </w:pPr>
            <w:r>
              <w:rPr>
                <w:rFonts w:ascii="Times New Roman"/>
                <w:b w:val="false"/>
                <w:i w:val="false"/>
                <w:color w:val="000000"/>
                <w:sz w:val="20"/>
              </w:rPr>
              <w:t>
</w:t>
            </w:r>
            <w:r>
              <w:rPr>
                <w:rFonts w:ascii="Times New Roman"/>
                <w:b w:val="false"/>
                <w:i w:val="false"/>
                <w:color w:val="000000"/>
                <w:sz w:val="20"/>
              </w:rPr>
              <w:t>8) Limited Liability Partnership "RU-6";</w:t>
            </w:r>
          </w:p>
          <w:p>
            <w:pPr>
              <w:spacing w:after="20"/>
              <w:ind w:left="20"/>
              <w:jc w:val="both"/>
            </w:pPr>
            <w:r>
              <w:rPr>
                <w:rFonts w:ascii="Times New Roman"/>
                <w:b w:val="false"/>
                <w:i w:val="false"/>
                <w:color w:val="000000"/>
                <w:sz w:val="20"/>
              </w:rPr>
              <w:t>
</w:t>
            </w:r>
            <w:r>
              <w:rPr>
                <w:rFonts w:ascii="Times New Roman"/>
                <w:b w:val="false"/>
                <w:i w:val="false"/>
                <w:color w:val="000000"/>
                <w:sz w:val="20"/>
              </w:rPr>
              <w:t>9) Limited Liability Partnership "Mining enterprise "Ortalyk";</w:t>
            </w:r>
          </w:p>
          <w:p>
            <w:pPr>
              <w:spacing w:after="20"/>
              <w:ind w:left="20"/>
              <w:jc w:val="both"/>
            </w:pPr>
            <w:r>
              <w:rPr>
                <w:rFonts w:ascii="Times New Roman"/>
                <w:b w:val="false"/>
                <w:i w:val="false"/>
                <w:color w:val="000000"/>
                <w:sz w:val="20"/>
              </w:rPr>
              <w:t>
</w:t>
            </w:r>
            <w:r>
              <w:rPr>
                <w:rFonts w:ascii="Times New Roman"/>
                <w:b w:val="false"/>
                <w:i w:val="false"/>
                <w:color w:val="000000"/>
                <w:sz w:val="20"/>
              </w:rPr>
              <w:t>10) Limited Liability Partnership "Joint venture "Budenovskoye";</w:t>
            </w:r>
          </w:p>
          <w:p>
            <w:pPr>
              <w:spacing w:after="20"/>
              <w:ind w:left="20"/>
              <w:jc w:val="both"/>
            </w:pPr>
            <w:r>
              <w:rPr>
                <w:rFonts w:ascii="Times New Roman"/>
                <w:b w:val="false"/>
                <w:i w:val="false"/>
                <w:color w:val="000000"/>
                <w:sz w:val="20"/>
              </w:rPr>
              <w:t>
</w:t>
            </w:r>
            <w:r>
              <w:rPr>
                <w:rFonts w:ascii="Times New Roman"/>
                <w:b w:val="false"/>
                <w:i w:val="false"/>
                <w:color w:val="000000"/>
                <w:sz w:val="20"/>
              </w:rPr>
              <w:t>11) Limited Liability Partnership "Kuryk Port";</w:t>
            </w:r>
          </w:p>
          <w:p>
            <w:pPr>
              <w:spacing w:after="20"/>
              <w:ind w:left="20"/>
              <w:jc w:val="both"/>
            </w:pPr>
            <w:r>
              <w:rPr>
                <w:rFonts w:ascii="Times New Roman"/>
                <w:b w:val="false"/>
                <w:i w:val="false"/>
                <w:color w:val="000000"/>
                <w:sz w:val="20"/>
              </w:rPr>
              <w:t>
12) republican state enterprises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Treatment and disposal of hazardous waste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112"/>
          <w:p>
            <w:pPr>
              <w:spacing w:after="20"/>
              <w:ind w:left="20"/>
              <w:jc w:val="both"/>
            </w:pPr>
            <w:r>
              <w:rPr>
                <w:rFonts w:ascii="Times New Roman"/>
                <w:b w:val="false"/>
                <w:i w:val="false"/>
                <w:color w:val="000000"/>
                <w:sz w:val="20"/>
              </w:rPr>
              <w:t>
1) Joint Stock Company "Kaztechnologies";</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"Ulba Metallurgical Plant";</w:t>
            </w:r>
          </w:p>
          <w:p>
            <w:pPr>
              <w:spacing w:after="20"/>
              <w:ind w:left="20"/>
              <w:jc w:val="both"/>
            </w:pPr>
            <w:r>
              <w:rPr>
                <w:rFonts w:ascii="Times New Roman"/>
                <w:b w:val="false"/>
                <w:i w:val="false"/>
                <w:color w:val="000000"/>
                <w:sz w:val="20"/>
              </w:rPr>
              <w:t>
</w:t>
            </w:r>
            <w:r>
              <w:rPr>
                <w:rFonts w:ascii="Times New Roman"/>
                <w:b w:val="false"/>
                <w:i w:val="false"/>
                <w:color w:val="000000"/>
                <w:sz w:val="20"/>
              </w:rPr>
              <w:t>3) Joint Stock Company "National Atomic Company "Kazatomprom";</w:t>
            </w:r>
          </w:p>
          <w:p>
            <w:pPr>
              <w:spacing w:after="20"/>
              <w:ind w:left="20"/>
              <w:jc w:val="both"/>
            </w:pPr>
            <w:r>
              <w:rPr>
                <w:rFonts w:ascii="Times New Roman"/>
                <w:b w:val="false"/>
                <w:i w:val="false"/>
                <w:color w:val="000000"/>
                <w:sz w:val="20"/>
              </w:rPr>
              <w:t>
</w:t>
            </w:r>
            <w:r>
              <w:rPr>
                <w:rFonts w:ascii="Times New Roman"/>
                <w:b w:val="false"/>
                <w:i w:val="false"/>
                <w:color w:val="000000"/>
                <w:sz w:val="20"/>
              </w:rPr>
              <w:t>4) "Volkovgeology" Joint Stock Company;</w:t>
            </w:r>
          </w:p>
          <w:p>
            <w:pPr>
              <w:spacing w:after="20"/>
              <w:ind w:left="20"/>
              <w:jc w:val="both"/>
            </w:pPr>
            <w:r>
              <w:rPr>
                <w:rFonts w:ascii="Times New Roman"/>
                <w:b w:val="false"/>
                <w:i w:val="false"/>
                <w:color w:val="000000"/>
                <w:sz w:val="20"/>
              </w:rPr>
              <w:t>
</w:t>
            </w:r>
            <w:r>
              <w:rPr>
                <w:rFonts w:ascii="Times New Roman"/>
                <w:b w:val="false"/>
                <w:i w:val="false"/>
                <w:color w:val="000000"/>
                <w:sz w:val="20"/>
              </w:rPr>
              <w:t>5) "Embamunaigas" Joint Stock Company;</w:t>
            </w:r>
          </w:p>
          <w:p>
            <w:pPr>
              <w:spacing w:after="20"/>
              <w:ind w:left="20"/>
              <w:jc w:val="both"/>
            </w:pPr>
            <w:r>
              <w:rPr>
                <w:rFonts w:ascii="Times New Roman"/>
                <w:b w:val="false"/>
                <w:i w:val="false"/>
                <w:color w:val="000000"/>
                <w:sz w:val="20"/>
              </w:rPr>
              <w:t>
</w:t>
            </w:r>
            <w:r>
              <w:rPr>
                <w:rFonts w:ascii="Times New Roman"/>
                <w:b w:val="false"/>
                <w:i w:val="false"/>
                <w:color w:val="000000"/>
                <w:sz w:val="20"/>
              </w:rPr>
              <w:t>6) Joint Stock Company "Ozenmunaigas";</w:t>
            </w:r>
          </w:p>
          <w:p>
            <w:pPr>
              <w:spacing w:after="20"/>
              <w:ind w:left="20"/>
              <w:jc w:val="both"/>
            </w:pPr>
            <w:r>
              <w:rPr>
                <w:rFonts w:ascii="Times New Roman"/>
                <w:b w:val="false"/>
                <w:i w:val="false"/>
                <w:color w:val="000000"/>
                <w:sz w:val="20"/>
              </w:rPr>
              <w:t>
</w:t>
            </w:r>
            <w:r>
              <w:rPr>
                <w:rFonts w:ascii="Times New Roman"/>
                <w:b w:val="false"/>
                <w:i w:val="false"/>
                <w:color w:val="000000"/>
                <w:sz w:val="20"/>
              </w:rPr>
              <w:t>7) Limited Liability Partnership "MAEK";</w:t>
            </w:r>
          </w:p>
          <w:p>
            <w:pPr>
              <w:spacing w:after="20"/>
              <w:ind w:left="20"/>
              <w:jc w:val="both"/>
            </w:pPr>
            <w:r>
              <w:rPr>
                <w:rFonts w:ascii="Times New Roman"/>
                <w:b w:val="false"/>
                <w:i w:val="false"/>
                <w:color w:val="000000"/>
                <w:sz w:val="20"/>
              </w:rPr>
              <w:t>
</w:t>
            </w:r>
            <w:r>
              <w:rPr>
                <w:rFonts w:ascii="Times New Roman"/>
                <w:b w:val="false"/>
                <w:i w:val="false"/>
                <w:color w:val="000000"/>
                <w:sz w:val="20"/>
              </w:rPr>
              <w:t>8) Limited Liability Partnership "Kazatomprom-SaUran";</w:t>
            </w:r>
          </w:p>
          <w:p>
            <w:pPr>
              <w:spacing w:after="20"/>
              <w:ind w:left="20"/>
              <w:jc w:val="both"/>
            </w:pPr>
            <w:r>
              <w:rPr>
                <w:rFonts w:ascii="Times New Roman"/>
                <w:b w:val="false"/>
                <w:i w:val="false"/>
                <w:color w:val="000000"/>
                <w:sz w:val="20"/>
              </w:rPr>
              <w:t>
</w:t>
            </w:r>
            <w:r>
              <w:rPr>
                <w:rFonts w:ascii="Times New Roman"/>
                <w:b w:val="false"/>
                <w:i w:val="false"/>
                <w:color w:val="000000"/>
                <w:sz w:val="20"/>
              </w:rPr>
              <w:t>9) Limited Liability Partnership "RU-6";</w:t>
            </w:r>
          </w:p>
          <w:p>
            <w:pPr>
              <w:spacing w:after="20"/>
              <w:ind w:left="20"/>
              <w:jc w:val="both"/>
            </w:pPr>
            <w:r>
              <w:rPr>
                <w:rFonts w:ascii="Times New Roman"/>
                <w:b w:val="false"/>
                <w:i w:val="false"/>
                <w:color w:val="000000"/>
                <w:sz w:val="20"/>
              </w:rPr>
              <w:t>
</w:t>
            </w:r>
            <w:r>
              <w:rPr>
                <w:rFonts w:ascii="Times New Roman"/>
                <w:b w:val="false"/>
                <w:i w:val="false"/>
                <w:color w:val="000000"/>
                <w:sz w:val="20"/>
              </w:rPr>
              <w:t>10) Limited Liability Partnership "Mining enterprise "Ortalyk";</w:t>
            </w:r>
          </w:p>
          <w:p>
            <w:pPr>
              <w:spacing w:after="20"/>
              <w:ind w:left="20"/>
              <w:jc w:val="both"/>
            </w:pPr>
            <w:r>
              <w:rPr>
                <w:rFonts w:ascii="Times New Roman"/>
                <w:b w:val="false"/>
                <w:i w:val="false"/>
                <w:color w:val="000000"/>
                <w:sz w:val="20"/>
              </w:rPr>
              <w:t>
</w:t>
            </w:r>
            <w:r>
              <w:rPr>
                <w:rFonts w:ascii="Times New Roman"/>
                <w:b w:val="false"/>
                <w:i w:val="false"/>
                <w:color w:val="000000"/>
                <w:sz w:val="20"/>
              </w:rPr>
              <w:t>11) Limited Liability Partnership "Joint venture "Budenovskoye";</w:t>
            </w:r>
          </w:p>
          <w:p>
            <w:pPr>
              <w:spacing w:after="20"/>
              <w:ind w:left="20"/>
              <w:jc w:val="both"/>
            </w:pPr>
            <w:r>
              <w:rPr>
                <w:rFonts w:ascii="Times New Roman"/>
                <w:b w:val="false"/>
                <w:i w:val="false"/>
                <w:color w:val="000000"/>
                <w:sz w:val="20"/>
              </w:rPr>
              <w:t>
</w:t>
            </w:r>
            <w:r>
              <w:rPr>
                <w:rFonts w:ascii="Times New Roman"/>
                <w:b w:val="false"/>
                <w:i w:val="false"/>
                <w:color w:val="000000"/>
                <w:sz w:val="20"/>
              </w:rPr>
              <w:t>12) Limited Liability Partnership "Kazakhstan Nuclear Power Plants";</w:t>
            </w:r>
          </w:p>
          <w:p>
            <w:pPr>
              <w:spacing w:after="20"/>
              <w:ind w:left="20"/>
              <w:jc w:val="both"/>
            </w:pPr>
            <w:r>
              <w:rPr>
                <w:rFonts w:ascii="Times New Roman"/>
                <w:b w:val="false"/>
                <w:i w:val="false"/>
                <w:color w:val="000000"/>
                <w:sz w:val="20"/>
              </w:rPr>
              <w:t>
</w:t>
            </w:r>
            <w:r>
              <w:rPr>
                <w:rFonts w:ascii="Times New Roman"/>
                <w:b w:val="false"/>
                <w:i w:val="false"/>
                <w:color w:val="000000"/>
                <w:sz w:val="20"/>
              </w:rPr>
              <w:t>13) Limited Liability Partnership "Kuryk Port";</w:t>
            </w:r>
          </w:p>
          <w:p>
            <w:pPr>
              <w:spacing w:after="20"/>
              <w:ind w:left="20"/>
              <w:jc w:val="both"/>
            </w:pPr>
            <w:r>
              <w:rPr>
                <w:rFonts w:ascii="Times New Roman"/>
                <w:b w:val="false"/>
                <w:i w:val="false"/>
                <w:color w:val="000000"/>
                <w:sz w:val="20"/>
              </w:rPr>
              <w:t>
</w:t>
            </w:r>
            <w:r>
              <w:rPr>
                <w:rFonts w:ascii="Times New Roman"/>
                <w:b w:val="false"/>
                <w:i w:val="false"/>
                <w:color w:val="000000"/>
                <w:sz w:val="20"/>
              </w:rPr>
              <w:t>14) Republican State Enterprise on the Right of Economic Management "National Nuclear Center of the Republic of Kazakhstan";</w:t>
            </w:r>
          </w:p>
          <w:p>
            <w:pPr>
              <w:spacing w:after="20"/>
              <w:ind w:left="20"/>
              <w:jc w:val="both"/>
            </w:pPr>
            <w:r>
              <w:rPr>
                <w:rFonts w:ascii="Times New Roman"/>
                <w:b w:val="false"/>
                <w:i w:val="false"/>
                <w:color w:val="000000"/>
                <w:sz w:val="20"/>
              </w:rPr>
              <w:t>
</w:t>
            </w:r>
            <w:r>
              <w:rPr>
                <w:rFonts w:ascii="Times New Roman"/>
                <w:b w:val="false"/>
                <w:i w:val="false"/>
                <w:color w:val="000000"/>
                <w:sz w:val="20"/>
              </w:rPr>
              <w:t>15) Republican State Enterprise on the Right of Economic Management "Institute of Nuclear Physics";</w:t>
            </w:r>
          </w:p>
          <w:p>
            <w:pPr>
              <w:spacing w:after="20"/>
              <w:ind w:left="20"/>
              <w:jc w:val="both"/>
            </w:pPr>
            <w:r>
              <w:rPr>
                <w:rFonts w:ascii="Times New Roman"/>
                <w:b w:val="false"/>
                <w:i w:val="false"/>
                <w:color w:val="000000"/>
                <w:sz w:val="20"/>
              </w:rPr>
              <w:t>
16) republican state enterprises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Recycling of ferrous waste and scrap metal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"Embamunaigas" Joint Stock Company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Pollution control activities and other waste management services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113"/>
          <w:p>
            <w:pPr>
              <w:spacing w:after="20"/>
              <w:ind w:left="20"/>
              <w:jc w:val="both"/>
            </w:pPr>
            <w:r>
              <w:rPr>
                <w:rFonts w:ascii="Times New Roman"/>
                <w:b w:val="false"/>
                <w:i w:val="false"/>
                <w:color w:val="000000"/>
                <w:sz w:val="20"/>
              </w:rPr>
              <w:t>
1) "Volkovgeology" Joint Stock Company;</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2) "Embamunaigas" Joint Stock Company;</w:t>
            </w:r>
          </w:p>
          <w:p>
            <w:pPr>
              <w:spacing w:after="20"/>
              <w:ind w:left="20"/>
              <w:jc w:val="both"/>
            </w:pPr>
            <w:r>
              <w:rPr>
                <w:rFonts w:ascii="Times New Roman"/>
                <w:b w:val="false"/>
                <w:i w:val="false"/>
                <w:color w:val="000000"/>
                <w:sz w:val="20"/>
              </w:rPr>
              <w:t>
</w:t>
            </w:r>
            <w:r>
              <w:rPr>
                <w:rFonts w:ascii="Times New Roman"/>
                <w:b w:val="false"/>
                <w:i w:val="false"/>
                <w:color w:val="000000"/>
                <w:sz w:val="20"/>
              </w:rPr>
              <w:t>3) Joint Stock Company "National Company"Aktau Sea Trade Port";</w:t>
            </w:r>
          </w:p>
          <w:p>
            <w:pPr>
              <w:spacing w:after="20"/>
              <w:ind w:left="20"/>
              <w:jc w:val="both"/>
            </w:pPr>
            <w:r>
              <w:rPr>
                <w:rFonts w:ascii="Times New Roman"/>
                <w:b w:val="false"/>
                <w:i w:val="false"/>
                <w:color w:val="000000"/>
                <w:sz w:val="20"/>
              </w:rPr>
              <w:t>
</w:t>
            </w:r>
            <w:r>
              <w:rPr>
                <w:rFonts w:ascii="Times New Roman"/>
                <w:b w:val="false"/>
                <w:i w:val="false"/>
                <w:color w:val="000000"/>
                <w:sz w:val="20"/>
              </w:rPr>
              <w:t>4) Limited Liability Partnership "MAEK";</w:t>
            </w:r>
          </w:p>
          <w:p>
            <w:pPr>
              <w:spacing w:after="20"/>
              <w:ind w:left="20"/>
              <w:jc w:val="both"/>
            </w:pPr>
            <w:r>
              <w:rPr>
                <w:rFonts w:ascii="Times New Roman"/>
                <w:b w:val="false"/>
                <w:i w:val="false"/>
                <w:color w:val="000000"/>
                <w:sz w:val="20"/>
              </w:rPr>
              <w:t>
</w:t>
            </w:r>
            <w:r>
              <w:rPr>
                <w:rFonts w:ascii="Times New Roman"/>
                <w:b w:val="false"/>
                <w:i w:val="false"/>
                <w:color w:val="000000"/>
                <w:sz w:val="20"/>
              </w:rPr>
              <w:t>5) Limited Liability Partnership "Karabatan Utility Solutions";</w:t>
            </w:r>
          </w:p>
          <w:p>
            <w:pPr>
              <w:spacing w:after="20"/>
              <w:ind w:left="20"/>
              <w:jc w:val="both"/>
            </w:pPr>
            <w:r>
              <w:rPr>
                <w:rFonts w:ascii="Times New Roman"/>
                <w:b w:val="false"/>
                <w:i w:val="false"/>
                <w:color w:val="000000"/>
                <w:sz w:val="20"/>
              </w:rPr>
              <w:t>
6) Republican State Enterprise on the Right of Economic Management "Institute of Nuclear Physics"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of construction projects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114"/>
          <w:p>
            <w:pPr>
              <w:spacing w:after="20"/>
              <w:ind w:left="20"/>
              <w:jc w:val="both"/>
            </w:pPr>
            <w:r>
              <w:rPr>
                <w:rFonts w:ascii="Times New Roman"/>
                <w:b w:val="false"/>
                <w:i w:val="false"/>
                <w:color w:val="000000"/>
                <w:sz w:val="20"/>
              </w:rPr>
              <w:t>
1) Joint Stock Company "National Company"QazExpoCongress";</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"Kazakh Research and Design Institute of Construction and Architecture";</w:t>
            </w:r>
          </w:p>
          <w:p>
            <w:pPr>
              <w:spacing w:after="20"/>
              <w:ind w:left="20"/>
              <w:jc w:val="both"/>
            </w:pPr>
            <w:r>
              <w:rPr>
                <w:rFonts w:ascii="Times New Roman"/>
                <w:b w:val="false"/>
                <w:i w:val="false"/>
                <w:color w:val="000000"/>
                <w:sz w:val="20"/>
              </w:rPr>
              <w:t>
</w:t>
            </w:r>
            <w:r>
              <w:rPr>
                <w:rFonts w:ascii="Times New Roman"/>
                <w:b w:val="false"/>
                <w:i w:val="false"/>
                <w:color w:val="000000"/>
                <w:sz w:val="20"/>
              </w:rPr>
              <w:t>3) "Embamunaigas" Joint Stock Company;</w:t>
            </w:r>
          </w:p>
          <w:p>
            <w:pPr>
              <w:spacing w:after="20"/>
              <w:ind w:left="20"/>
              <w:jc w:val="both"/>
            </w:pPr>
            <w:r>
              <w:rPr>
                <w:rFonts w:ascii="Times New Roman"/>
                <w:b w:val="false"/>
                <w:i w:val="false"/>
                <w:color w:val="000000"/>
                <w:sz w:val="20"/>
              </w:rPr>
              <w:t>
</w:t>
            </w:r>
            <w:r>
              <w:rPr>
                <w:rFonts w:ascii="Times New Roman"/>
                <w:b w:val="false"/>
                <w:i w:val="false"/>
                <w:color w:val="000000"/>
                <w:sz w:val="20"/>
              </w:rPr>
              <w:t>4) Limited Liability Partnership "MAEK";</w:t>
            </w:r>
          </w:p>
          <w:p>
            <w:pPr>
              <w:spacing w:after="20"/>
              <w:ind w:left="20"/>
              <w:jc w:val="both"/>
            </w:pPr>
            <w:r>
              <w:rPr>
                <w:rFonts w:ascii="Times New Roman"/>
                <w:b w:val="false"/>
                <w:i w:val="false"/>
                <w:color w:val="000000"/>
                <w:sz w:val="20"/>
              </w:rPr>
              <w:t>
</w:t>
            </w:r>
            <w:r>
              <w:rPr>
                <w:rFonts w:ascii="Times New Roman"/>
                <w:b w:val="false"/>
                <w:i w:val="false"/>
                <w:color w:val="000000"/>
                <w:sz w:val="20"/>
              </w:rPr>
              <w:t>5) Republican State Enterprise on the Right of Economic Management "Institute of Nuclear Physics";</w:t>
            </w:r>
          </w:p>
          <w:p>
            <w:pPr>
              <w:spacing w:after="20"/>
              <w:ind w:left="20"/>
              <w:jc w:val="both"/>
            </w:pPr>
            <w:r>
              <w:rPr>
                <w:rFonts w:ascii="Times New Roman"/>
                <w:b w:val="false"/>
                <w:i w:val="false"/>
                <w:color w:val="000000"/>
                <w:sz w:val="20"/>
              </w:rPr>
              <w:t>
</w:t>
            </w:r>
            <w:r>
              <w:rPr>
                <w:rFonts w:ascii="Times New Roman"/>
                <w:b w:val="false"/>
                <w:i w:val="false"/>
                <w:color w:val="000000"/>
                <w:sz w:val="20"/>
              </w:rPr>
              <w:t>6) Republican State Enterprise on the Right of Economic Management "National Nuclear Center";</w:t>
            </w:r>
          </w:p>
          <w:p>
            <w:pPr>
              <w:spacing w:after="20"/>
              <w:ind w:left="20"/>
              <w:jc w:val="both"/>
            </w:pPr>
            <w:r>
              <w:rPr>
                <w:rFonts w:ascii="Times New Roman"/>
                <w:b w:val="false"/>
                <w:i w:val="false"/>
                <w:color w:val="000000"/>
                <w:sz w:val="20"/>
              </w:rPr>
              <w:t>
7) republican state enterprises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of residential buildings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115"/>
          <w:p>
            <w:pPr>
              <w:spacing w:after="20"/>
              <w:ind w:left="20"/>
              <w:jc w:val="both"/>
            </w:pPr>
            <w:r>
              <w:rPr>
                <w:rFonts w:ascii="Times New Roman"/>
                <w:b w:val="false"/>
                <w:i w:val="false"/>
                <w:color w:val="000000"/>
                <w:sz w:val="20"/>
              </w:rPr>
              <w:t>
1) Joint Stock Company "Askeri kurylys";</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2) Limited Liability Partnership "Elorda damu";</w:t>
            </w:r>
          </w:p>
          <w:p>
            <w:pPr>
              <w:spacing w:after="20"/>
              <w:ind w:left="20"/>
              <w:jc w:val="both"/>
            </w:pPr>
            <w:r>
              <w:rPr>
                <w:rFonts w:ascii="Times New Roman"/>
                <w:b w:val="false"/>
                <w:i w:val="false"/>
                <w:color w:val="000000"/>
                <w:sz w:val="20"/>
              </w:rPr>
              <w:t>
</w:t>
            </w:r>
            <w:r>
              <w:rPr>
                <w:rFonts w:ascii="Times New Roman"/>
                <w:b w:val="false"/>
                <w:i w:val="false"/>
                <w:color w:val="000000"/>
                <w:sz w:val="20"/>
              </w:rPr>
              <w:t>3) Limited Liability Partnership "Orken kala";</w:t>
            </w:r>
          </w:p>
          <w:p>
            <w:pPr>
              <w:spacing w:after="20"/>
              <w:ind w:left="20"/>
              <w:jc w:val="both"/>
            </w:pPr>
            <w:r>
              <w:rPr>
                <w:rFonts w:ascii="Times New Roman"/>
                <w:b w:val="false"/>
                <w:i w:val="false"/>
                <w:color w:val="000000"/>
                <w:sz w:val="20"/>
              </w:rPr>
              <w:t>
</w:t>
            </w:r>
            <w:r>
              <w:rPr>
                <w:rFonts w:ascii="Times New Roman"/>
                <w:b w:val="false"/>
                <w:i w:val="false"/>
                <w:color w:val="000000"/>
                <w:sz w:val="20"/>
              </w:rPr>
              <w:t>4) Limited Liability Partnership "Special Provision Center";</w:t>
            </w:r>
          </w:p>
          <w:p>
            <w:pPr>
              <w:spacing w:after="20"/>
              <w:ind w:left="20"/>
              <w:jc w:val="both"/>
            </w:pPr>
            <w:r>
              <w:rPr>
                <w:rFonts w:ascii="Times New Roman"/>
                <w:b w:val="false"/>
                <w:i w:val="false"/>
                <w:color w:val="000000"/>
                <w:sz w:val="20"/>
              </w:rPr>
              <w:t>
5) Republican State Enterprise on the Right of Economic Management "Direction of state residencies of the Office of the President of the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of non-residential buildings, with the exception of stationary commercial facilities of categories 1,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116"/>
          <w:p>
            <w:pPr>
              <w:spacing w:after="20"/>
              <w:ind w:left="20"/>
              <w:jc w:val="both"/>
            </w:pPr>
            <w:r>
              <w:rPr>
                <w:rFonts w:ascii="Times New Roman"/>
                <w:b w:val="false"/>
                <w:i w:val="false"/>
                <w:color w:val="000000"/>
                <w:sz w:val="20"/>
              </w:rPr>
              <w:t>
1) Joint Stock Company "Kazsportinvest";</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"Plant named after S.M. Kirov";</w:t>
            </w:r>
          </w:p>
          <w:p>
            <w:pPr>
              <w:spacing w:after="20"/>
              <w:ind w:left="20"/>
              <w:jc w:val="both"/>
            </w:pPr>
            <w:r>
              <w:rPr>
                <w:rFonts w:ascii="Times New Roman"/>
                <w:b w:val="false"/>
                <w:i w:val="false"/>
                <w:color w:val="000000"/>
                <w:sz w:val="20"/>
              </w:rPr>
              <w:t>
</w:t>
            </w:r>
            <w:r>
              <w:rPr>
                <w:rFonts w:ascii="Times New Roman"/>
                <w:b w:val="false"/>
                <w:i w:val="false"/>
                <w:color w:val="000000"/>
                <w:sz w:val="20"/>
              </w:rPr>
              <w:t>3) Joint Stock Company "Scientific Research Institute "Gidropribor";</w:t>
            </w:r>
          </w:p>
          <w:p>
            <w:pPr>
              <w:spacing w:after="20"/>
              <w:ind w:left="20"/>
              <w:jc w:val="both"/>
            </w:pPr>
            <w:r>
              <w:rPr>
                <w:rFonts w:ascii="Times New Roman"/>
                <w:b w:val="false"/>
                <w:i w:val="false"/>
                <w:color w:val="000000"/>
                <w:sz w:val="20"/>
              </w:rPr>
              <w:t>
</w:t>
            </w:r>
            <w:r>
              <w:rPr>
                <w:rFonts w:ascii="Times New Roman"/>
                <w:b w:val="false"/>
                <w:i w:val="false"/>
                <w:color w:val="000000"/>
                <w:sz w:val="20"/>
              </w:rPr>
              <w:t>4) Limited Liability Partnership "Special Provision Center";</w:t>
            </w:r>
          </w:p>
          <w:p>
            <w:pPr>
              <w:spacing w:after="20"/>
              <w:ind w:left="20"/>
              <w:jc w:val="both"/>
            </w:pPr>
            <w:r>
              <w:rPr>
                <w:rFonts w:ascii="Times New Roman"/>
                <w:b w:val="false"/>
                <w:i w:val="false"/>
                <w:color w:val="000000"/>
                <w:sz w:val="20"/>
              </w:rPr>
              <w:t>
</w:t>
            </w:r>
            <w:r>
              <w:rPr>
                <w:rFonts w:ascii="Times New Roman"/>
                <w:b w:val="false"/>
                <w:i w:val="false"/>
                <w:color w:val="000000"/>
                <w:sz w:val="20"/>
              </w:rPr>
              <w:t>5) Limited Liability Partnership "MAEK";</w:t>
            </w:r>
          </w:p>
          <w:p>
            <w:pPr>
              <w:spacing w:after="20"/>
              <w:ind w:left="20"/>
              <w:jc w:val="both"/>
            </w:pPr>
            <w:r>
              <w:rPr>
                <w:rFonts w:ascii="Times New Roman"/>
                <w:b w:val="false"/>
                <w:i w:val="false"/>
                <w:color w:val="000000"/>
                <w:sz w:val="20"/>
              </w:rPr>
              <w:t>
</w:t>
            </w:r>
            <w:r>
              <w:rPr>
                <w:rFonts w:ascii="Times New Roman"/>
                <w:b w:val="false"/>
                <w:i w:val="false"/>
                <w:color w:val="000000"/>
                <w:sz w:val="20"/>
              </w:rPr>
              <w:t>6) Republican State Enterprise on the Right of Economic Management "National Nuclear Center of the Republic of Kazakhstan";</w:t>
            </w:r>
          </w:p>
          <w:p>
            <w:pPr>
              <w:spacing w:after="20"/>
              <w:ind w:left="20"/>
              <w:jc w:val="both"/>
            </w:pPr>
            <w:r>
              <w:rPr>
                <w:rFonts w:ascii="Times New Roman"/>
                <w:b w:val="false"/>
                <w:i w:val="false"/>
                <w:color w:val="000000"/>
                <w:sz w:val="20"/>
              </w:rPr>
              <w:t>
</w:t>
            </w:r>
            <w:r>
              <w:rPr>
                <w:rFonts w:ascii="Times New Roman"/>
                <w:b w:val="false"/>
                <w:i w:val="false"/>
                <w:color w:val="000000"/>
                <w:sz w:val="20"/>
              </w:rPr>
              <w:t>7) Republican State Enterprise on the Right of Economic Management "Institute of Nuclear Physics";</w:t>
            </w:r>
          </w:p>
          <w:p>
            <w:pPr>
              <w:spacing w:after="20"/>
              <w:ind w:left="20"/>
              <w:jc w:val="both"/>
            </w:pPr>
            <w:r>
              <w:rPr>
                <w:rFonts w:ascii="Times New Roman"/>
                <w:b w:val="false"/>
                <w:i w:val="false"/>
                <w:color w:val="000000"/>
                <w:sz w:val="20"/>
              </w:rPr>
              <w:t>
8) republican state enterprises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of roads and highways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117"/>
          <w:p>
            <w:pPr>
              <w:spacing w:after="20"/>
              <w:ind w:left="20"/>
              <w:jc w:val="both"/>
            </w:pPr>
            <w:r>
              <w:rPr>
                <w:rFonts w:ascii="Times New Roman"/>
                <w:b w:val="false"/>
                <w:i w:val="false"/>
                <w:color w:val="000000"/>
                <w:sz w:val="20"/>
              </w:rPr>
              <w:t>
1) Limited Liability Partnership "KAP Logistics";</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2) Limited Liability Partnership "KazTransGas Onimderi";</w:t>
            </w:r>
          </w:p>
          <w:p>
            <w:pPr>
              <w:spacing w:after="20"/>
              <w:ind w:left="20"/>
              <w:jc w:val="both"/>
            </w:pPr>
            <w:r>
              <w:rPr>
                <w:rFonts w:ascii="Times New Roman"/>
                <w:b w:val="false"/>
                <w:i w:val="false"/>
                <w:color w:val="000000"/>
                <w:sz w:val="20"/>
              </w:rPr>
              <w:t>
</w:t>
            </w:r>
            <w:r>
              <w:rPr>
                <w:rFonts w:ascii="Times New Roman"/>
                <w:b w:val="false"/>
                <w:i w:val="false"/>
                <w:color w:val="000000"/>
                <w:sz w:val="20"/>
              </w:rPr>
              <w:t>3) Limited Liability Partnership "Ken-Kurylys-Servis";</w:t>
            </w:r>
          </w:p>
          <w:p>
            <w:pPr>
              <w:spacing w:after="20"/>
              <w:ind w:left="20"/>
              <w:jc w:val="both"/>
            </w:pPr>
            <w:r>
              <w:rPr>
                <w:rFonts w:ascii="Times New Roman"/>
                <w:b w:val="false"/>
                <w:i w:val="false"/>
                <w:color w:val="000000"/>
                <w:sz w:val="20"/>
              </w:rPr>
              <w:t>
4) Limited Liability Partnership "Oil Construction Company"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on the organization of construction, reconstruction, repair, toll traffic and maintenance of public roads (sections) of international and national importance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118"/>
          <w:p>
            <w:pPr>
              <w:spacing w:after="20"/>
              <w:ind w:left="20"/>
              <w:jc w:val="both"/>
            </w:pPr>
            <w:r>
              <w:rPr>
                <w:rFonts w:ascii="Times New Roman"/>
                <w:b w:val="false"/>
                <w:i w:val="false"/>
                <w:color w:val="000000"/>
                <w:sz w:val="20"/>
              </w:rPr>
              <w:t>
1) Joint Stock Company "National Company"QazAvtoJol";</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2) Limited Liability Partnership "KAP Logistics";</w:t>
            </w:r>
          </w:p>
          <w:p>
            <w:pPr>
              <w:spacing w:after="20"/>
              <w:ind w:left="20"/>
              <w:jc w:val="both"/>
            </w:pPr>
            <w:r>
              <w:rPr>
                <w:rFonts w:ascii="Times New Roman"/>
                <w:b w:val="false"/>
                <w:i w:val="false"/>
                <w:color w:val="000000"/>
                <w:sz w:val="20"/>
              </w:rPr>
              <w:t>
3) Limited Liability Partnership "Ken-Kurylys-Servis"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of railways and subways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Joint Stock Company "National Company "Kazakhstan Temir Zholy"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of oil and gas main pipelines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119"/>
          <w:p>
            <w:pPr>
              <w:spacing w:after="20"/>
              <w:ind w:left="20"/>
              <w:jc w:val="both"/>
            </w:pPr>
            <w:r>
              <w:rPr>
                <w:rFonts w:ascii="Times New Roman"/>
                <w:b w:val="false"/>
                <w:i w:val="false"/>
                <w:color w:val="000000"/>
                <w:sz w:val="20"/>
              </w:rPr>
              <w:t>
1) Joint Stock Company "Intergas Central Asia";</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"KazTransOil";</w:t>
            </w:r>
          </w:p>
          <w:p>
            <w:pPr>
              <w:spacing w:after="20"/>
              <w:ind w:left="20"/>
              <w:jc w:val="both"/>
            </w:pPr>
            <w:r>
              <w:rPr>
                <w:rFonts w:ascii="Times New Roman"/>
                <w:b w:val="false"/>
                <w:i w:val="false"/>
                <w:color w:val="000000"/>
                <w:sz w:val="20"/>
              </w:rPr>
              <w:t>
</w:t>
            </w:r>
            <w:r>
              <w:rPr>
                <w:rFonts w:ascii="Times New Roman"/>
                <w:b w:val="false"/>
                <w:i w:val="false"/>
                <w:color w:val="000000"/>
                <w:sz w:val="20"/>
              </w:rPr>
              <w:t>3) "Embamunaigas" Joint Stock Company;</w:t>
            </w:r>
          </w:p>
          <w:p>
            <w:pPr>
              <w:spacing w:after="20"/>
              <w:ind w:left="20"/>
              <w:jc w:val="both"/>
            </w:pPr>
            <w:r>
              <w:rPr>
                <w:rFonts w:ascii="Times New Roman"/>
                <w:b w:val="false"/>
                <w:i w:val="false"/>
                <w:color w:val="000000"/>
                <w:sz w:val="20"/>
              </w:rPr>
              <w:t>
</w:t>
            </w:r>
            <w:r>
              <w:rPr>
                <w:rFonts w:ascii="Times New Roman"/>
                <w:b w:val="false"/>
                <w:i w:val="false"/>
                <w:color w:val="000000"/>
                <w:sz w:val="20"/>
              </w:rPr>
              <w:t>4) Joint Stock Company "KazTransGas Aimak";</w:t>
            </w:r>
          </w:p>
          <w:p>
            <w:pPr>
              <w:spacing w:after="20"/>
              <w:ind w:left="20"/>
              <w:jc w:val="both"/>
            </w:pPr>
            <w:r>
              <w:rPr>
                <w:rFonts w:ascii="Times New Roman"/>
                <w:b w:val="false"/>
                <w:i w:val="false"/>
                <w:color w:val="000000"/>
                <w:sz w:val="20"/>
              </w:rPr>
              <w:t>
</w:t>
            </w:r>
            <w:r>
              <w:rPr>
                <w:rFonts w:ascii="Times New Roman"/>
                <w:b w:val="false"/>
                <w:i w:val="false"/>
                <w:color w:val="000000"/>
                <w:sz w:val="20"/>
              </w:rPr>
              <w:t>5) Limited Liability Partnership "Ken-Kurylys-Servis";</w:t>
            </w:r>
          </w:p>
          <w:p>
            <w:pPr>
              <w:spacing w:after="20"/>
              <w:ind w:left="20"/>
              <w:jc w:val="both"/>
            </w:pPr>
            <w:r>
              <w:rPr>
                <w:rFonts w:ascii="Times New Roman"/>
                <w:b w:val="false"/>
                <w:i w:val="false"/>
                <w:color w:val="000000"/>
                <w:sz w:val="20"/>
              </w:rPr>
              <w:t>
</w:t>
            </w:r>
            <w:r>
              <w:rPr>
                <w:rFonts w:ascii="Times New Roman"/>
                <w:b w:val="false"/>
                <w:i w:val="false"/>
                <w:color w:val="000000"/>
                <w:sz w:val="20"/>
              </w:rPr>
              <w:t>6) Limited Liability Partnership "Oil Construction Company";</w:t>
            </w:r>
          </w:p>
          <w:p>
            <w:pPr>
              <w:spacing w:after="20"/>
              <w:ind w:left="20"/>
              <w:jc w:val="both"/>
            </w:pPr>
            <w:r>
              <w:rPr>
                <w:rFonts w:ascii="Times New Roman"/>
                <w:b w:val="false"/>
                <w:i w:val="false"/>
                <w:color w:val="000000"/>
                <w:sz w:val="20"/>
              </w:rPr>
              <w:t>
7) Limited Liability Partnership "KazTransGas Onimderi"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of pipelines for water supply and sewerage systems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120"/>
          <w:p>
            <w:pPr>
              <w:spacing w:after="20"/>
              <w:ind w:left="20"/>
              <w:jc w:val="both"/>
            </w:pPr>
            <w:r>
              <w:rPr>
                <w:rFonts w:ascii="Times New Roman"/>
                <w:b w:val="false"/>
                <w:i w:val="false"/>
                <w:color w:val="000000"/>
                <w:sz w:val="20"/>
              </w:rPr>
              <w:t>
1) "Volkovgeology" Joint Stock Company;</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2) Limited Liability Partnership "Kazatomprom-SaUran";</w:t>
            </w:r>
          </w:p>
          <w:p>
            <w:pPr>
              <w:spacing w:after="20"/>
              <w:ind w:left="20"/>
              <w:jc w:val="both"/>
            </w:pPr>
            <w:r>
              <w:rPr>
                <w:rFonts w:ascii="Times New Roman"/>
                <w:b w:val="false"/>
                <w:i w:val="false"/>
                <w:color w:val="000000"/>
                <w:sz w:val="20"/>
              </w:rPr>
              <w:t>
</w:t>
            </w:r>
            <w:r>
              <w:rPr>
                <w:rFonts w:ascii="Times New Roman"/>
                <w:b w:val="false"/>
                <w:i w:val="false"/>
                <w:color w:val="000000"/>
                <w:sz w:val="20"/>
              </w:rPr>
              <w:t>3) Limited Liability Partnership "KazTransGas Onimderi";</w:t>
            </w:r>
          </w:p>
          <w:p>
            <w:pPr>
              <w:spacing w:after="20"/>
              <w:ind w:left="20"/>
              <w:jc w:val="both"/>
            </w:pPr>
            <w:r>
              <w:rPr>
                <w:rFonts w:ascii="Times New Roman"/>
                <w:b w:val="false"/>
                <w:i w:val="false"/>
                <w:color w:val="000000"/>
                <w:sz w:val="20"/>
              </w:rPr>
              <w:t>
</w:t>
            </w:r>
            <w:r>
              <w:rPr>
                <w:rFonts w:ascii="Times New Roman"/>
                <w:b w:val="false"/>
                <w:i w:val="false"/>
                <w:color w:val="000000"/>
                <w:sz w:val="20"/>
              </w:rPr>
              <w:t>4) Limited Liability Partnership "Ken-Kurylys-Servis";</w:t>
            </w:r>
          </w:p>
          <w:p>
            <w:pPr>
              <w:spacing w:after="20"/>
              <w:ind w:left="20"/>
              <w:jc w:val="both"/>
            </w:pPr>
            <w:r>
              <w:rPr>
                <w:rFonts w:ascii="Times New Roman"/>
                <w:b w:val="false"/>
                <w:i w:val="false"/>
                <w:color w:val="000000"/>
                <w:sz w:val="20"/>
              </w:rPr>
              <w:t>
</w:t>
            </w:r>
            <w:r>
              <w:rPr>
                <w:rFonts w:ascii="Times New Roman"/>
                <w:b w:val="false"/>
                <w:i w:val="false"/>
                <w:color w:val="000000"/>
                <w:sz w:val="20"/>
              </w:rPr>
              <w:t>5) Limited Liability Partnership "Oil Construction Company";</w:t>
            </w:r>
          </w:p>
          <w:p>
            <w:pPr>
              <w:spacing w:after="20"/>
              <w:ind w:left="20"/>
              <w:jc w:val="both"/>
            </w:pPr>
            <w:r>
              <w:rPr>
                <w:rFonts w:ascii="Times New Roman"/>
                <w:b w:val="false"/>
                <w:i w:val="false"/>
                <w:color w:val="000000"/>
                <w:sz w:val="20"/>
              </w:rPr>
              <w:t>
</w:t>
            </w:r>
            <w:r>
              <w:rPr>
                <w:rFonts w:ascii="Times New Roman"/>
                <w:b w:val="false"/>
                <w:i w:val="false"/>
                <w:color w:val="000000"/>
                <w:sz w:val="20"/>
              </w:rPr>
              <w:t>6) Limited Liability Partnership "Temirzholsu-Almaty";</w:t>
            </w:r>
          </w:p>
          <w:p>
            <w:pPr>
              <w:spacing w:after="20"/>
              <w:ind w:left="20"/>
              <w:jc w:val="both"/>
            </w:pPr>
            <w:r>
              <w:rPr>
                <w:rFonts w:ascii="Times New Roman"/>
                <w:b w:val="false"/>
                <w:i w:val="false"/>
                <w:color w:val="000000"/>
                <w:sz w:val="20"/>
              </w:rPr>
              <w:t>
</w:t>
            </w:r>
            <w:r>
              <w:rPr>
                <w:rFonts w:ascii="Times New Roman"/>
                <w:b w:val="false"/>
                <w:i w:val="false"/>
                <w:color w:val="000000"/>
                <w:sz w:val="20"/>
              </w:rPr>
              <w:t>7) Limited Liability Partnership "Temirzholsu-Aqtobe";</w:t>
            </w:r>
          </w:p>
          <w:p>
            <w:pPr>
              <w:spacing w:after="20"/>
              <w:ind w:left="20"/>
              <w:jc w:val="both"/>
            </w:pPr>
            <w:r>
              <w:rPr>
                <w:rFonts w:ascii="Times New Roman"/>
                <w:b w:val="false"/>
                <w:i w:val="false"/>
                <w:color w:val="000000"/>
                <w:sz w:val="20"/>
              </w:rPr>
              <w:t>
</w:t>
            </w:r>
            <w:r>
              <w:rPr>
                <w:rFonts w:ascii="Times New Roman"/>
                <w:b w:val="false"/>
                <w:i w:val="false"/>
                <w:color w:val="000000"/>
                <w:sz w:val="20"/>
              </w:rPr>
              <w:t>8) Limited Liability Partnership "Temirzholsu-Ayagoz";</w:t>
            </w:r>
          </w:p>
          <w:p>
            <w:pPr>
              <w:spacing w:after="20"/>
              <w:ind w:left="20"/>
              <w:jc w:val="both"/>
            </w:pPr>
            <w:r>
              <w:rPr>
                <w:rFonts w:ascii="Times New Roman"/>
                <w:b w:val="false"/>
                <w:i w:val="false"/>
                <w:color w:val="000000"/>
                <w:sz w:val="20"/>
              </w:rPr>
              <w:t>
</w:t>
            </w:r>
            <w:r>
              <w:rPr>
                <w:rFonts w:ascii="Times New Roman"/>
                <w:b w:val="false"/>
                <w:i w:val="false"/>
                <w:color w:val="000000"/>
                <w:sz w:val="20"/>
              </w:rPr>
              <w:t>9) Limited Liability Partnership "Temirzholsu-Arys";</w:t>
            </w:r>
          </w:p>
          <w:p>
            <w:pPr>
              <w:spacing w:after="20"/>
              <w:ind w:left="20"/>
              <w:jc w:val="both"/>
            </w:pPr>
            <w:r>
              <w:rPr>
                <w:rFonts w:ascii="Times New Roman"/>
                <w:b w:val="false"/>
                <w:i w:val="false"/>
                <w:color w:val="000000"/>
                <w:sz w:val="20"/>
              </w:rPr>
              <w:t>
</w:t>
            </w:r>
            <w:r>
              <w:rPr>
                <w:rFonts w:ascii="Times New Roman"/>
                <w:b w:val="false"/>
                <w:i w:val="false"/>
                <w:color w:val="000000"/>
                <w:sz w:val="20"/>
              </w:rPr>
              <w:t>10) Limited Liability Partnership "Temirzholsu-Kokshetau";</w:t>
            </w:r>
          </w:p>
          <w:p>
            <w:pPr>
              <w:spacing w:after="20"/>
              <w:ind w:left="20"/>
              <w:jc w:val="both"/>
            </w:pPr>
            <w:r>
              <w:rPr>
                <w:rFonts w:ascii="Times New Roman"/>
                <w:b w:val="false"/>
                <w:i w:val="false"/>
                <w:color w:val="000000"/>
                <w:sz w:val="20"/>
              </w:rPr>
              <w:t>
</w:t>
            </w:r>
            <w:r>
              <w:rPr>
                <w:rFonts w:ascii="Times New Roman"/>
                <w:b w:val="false"/>
                <w:i w:val="false"/>
                <w:color w:val="000000"/>
                <w:sz w:val="20"/>
              </w:rPr>
              <w:t>11) Limited Liability Partnership "Temirzholsu-Kzyl-Orda";</w:t>
            </w:r>
          </w:p>
          <w:p>
            <w:pPr>
              <w:spacing w:after="20"/>
              <w:ind w:left="20"/>
              <w:jc w:val="both"/>
            </w:pPr>
            <w:r>
              <w:rPr>
                <w:rFonts w:ascii="Times New Roman"/>
                <w:b w:val="false"/>
                <w:i w:val="false"/>
                <w:color w:val="000000"/>
                <w:sz w:val="20"/>
              </w:rPr>
              <w:t>
</w:t>
            </w:r>
            <w:r>
              <w:rPr>
                <w:rFonts w:ascii="Times New Roman"/>
                <w:b w:val="false"/>
                <w:i w:val="false"/>
                <w:color w:val="000000"/>
                <w:sz w:val="20"/>
              </w:rPr>
              <w:t>12) Limited Liability Partnership "Temirzholsu-Mangystau";</w:t>
            </w:r>
          </w:p>
          <w:p>
            <w:pPr>
              <w:spacing w:after="20"/>
              <w:ind w:left="20"/>
              <w:jc w:val="both"/>
            </w:pPr>
            <w:r>
              <w:rPr>
                <w:rFonts w:ascii="Times New Roman"/>
                <w:b w:val="false"/>
                <w:i w:val="false"/>
                <w:color w:val="000000"/>
                <w:sz w:val="20"/>
              </w:rPr>
              <w:t>
</w:t>
            </w:r>
            <w:r>
              <w:rPr>
                <w:rFonts w:ascii="Times New Roman"/>
                <w:b w:val="false"/>
                <w:i w:val="false"/>
                <w:color w:val="000000"/>
                <w:sz w:val="20"/>
              </w:rPr>
              <w:t>13) Limited Liability Partnership "Temirzholsu-Pavlodar";</w:t>
            </w:r>
          </w:p>
          <w:p>
            <w:pPr>
              <w:spacing w:after="20"/>
              <w:ind w:left="20"/>
              <w:jc w:val="both"/>
            </w:pPr>
            <w:r>
              <w:rPr>
                <w:rFonts w:ascii="Times New Roman"/>
                <w:b w:val="false"/>
                <w:i w:val="false"/>
                <w:color w:val="000000"/>
                <w:sz w:val="20"/>
              </w:rPr>
              <w:t>
</w:t>
            </w:r>
            <w:r>
              <w:rPr>
                <w:rFonts w:ascii="Times New Roman"/>
                <w:b w:val="false"/>
                <w:i w:val="false"/>
                <w:color w:val="000000"/>
                <w:sz w:val="20"/>
              </w:rPr>
              <w:t>14) Limited Liability Partnership "Temirzholsu-Kostanay";</w:t>
            </w:r>
          </w:p>
          <w:p>
            <w:pPr>
              <w:spacing w:after="20"/>
              <w:ind w:left="20"/>
              <w:jc w:val="both"/>
            </w:pPr>
            <w:r>
              <w:rPr>
                <w:rFonts w:ascii="Times New Roman"/>
                <w:b w:val="false"/>
                <w:i w:val="false"/>
                <w:color w:val="000000"/>
                <w:sz w:val="20"/>
              </w:rPr>
              <w:t>
15) Limited Liability Partnership "Temirzholsu-Karagandy"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of power transmission and telecommunications lines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121"/>
          <w:p>
            <w:pPr>
              <w:spacing w:after="20"/>
              <w:ind w:left="20"/>
              <w:jc w:val="both"/>
            </w:pPr>
            <w:r>
              <w:rPr>
                <w:rFonts w:ascii="Times New Roman"/>
                <w:b w:val="false"/>
                <w:i w:val="false"/>
                <w:color w:val="000000"/>
                <w:sz w:val="20"/>
              </w:rPr>
              <w:t>
1) Joint Stock Company "Kazakhtelecom";</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"Kazakhstan Electricity Grid Operating Company "KEGOC";</w:t>
            </w:r>
          </w:p>
          <w:p>
            <w:pPr>
              <w:spacing w:after="20"/>
              <w:ind w:left="20"/>
              <w:jc w:val="both"/>
            </w:pPr>
            <w:r>
              <w:rPr>
                <w:rFonts w:ascii="Times New Roman"/>
                <w:b w:val="false"/>
                <w:i w:val="false"/>
                <w:color w:val="000000"/>
                <w:sz w:val="20"/>
              </w:rPr>
              <w:t>
</w:t>
            </w:r>
            <w:r>
              <w:rPr>
                <w:rFonts w:ascii="Times New Roman"/>
                <w:b w:val="false"/>
                <w:i w:val="false"/>
                <w:color w:val="000000"/>
                <w:sz w:val="20"/>
              </w:rPr>
              <w:t>3) Limited Liability Partnership "Munaitelecom";</w:t>
            </w:r>
          </w:p>
          <w:p>
            <w:pPr>
              <w:spacing w:after="20"/>
              <w:ind w:left="20"/>
              <w:jc w:val="both"/>
            </w:pPr>
            <w:r>
              <w:rPr>
                <w:rFonts w:ascii="Times New Roman"/>
                <w:b w:val="false"/>
                <w:i w:val="false"/>
                <w:color w:val="000000"/>
                <w:sz w:val="20"/>
              </w:rPr>
              <w:t>
</w:t>
            </w:r>
            <w:r>
              <w:rPr>
                <w:rFonts w:ascii="Times New Roman"/>
                <w:b w:val="false"/>
                <w:i w:val="false"/>
                <w:color w:val="000000"/>
                <w:sz w:val="20"/>
              </w:rPr>
              <w:t>4) Limited Liability Partnership "Mangistauenergomunay";</w:t>
            </w:r>
          </w:p>
          <w:p>
            <w:pPr>
              <w:spacing w:after="20"/>
              <w:ind w:left="20"/>
              <w:jc w:val="both"/>
            </w:pPr>
            <w:r>
              <w:rPr>
                <w:rFonts w:ascii="Times New Roman"/>
                <w:b w:val="false"/>
                <w:i w:val="false"/>
                <w:color w:val="000000"/>
                <w:sz w:val="20"/>
              </w:rPr>
              <w:t>
</w:t>
            </w:r>
            <w:r>
              <w:rPr>
                <w:rFonts w:ascii="Times New Roman"/>
                <w:b w:val="false"/>
                <w:i w:val="false"/>
                <w:color w:val="000000"/>
                <w:sz w:val="20"/>
              </w:rPr>
              <w:t>5) Limited Liability Partnership "Ken-Kurylys-Servis";</w:t>
            </w:r>
          </w:p>
          <w:p>
            <w:pPr>
              <w:spacing w:after="20"/>
              <w:ind w:left="20"/>
              <w:jc w:val="both"/>
            </w:pPr>
            <w:r>
              <w:rPr>
                <w:rFonts w:ascii="Times New Roman"/>
                <w:b w:val="false"/>
                <w:i w:val="false"/>
                <w:color w:val="000000"/>
                <w:sz w:val="20"/>
              </w:rPr>
              <w:t>
</w:t>
            </w:r>
            <w:r>
              <w:rPr>
                <w:rFonts w:ascii="Times New Roman"/>
                <w:b w:val="false"/>
                <w:i w:val="false"/>
                <w:color w:val="000000"/>
                <w:sz w:val="20"/>
              </w:rPr>
              <w:t>6) Limited Liability Partnership "Oil Construction Company";</w:t>
            </w:r>
          </w:p>
          <w:p>
            <w:pPr>
              <w:spacing w:after="20"/>
              <w:ind w:left="20"/>
              <w:jc w:val="both"/>
            </w:pPr>
            <w:r>
              <w:rPr>
                <w:rFonts w:ascii="Times New Roman"/>
                <w:b w:val="false"/>
                <w:i w:val="false"/>
                <w:color w:val="000000"/>
                <w:sz w:val="20"/>
              </w:rPr>
              <w:t>
</w:t>
            </w:r>
            <w:r>
              <w:rPr>
                <w:rFonts w:ascii="Times New Roman"/>
                <w:b w:val="false"/>
                <w:i w:val="false"/>
                <w:color w:val="000000"/>
                <w:sz w:val="20"/>
              </w:rPr>
              <w:t>7) Limited Liability Partnership "Kazatomprom-SaUran";</w:t>
            </w:r>
          </w:p>
          <w:p>
            <w:pPr>
              <w:spacing w:after="20"/>
              <w:ind w:left="20"/>
              <w:jc w:val="both"/>
            </w:pPr>
            <w:r>
              <w:rPr>
                <w:rFonts w:ascii="Times New Roman"/>
                <w:b w:val="false"/>
                <w:i w:val="false"/>
                <w:color w:val="000000"/>
                <w:sz w:val="20"/>
              </w:rPr>
              <w:t>
</w:t>
            </w:r>
            <w:r>
              <w:rPr>
                <w:rFonts w:ascii="Times New Roman"/>
                <w:b w:val="false"/>
                <w:i w:val="false"/>
                <w:color w:val="000000"/>
                <w:sz w:val="20"/>
              </w:rPr>
              <w:t>8) Limited Liability Partnership "Digital Economy Development Center";</w:t>
            </w:r>
          </w:p>
          <w:p>
            <w:pPr>
              <w:spacing w:after="20"/>
              <w:ind w:left="20"/>
              <w:jc w:val="both"/>
            </w:pPr>
            <w:r>
              <w:rPr>
                <w:rFonts w:ascii="Times New Roman"/>
                <w:b w:val="false"/>
                <w:i w:val="false"/>
                <w:color w:val="000000"/>
                <w:sz w:val="20"/>
              </w:rPr>
              <w:t>
9) Limited Liability Partnership "PGU Turkestan"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of water facilities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property/utility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122"/>
          <w:p>
            <w:pPr>
              <w:spacing w:after="20"/>
              <w:ind w:left="20"/>
              <w:jc w:val="both"/>
            </w:pPr>
            <w:r>
              <w:rPr>
                <w:rFonts w:ascii="Times New Roman"/>
                <w:b w:val="false"/>
                <w:i w:val="false"/>
                <w:color w:val="000000"/>
                <w:sz w:val="20"/>
              </w:rPr>
              <w:t>
1) limited liability partnership “Ken-Kurylys-Service”;</w:t>
            </w:r>
          </w:p>
          <w:bookmarkEnd w:id="122"/>
          <w:p>
            <w:pPr>
              <w:spacing w:after="20"/>
              <w:ind w:left="20"/>
              <w:jc w:val="both"/>
            </w:pPr>
            <w:r>
              <w:rPr>
                <w:rFonts w:ascii="Times New Roman"/>
                <w:b w:val="false"/>
                <w:i w:val="false"/>
                <w:color w:val="000000"/>
                <w:sz w:val="20"/>
              </w:rPr>
              <w:t>
2) limited liability partnership "Oil Construction Company";</w:t>
            </w:r>
          </w:p>
          <w:p>
            <w:pPr>
              <w:spacing w:after="20"/>
              <w:ind w:left="20"/>
              <w:jc w:val="both"/>
            </w:pPr>
            <w:r>
              <w:rPr>
                <w:rFonts w:ascii="Times New Roman"/>
                <w:b w:val="false"/>
                <w:i w:val="false"/>
                <w:color w:val="000000"/>
                <w:sz w:val="20"/>
              </w:rPr>
              <w:t>
3) state utility company on the right of economic management "Turan su"</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of other engineering structures not included in other groups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123"/>
          <w:p>
            <w:pPr>
              <w:spacing w:after="20"/>
              <w:ind w:left="20"/>
              <w:jc w:val="both"/>
            </w:pPr>
            <w:r>
              <w:rPr>
                <w:rFonts w:ascii="Times New Roman"/>
                <w:b w:val="false"/>
                <w:i w:val="false"/>
                <w:color w:val="000000"/>
                <w:sz w:val="20"/>
              </w:rPr>
              <w:t>
1) Joint Stock Company "Plant named after S.M. Kirov";</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"Scientific Research Institute "Gidropribor";</w:t>
            </w:r>
          </w:p>
          <w:p>
            <w:pPr>
              <w:spacing w:after="20"/>
              <w:ind w:left="20"/>
              <w:jc w:val="both"/>
            </w:pPr>
            <w:r>
              <w:rPr>
                <w:rFonts w:ascii="Times New Roman"/>
                <w:b w:val="false"/>
                <w:i w:val="false"/>
                <w:color w:val="000000"/>
                <w:sz w:val="20"/>
              </w:rPr>
              <w:t>
</w:t>
            </w:r>
            <w:r>
              <w:rPr>
                <w:rFonts w:ascii="Times New Roman"/>
                <w:b w:val="false"/>
                <w:i w:val="false"/>
                <w:color w:val="000000"/>
                <w:sz w:val="20"/>
              </w:rPr>
              <w:t>3) Limited Liability Partnership "Askeri kurylys Astana";</w:t>
            </w:r>
          </w:p>
          <w:p>
            <w:pPr>
              <w:spacing w:after="20"/>
              <w:ind w:left="20"/>
              <w:jc w:val="both"/>
            </w:pPr>
            <w:r>
              <w:rPr>
                <w:rFonts w:ascii="Times New Roman"/>
                <w:b w:val="false"/>
                <w:i w:val="false"/>
                <w:color w:val="000000"/>
                <w:sz w:val="20"/>
              </w:rPr>
              <w:t>
</w:t>
            </w:r>
            <w:r>
              <w:rPr>
                <w:rFonts w:ascii="Times New Roman"/>
                <w:b w:val="false"/>
                <w:i w:val="false"/>
                <w:color w:val="000000"/>
                <w:sz w:val="20"/>
              </w:rPr>
              <w:t>4) Limited Liability Partnership "Special Provision Center";</w:t>
            </w:r>
          </w:p>
          <w:p>
            <w:pPr>
              <w:spacing w:after="20"/>
              <w:ind w:left="20"/>
              <w:jc w:val="both"/>
            </w:pPr>
            <w:r>
              <w:rPr>
                <w:rFonts w:ascii="Times New Roman"/>
                <w:b w:val="false"/>
                <w:i w:val="false"/>
                <w:color w:val="000000"/>
                <w:sz w:val="20"/>
              </w:rPr>
              <w:t>
</w:t>
            </w:r>
            <w:r>
              <w:rPr>
                <w:rFonts w:ascii="Times New Roman"/>
                <w:b w:val="false"/>
                <w:i w:val="false"/>
                <w:color w:val="000000"/>
                <w:sz w:val="20"/>
              </w:rPr>
              <w:t>5) Limited Liability Partnership "MAEK";</w:t>
            </w:r>
          </w:p>
          <w:p>
            <w:pPr>
              <w:spacing w:after="20"/>
              <w:ind w:left="20"/>
              <w:jc w:val="both"/>
            </w:pPr>
            <w:r>
              <w:rPr>
                <w:rFonts w:ascii="Times New Roman"/>
                <w:b w:val="false"/>
                <w:i w:val="false"/>
                <w:color w:val="000000"/>
                <w:sz w:val="20"/>
              </w:rPr>
              <w:t>
</w:t>
            </w:r>
            <w:r>
              <w:rPr>
                <w:rFonts w:ascii="Times New Roman"/>
                <w:b w:val="false"/>
                <w:i w:val="false"/>
                <w:color w:val="000000"/>
                <w:sz w:val="20"/>
              </w:rPr>
              <w:t>6) Republican State Enterprise on the Right of Economic Management "National Nuclear Center of the Republic of Kazakhstan";</w:t>
            </w:r>
          </w:p>
          <w:p>
            <w:pPr>
              <w:spacing w:after="20"/>
              <w:ind w:left="20"/>
              <w:jc w:val="both"/>
            </w:pPr>
            <w:r>
              <w:rPr>
                <w:rFonts w:ascii="Times New Roman"/>
                <w:b w:val="false"/>
                <w:i w:val="false"/>
                <w:color w:val="000000"/>
                <w:sz w:val="20"/>
              </w:rPr>
              <w:t>
</w:t>
            </w:r>
            <w:r>
              <w:rPr>
                <w:rFonts w:ascii="Times New Roman"/>
                <w:b w:val="false"/>
                <w:i w:val="false"/>
                <w:color w:val="000000"/>
                <w:sz w:val="20"/>
              </w:rPr>
              <w:t>7) Republican State Enterprise on the Right of Economic Management "Institute of Nuclear Physics";</w:t>
            </w:r>
          </w:p>
          <w:p>
            <w:pPr>
              <w:spacing w:after="20"/>
              <w:ind w:left="20"/>
              <w:jc w:val="both"/>
            </w:pPr>
            <w:r>
              <w:rPr>
                <w:rFonts w:ascii="Times New Roman"/>
                <w:b w:val="false"/>
                <w:i w:val="false"/>
                <w:color w:val="000000"/>
                <w:sz w:val="20"/>
              </w:rPr>
              <w:t>
8) republican state enterprises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Dismantling and demolition of buildings and structures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"Embamunaigas" Joint Stock Company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Excavation works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124"/>
          <w:p>
            <w:pPr>
              <w:spacing w:after="20"/>
              <w:ind w:left="20"/>
              <w:jc w:val="both"/>
            </w:pPr>
            <w:r>
              <w:rPr>
                <w:rFonts w:ascii="Times New Roman"/>
                <w:b w:val="false"/>
                <w:i w:val="false"/>
                <w:color w:val="000000"/>
                <w:sz w:val="20"/>
              </w:rPr>
              <w:t>
1) Joint Stock Company "Plant named after S.M. Kirov";</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2) "Volkovgeology" Joint Stock Company;</w:t>
            </w:r>
          </w:p>
          <w:p>
            <w:pPr>
              <w:spacing w:after="20"/>
              <w:ind w:left="20"/>
              <w:jc w:val="both"/>
            </w:pPr>
            <w:r>
              <w:rPr>
                <w:rFonts w:ascii="Times New Roman"/>
                <w:b w:val="false"/>
                <w:i w:val="false"/>
                <w:color w:val="000000"/>
                <w:sz w:val="20"/>
              </w:rPr>
              <w:t>
</w:t>
            </w:r>
            <w:r>
              <w:rPr>
                <w:rFonts w:ascii="Times New Roman"/>
                <w:b w:val="false"/>
                <w:i w:val="false"/>
                <w:color w:val="000000"/>
                <w:sz w:val="20"/>
              </w:rPr>
              <w:t>3) Joint Stock Company "Intergas Central Asia";</w:t>
            </w:r>
          </w:p>
          <w:p>
            <w:pPr>
              <w:spacing w:after="20"/>
              <w:ind w:left="20"/>
              <w:jc w:val="both"/>
            </w:pPr>
            <w:r>
              <w:rPr>
                <w:rFonts w:ascii="Times New Roman"/>
                <w:b w:val="false"/>
                <w:i w:val="false"/>
                <w:color w:val="000000"/>
                <w:sz w:val="20"/>
              </w:rPr>
              <w:t>
</w:t>
            </w:r>
            <w:r>
              <w:rPr>
                <w:rFonts w:ascii="Times New Roman"/>
                <w:b w:val="false"/>
                <w:i w:val="false"/>
                <w:color w:val="000000"/>
                <w:sz w:val="20"/>
              </w:rPr>
              <w:t>4) "Embamunaigas" Joint Stock Company;</w:t>
            </w:r>
          </w:p>
          <w:p>
            <w:pPr>
              <w:spacing w:after="20"/>
              <w:ind w:left="20"/>
              <w:jc w:val="both"/>
            </w:pPr>
            <w:r>
              <w:rPr>
                <w:rFonts w:ascii="Times New Roman"/>
                <w:b w:val="false"/>
                <w:i w:val="false"/>
                <w:color w:val="000000"/>
                <w:sz w:val="20"/>
              </w:rPr>
              <w:t>
</w:t>
            </w:r>
            <w:r>
              <w:rPr>
                <w:rFonts w:ascii="Times New Roman"/>
                <w:b w:val="false"/>
                <w:i w:val="false"/>
                <w:color w:val="000000"/>
                <w:sz w:val="20"/>
              </w:rPr>
              <w:t>5) Limited Liability Partnership "Ken-Kurylys-Servis";</w:t>
            </w:r>
          </w:p>
          <w:p>
            <w:pPr>
              <w:spacing w:after="20"/>
              <w:ind w:left="20"/>
              <w:jc w:val="both"/>
            </w:pPr>
            <w:r>
              <w:rPr>
                <w:rFonts w:ascii="Times New Roman"/>
                <w:b w:val="false"/>
                <w:i w:val="false"/>
                <w:color w:val="000000"/>
                <w:sz w:val="20"/>
              </w:rPr>
              <w:t>
</w:t>
            </w:r>
            <w:r>
              <w:rPr>
                <w:rFonts w:ascii="Times New Roman"/>
                <w:b w:val="false"/>
                <w:i w:val="false"/>
                <w:color w:val="000000"/>
                <w:sz w:val="20"/>
              </w:rPr>
              <w:t>6) Limited Liability Partnership "Oil Construction Company";</w:t>
            </w:r>
          </w:p>
          <w:p>
            <w:pPr>
              <w:spacing w:after="20"/>
              <w:ind w:left="20"/>
              <w:jc w:val="both"/>
            </w:pPr>
            <w:r>
              <w:rPr>
                <w:rFonts w:ascii="Times New Roman"/>
                <w:b w:val="false"/>
                <w:i w:val="false"/>
                <w:color w:val="000000"/>
                <w:sz w:val="20"/>
              </w:rPr>
              <w:t>
</w:t>
            </w:r>
            <w:r>
              <w:rPr>
                <w:rFonts w:ascii="Times New Roman"/>
                <w:b w:val="false"/>
                <w:i w:val="false"/>
                <w:color w:val="000000"/>
                <w:sz w:val="20"/>
              </w:rPr>
              <w:t>7) Limited Liability Partnership "Mangistauenergomunay";</w:t>
            </w:r>
          </w:p>
          <w:p>
            <w:pPr>
              <w:spacing w:after="20"/>
              <w:ind w:left="20"/>
              <w:jc w:val="both"/>
            </w:pPr>
            <w:r>
              <w:rPr>
                <w:rFonts w:ascii="Times New Roman"/>
                <w:b w:val="false"/>
                <w:i w:val="false"/>
                <w:color w:val="000000"/>
                <w:sz w:val="20"/>
              </w:rPr>
              <w:t>
</w:t>
            </w:r>
            <w:r>
              <w:rPr>
                <w:rFonts w:ascii="Times New Roman"/>
                <w:b w:val="false"/>
                <w:i w:val="false"/>
                <w:color w:val="000000"/>
                <w:sz w:val="20"/>
              </w:rPr>
              <w:t>8) Limited Liability Partnership "Kazatomprom-SaUran";</w:t>
            </w:r>
          </w:p>
          <w:p>
            <w:pPr>
              <w:spacing w:after="20"/>
              <w:ind w:left="20"/>
              <w:jc w:val="both"/>
            </w:pPr>
            <w:r>
              <w:rPr>
                <w:rFonts w:ascii="Times New Roman"/>
                <w:b w:val="false"/>
                <w:i w:val="false"/>
                <w:color w:val="000000"/>
                <w:sz w:val="20"/>
              </w:rPr>
              <w:t>
9) republican state enterprises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Blasting operations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125"/>
          <w:p>
            <w:pPr>
              <w:spacing w:after="20"/>
              <w:ind w:left="20"/>
              <w:jc w:val="both"/>
            </w:pPr>
            <w:r>
              <w:rPr>
                <w:rFonts w:ascii="Times New Roman"/>
                <w:b w:val="false"/>
                <w:i w:val="false"/>
                <w:color w:val="000000"/>
                <w:sz w:val="20"/>
              </w:rPr>
              <w:t>
1) Joint Stock Company "National Atomic Company "Kazatomprom";</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"Ulba Metallurgical Plant";</w:t>
            </w:r>
          </w:p>
          <w:p>
            <w:pPr>
              <w:spacing w:after="20"/>
              <w:ind w:left="20"/>
              <w:jc w:val="both"/>
            </w:pPr>
            <w:r>
              <w:rPr>
                <w:rFonts w:ascii="Times New Roman"/>
                <w:b w:val="false"/>
                <w:i w:val="false"/>
                <w:color w:val="000000"/>
                <w:sz w:val="20"/>
              </w:rPr>
              <w:t>
</w:t>
            </w:r>
            <w:r>
              <w:rPr>
                <w:rFonts w:ascii="Times New Roman"/>
                <w:b w:val="false"/>
                <w:i w:val="false"/>
                <w:color w:val="000000"/>
                <w:sz w:val="20"/>
              </w:rPr>
              <w:t>3) "Embamunaigas" Joint Stock Company;</w:t>
            </w:r>
          </w:p>
          <w:p>
            <w:pPr>
              <w:spacing w:after="20"/>
              <w:ind w:left="20"/>
              <w:jc w:val="both"/>
            </w:pPr>
            <w:r>
              <w:rPr>
                <w:rFonts w:ascii="Times New Roman"/>
                <w:b w:val="false"/>
                <w:i w:val="false"/>
                <w:color w:val="000000"/>
                <w:sz w:val="20"/>
              </w:rPr>
              <w:t>
</w:t>
            </w:r>
            <w:r>
              <w:rPr>
                <w:rFonts w:ascii="Times New Roman"/>
                <w:b w:val="false"/>
                <w:i w:val="false"/>
                <w:color w:val="000000"/>
                <w:sz w:val="20"/>
              </w:rPr>
              <w:t>4) Limited Liability Partnership "KMG Drilling &amp; Services";</w:t>
            </w:r>
          </w:p>
          <w:p>
            <w:pPr>
              <w:spacing w:after="20"/>
              <w:ind w:left="20"/>
              <w:jc w:val="both"/>
            </w:pPr>
            <w:r>
              <w:rPr>
                <w:rFonts w:ascii="Times New Roman"/>
                <w:b w:val="false"/>
                <w:i w:val="false"/>
                <w:color w:val="000000"/>
                <w:sz w:val="20"/>
              </w:rPr>
              <w:t>
</w:t>
            </w:r>
            <w:r>
              <w:rPr>
                <w:rFonts w:ascii="Times New Roman"/>
                <w:b w:val="false"/>
                <w:i w:val="false"/>
                <w:color w:val="000000"/>
                <w:sz w:val="20"/>
              </w:rPr>
              <w:t>5) Republican State Enterprise on the Right of Economic Management "National Nuclear Center of the Republic of Kazakhstan";</w:t>
            </w:r>
          </w:p>
          <w:p>
            <w:pPr>
              <w:spacing w:after="20"/>
              <w:ind w:left="20"/>
              <w:jc w:val="both"/>
            </w:pPr>
            <w:r>
              <w:rPr>
                <w:rFonts w:ascii="Times New Roman"/>
                <w:b w:val="false"/>
                <w:i w:val="false"/>
                <w:color w:val="000000"/>
                <w:sz w:val="20"/>
              </w:rPr>
              <w:t>
6) republican state enterprises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works in soils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"Embamunaigas" Joint Stock Company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Exploratory drilling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126"/>
          <w:p>
            <w:pPr>
              <w:spacing w:after="20"/>
              <w:ind w:left="20"/>
              <w:jc w:val="both"/>
            </w:pPr>
            <w:r>
              <w:rPr>
                <w:rFonts w:ascii="Times New Roman"/>
                <w:b w:val="false"/>
                <w:i w:val="false"/>
                <w:color w:val="000000"/>
                <w:sz w:val="20"/>
              </w:rPr>
              <w:t>
1) "Volkovgeology" Joint Stock Company;</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2) Republican State Enterprise on the Right of Economic Management "National Nuclear Center of the Republic of Kazakhstan";</w:t>
            </w:r>
          </w:p>
          <w:p>
            <w:pPr>
              <w:spacing w:after="20"/>
              <w:ind w:left="20"/>
              <w:jc w:val="both"/>
            </w:pPr>
            <w:r>
              <w:rPr>
                <w:rFonts w:ascii="Times New Roman"/>
                <w:b w:val="false"/>
                <w:i w:val="false"/>
                <w:color w:val="000000"/>
                <w:sz w:val="20"/>
              </w:rPr>
              <w:t>
</w:t>
            </w:r>
            <w:r>
              <w:rPr>
                <w:rFonts w:ascii="Times New Roman"/>
                <w:b w:val="false"/>
                <w:i w:val="false"/>
                <w:color w:val="000000"/>
                <w:sz w:val="20"/>
              </w:rPr>
              <w:t>3) republican state</w:t>
            </w:r>
          </w:p>
          <w:p>
            <w:pPr>
              <w:spacing w:after="20"/>
              <w:ind w:left="20"/>
              <w:jc w:val="both"/>
            </w:pPr>
            <w:r>
              <w:rPr>
                <w:rFonts w:ascii="Times New Roman"/>
                <w:b w:val="false"/>
                <w:i w:val="false"/>
                <w:color w:val="000000"/>
                <w:sz w:val="20"/>
              </w:rPr>
              <w:t>
enterprises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Electrical installation work for laying telecommunications, computer and television networks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127"/>
          <w:p>
            <w:pPr>
              <w:spacing w:after="20"/>
              <w:ind w:left="20"/>
              <w:jc w:val="both"/>
            </w:pPr>
            <w:r>
              <w:rPr>
                <w:rFonts w:ascii="Times New Roman"/>
                <w:b w:val="false"/>
                <w:i w:val="false"/>
                <w:color w:val="000000"/>
                <w:sz w:val="20"/>
              </w:rPr>
              <w:t>
1) Joint Stock Company "Plant named after S.M. Kirov";</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"Kazakhtelecom";</w:t>
            </w:r>
          </w:p>
          <w:p>
            <w:pPr>
              <w:spacing w:after="20"/>
              <w:ind w:left="20"/>
              <w:jc w:val="both"/>
            </w:pPr>
            <w:r>
              <w:rPr>
                <w:rFonts w:ascii="Times New Roman"/>
                <w:b w:val="false"/>
                <w:i w:val="false"/>
                <w:color w:val="000000"/>
                <w:sz w:val="20"/>
              </w:rPr>
              <w:t>
</w:t>
            </w:r>
            <w:r>
              <w:rPr>
                <w:rFonts w:ascii="Times New Roman"/>
                <w:b w:val="false"/>
                <w:i w:val="false"/>
                <w:color w:val="000000"/>
                <w:sz w:val="20"/>
              </w:rPr>
              <w:t>3) Joint Stock Company "Ozenmunaigas";</w:t>
            </w:r>
          </w:p>
          <w:p>
            <w:pPr>
              <w:spacing w:after="20"/>
              <w:ind w:left="20"/>
              <w:jc w:val="both"/>
            </w:pPr>
            <w:r>
              <w:rPr>
                <w:rFonts w:ascii="Times New Roman"/>
                <w:b w:val="false"/>
                <w:i w:val="false"/>
                <w:color w:val="000000"/>
                <w:sz w:val="20"/>
              </w:rPr>
              <w:t>
</w:t>
            </w:r>
            <w:r>
              <w:rPr>
                <w:rFonts w:ascii="Times New Roman"/>
                <w:b w:val="false"/>
                <w:i w:val="false"/>
                <w:color w:val="000000"/>
                <w:sz w:val="20"/>
              </w:rPr>
              <w:t>4) Limited Liability Partnership "Askeri Kuzet"; of the Ministry of Defense of the Republic of Kazakhstan</w:t>
            </w:r>
          </w:p>
          <w:p>
            <w:pPr>
              <w:spacing w:after="20"/>
              <w:ind w:left="20"/>
              <w:jc w:val="both"/>
            </w:pPr>
            <w:r>
              <w:rPr>
                <w:rFonts w:ascii="Times New Roman"/>
                <w:b w:val="false"/>
                <w:i w:val="false"/>
                <w:color w:val="000000"/>
                <w:sz w:val="20"/>
              </w:rPr>
              <w:t>
</w:t>
            </w:r>
            <w:r>
              <w:rPr>
                <w:rFonts w:ascii="Times New Roman"/>
                <w:b w:val="false"/>
                <w:i w:val="false"/>
                <w:color w:val="000000"/>
                <w:sz w:val="20"/>
              </w:rPr>
              <w:t>5) Limited Liability Partnership "Kyzylzhar su";</w:t>
            </w:r>
          </w:p>
          <w:p>
            <w:pPr>
              <w:spacing w:after="20"/>
              <w:ind w:left="20"/>
              <w:jc w:val="both"/>
            </w:pPr>
            <w:r>
              <w:rPr>
                <w:rFonts w:ascii="Times New Roman"/>
                <w:b w:val="false"/>
                <w:i w:val="false"/>
                <w:color w:val="000000"/>
                <w:sz w:val="20"/>
              </w:rPr>
              <w:t>
</w:t>
            </w:r>
            <w:r>
              <w:rPr>
                <w:rFonts w:ascii="Times New Roman"/>
                <w:b w:val="false"/>
                <w:i w:val="false"/>
                <w:color w:val="000000"/>
                <w:sz w:val="20"/>
              </w:rPr>
              <w:t>6) Limited Liability Partnership "KAP Technology";</w:t>
            </w:r>
          </w:p>
          <w:p>
            <w:pPr>
              <w:spacing w:after="20"/>
              <w:ind w:left="20"/>
              <w:jc w:val="both"/>
            </w:pPr>
            <w:r>
              <w:rPr>
                <w:rFonts w:ascii="Times New Roman"/>
                <w:b w:val="false"/>
                <w:i w:val="false"/>
                <w:color w:val="000000"/>
                <w:sz w:val="20"/>
              </w:rPr>
              <w:t>
</w:t>
            </w:r>
            <w:r>
              <w:rPr>
                <w:rFonts w:ascii="Times New Roman"/>
                <w:b w:val="false"/>
                <w:i w:val="false"/>
                <w:color w:val="000000"/>
                <w:sz w:val="20"/>
              </w:rPr>
              <w:t>7) Limited Liability Partnership "Digital Economy Development Center";</w:t>
            </w:r>
          </w:p>
          <w:p>
            <w:pPr>
              <w:spacing w:after="20"/>
              <w:ind w:left="20"/>
              <w:jc w:val="both"/>
            </w:pPr>
            <w:r>
              <w:rPr>
                <w:rFonts w:ascii="Times New Roman"/>
                <w:b w:val="false"/>
                <w:i w:val="false"/>
                <w:color w:val="000000"/>
                <w:sz w:val="20"/>
              </w:rPr>
              <w:t>
</w:t>
            </w:r>
            <w:r>
              <w:rPr>
                <w:rFonts w:ascii="Times New Roman"/>
                <w:b w:val="false"/>
                <w:i w:val="false"/>
                <w:color w:val="000000"/>
                <w:sz w:val="20"/>
              </w:rPr>
              <w:t>8) Limited Liability Partnership "KMG-Kumkol";</w:t>
            </w:r>
          </w:p>
          <w:p>
            <w:pPr>
              <w:spacing w:after="20"/>
              <w:ind w:left="20"/>
              <w:jc w:val="both"/>
            </w:pPr>
            <w:r>
              <w:rPr>
                <w:rFonts w:ascii="Times New Roman"/>
                <w:b w:val="false"/>
                <w:i w:val="false"/>
                <w:color w:val="000000"/>
                <w:sz w:val="20"/>
              </w:rPr>
              <w:t>
</w:t>
            </w:r>
            <w:r>
              <w:rPr>
                <w:rFonts w:ascii="Times New Roman"/>
                <w:b w:val="false"/>
                <w:i w:val="false"/>
                <w:color w:val="000000"/>
                <w:sz w:val="20"/>
              </w:rPr>
              <w:t>9) Limited Liability Partnership "Munaitelecom";</w:t>
            </w:r>
          </w:p>
          <w:p>
            <w:pPr>
              <w:spacing w:after="20"/>
              <w:ind w:left="20"/>
              <w:jc w:val="both"/>
            </w:pPr>
            <w:r>
              <w:rPr>
                <w:rFonts w:ascii="Times New Roman"/>
                <w:b w:val="false"/>
                <w:i w:val="false"/>
                <w:color w:val="000000"/>
                <w:sz w:val="20"/>
              </w:rPr>
              <w:t>
</w:t>
            </w:r>
            <w:r>
              <w:rPr>
                <w:rFonts w:ascii="Times New Roman"/>
                <w:b w:val="false"/>
                <w:i w:val="false"/>
                <w:color w:val="000000"/>
                <w:sz w:val="20"/>
              </w:rPr>
              <w:t>10) Limited Liability Partnership "Militarized railway guard";</w:t>
            </w:r>
          </w:p>
          <w:p>
            <w:pPr>
              <w:spacing w:after="20"/>
              <w:ind w:left="20"/>
              <w:jc w:val="both"/>
            </w:pPr>
            <w:r>
              <w:rPr>
                <w:rFonts w:ascii="Times New Roman"/>
                <w:b w:val="false"/>
                <w:i w:val="false"/>
                <w:color w:val="000000"/>
                <w:sz w:val="20"/>
              </w:rPr>
              <w:t>
</w:t>
            </w:r>
            <w:r>
              <w:rPr>
                <w:rFonts w:ascii="Times New Roman"/>
                <w:b w:val="false"/>
                <w:i w:val="false"/>
                <w:color w:val="000000"/>
                <w:sz w:val="20"/>
              </w:rPr>
              <w:t>11) Limited Liability Partnership "Samruk-Kazyna Business Service";</w:t>
            </w:r>
          </w:p>
          <w:p>
            <w:pPr>
              <w:spacing w:after="20"/>
              <w:ind w:left="20"/>
              <w:jc w:val="both"/>
            </w:pPr>
            <w:r>
              <w:rPr>
                <w:rFonts w:ascii="Times New Roman"/>
                <w:b w:val="false"/>
                <w:i w:val="false"/>
                <w:color w:val="000000"/>
                <w:sz w:val="20"/>
              </w:rPr>
              <w:t>
</w:t>
            </w:r>
            <w:r>
              <w:rPr>
                <w:rFonts w:ascii="Times New Roman"/>
                <w:b w:val="false"/>
                <w:i w:val="false"/>
                <w:color w:val="000000"/>
                <w:sz w:val="20"/>
              </w:rPr>
              <w:t>12) state municipal</w:t>
            </w:r>
          </w:p>
          <w:p>
            <w:pPr>
              <w:spacing w:after="20"/>
              <w:ind w:left="20"/>
              <w:jc w:val="both"/>
            </w:pPr>
            <w:r>
              <w:rPr>
                <w:rFonts w:ascii="Times New Roman"/>
                <w:b w:val="false"/>
                <w:i w:val="false"/>
                <w:color w:val="000000"/>
                <w:sz w:val="20"/>
              </w:rPr>
              <w:t>
enterprises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electrical installation works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128"/>
          <w:p>
            <w:pPr>
              <w:spacing w:after="20"/>
              <w:ind w:left="20"/>
              <w:jc w:val="both"/>
            </w:pPr>
            <w:r>
              <w:rPr>
                <w:rFonts w:ascii="Times New Roman"/>
                <w:b w:val="false"/>
                <w:i w:val="false"/>
                <w:color w:val="000000"/>
                <w:sz w:val="20"/>
              </w:rPr>
              <w:t>
1) Joint Stock Company "National Company "Kazakhstan Engineering";</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"Petropavlovsk Plant of Heavy Machine Building";</w:t>
            </w:r>
          </w:p>
          <w:p>
            <w:pPr>
              <w:spacing w:after="20"/>
              <w:ind w:left="20"/>
              <w:jc w:val="both"/>
            </w:pPr>
            <w:r>
              <w:rPr>
                <w:rFonts w:ascii="Times New Roman"/>
                <w:b w:val="false"/>
                <w:i w:val="false"/>
                <w:color w:val="000000"/>
                <w:sz w:val="20"/>
              </w:rPr>
              <w:t>
</w:t>
            </w:r>
            <w:r>
              <w:rPr>
                <w:rFonts w:ascii="Times New Roman"/>
                <w:b w:val="false"/>
                <w:i w:val="false"/>
                <w:color w:val="000000"/>
                <w:sz w:val="20"/>
              </w:rPr>
              <w:t>3) Joint Stock Company "Plant named after S.M. Kirov";</w:t>
            </w:r>
          </w:p>
          <w:p>
            <w:pPr>
              <w:spacing w:after="20"/>
              <w:ind w:left="20"/>
              <w:jc w:val="both"/>
            </w:pPr>
            <w:r>
              <w:rPr>
                <w:rFonts w:ascii="Times New Roman"/>
                <w:b w:val="false"/>
                <w:i w:val="false"/>
                <w:color w:val="000000"/>
                <w:sz w:val="20"/>
              </w:rPr>
              <w:t>
</w:t>
            </w:r>
            <w:r>
              <w:rPr>
                <w:rFonts w:ascii="Times New Roman"/>
                <w:b w:val="false"/>
                <w:i w:val="false"/>
                <w:color w:val="000000"/>
                <w:sz w:val="20"/>
              </w:rPr>
              <w:t>4) Joint Stock Company "Ulba Metallurgical Plant";</w:t>
            </w:r>
          </w:p>
          <w:p>
            <w:pPr>
              <w:spacing w:after="20"/>
              <w:ind w:left="20"/>
              <w:jc w:val="both"/>
            </w:pPr>
            <w:r>
              <w:rPr>
                <w:rFonts w:ascii="Times New Roman"/>
                <w:b w:val="false"/>
                <w:i w:val="false"/>
                <w:color w:val="000000"/>
                <w:sz w:val="20"/>
              </w:rPr>
              <w:t>
</w:t>
            </w:r>
            <w:r>
              <w:rPr>
                <w:rFonts w:ascii="Times New Roman"/>
                <w:b w:val="false"/>
                <w:i w:val="false"/>
                <w:color w:val="000000"/>
                <w:sz w:val="20"/>
              </w:rPr>
              <w:t>5) "Embamunaigas" Joint Stock Company;</w:t>
            </w:r>
          </w:p>
          <w:p>
            <w:pPr>
              <w:spacing w:after="20"/>
              <w:ind w:left="20"/>
              <w:jc w:val="both"/>
            </w:pPr>
            <w:r>
              <w:rPr>
                <w:rFonts w:ascii="Times New Roman"/>
                <w:b w:val="false"/>
                <w:i w:val="false"/>
                <w:color w:val="000000"/>
                <w:sz w:val="20"/>
              </w:rPr>
              <w:t>
</w:t>
            </w:r>
            <w:r>
              <w:rPr>
                <w:rFonts w:ascii="Times New Roman"/>
                <w:b w:val="false"/>
                <w:i w:val="false"/>
                <w:color w:val="000000"/>
                <w:sz w:val="20"/>
              </w:rPr>
              <w:t>6) Joint Stock Company "National Company "Kazakhstan Temir Zholy";</w:t>
            </w:r>
          </w:p>
          <w:p>
            <w:pPr>
              <w:spacing w:after="20"/>
              <w:ind w:left="20"/>
              <w:jc w:val="both"/>
            </w:pPr>
            <w:r>
              <w:rPr>
                <w:rFonts w:ascii="Times New Roman"/>
                <w:b w:val="false"/>
                <w:i w:val="false"/>
                <w:color w:val="000000"/>
                <w:sz w:val="20"/>
              </w:rPr>
              <w:t>
</w:t>
            </w:r>
            <w:r>
              <w:rPr>
                <w:rFonts w:ascii="Times New Roman"/>
                <w:b w:val="false"/>
                <w:i w:val="false"/>
                <w:color w:val="000000"/>
                <w:sz w:val="20"/>
              </w:rPr>
              <w:t>7) Limited Liability Partnership "KMG-Kumkol";</w:t>
            </w:r>
          </w:p>
          <w:p>
            <w:pPr>
              <w:spacing w:after="20"/>
              <w:ind w:left="20"/>
              <w:jc w:val="both"/>
            </w:pPr>
            <w:r>
              <w:rPr>
                <w:rFonts w:ascii="Times New Roman"/>
                <w:b w:val="false"/>
                <w:i w:val="false"/>
                <w:color w:val="000000"/>
                <w:sz w:val="20"/>
              </w:rPr>
              <w:t>
</w:t>
            </w:r>
            <w:r>
              <w:rPr>
                <w:rFonts w:ascii="Times New Roman"/>
                <w:b w:val="false"/>
                <w:i w:val="false"/>
                <w:color w:val="000000"/>
                <w:sz w:val="20"/>
              </w:rPr>
              <w:t>8) Limited Liability Partnership "Ken-Kurylys-Servis";</w:t>
            </w:r>
          </w:p>
          <w:p>
            <w:pPr>
              <w:spacing w:after="20"/>
              <w:ind w:left="20"/>
              <w:jc w:val="both"/>
            </w:pPr>
            <w:r>
              <w:rPr>
                <w:rFonts w:ascii="Times New Roman"/>
                <w:b w:val="false"/>
                <w:i w:val="false"/>
                <w:color w:val="000000"/>
                <w:sz w:val="20"/>
              </w:rPr>
              <w:t>
</w:t>
            </w:r>
            <w:r>
              <w:rPr>
                <w:rFonts w:ascii="Times New Roman"/>
                <w:b w:val="false"/>
                <w:i w:val="false"/>
                <w:color w:val="000000"/>
                <w:sz w:val="20"/>
              </w:rPr>
              <w:t>9) Limited Liability Partnership "Oil Construction Company";</w:t>
            </w:r>
          </w:p>
          <w:p>
            <w:pPr>
              <w:spacing w:after="20"/>
              <w:ind w:left="20"/>
              <w:jc w:val="both"/>
            </w:pPr>
            <w:r>
              <w:rPr>
                <w:rFonts w:ascii="Times New Roman"/>
                <w:b w:val="false"/>
                <w:i w:val="false"/>
                <w:color w:val="000000"/>
                <w:sz w:val="20"/>
              </w:rPr>
              <w:t>
</w:t>
            </w:r>
            <w:r>
              <w:rPr>
                <w:rFonts w:ascii="Times New Roman"/>
                <w:b w:val="false"/>
                <w:i w:val="false"/>
                <w:color w:val="000000"/>
                <w:sz w:val="20"/>
              </w:rPr>
              <w:t>10) Limited Liability Partnership "Mangistauenergomunay";</w:t>
            </w:r>
          </w:p>
          <w:p>
            <w:pPr>
              <w:spacing w:after="20"/>
              <w:ind w:left="20"/>
              <w:jc w:val="both"/>
            </w:pPr>
            <w:r>
              <w:rPr>
                <w:rFonts w:ascii="Times New Roman"/>
                <w:b w:val="false"/>
                <w:i w:val="false"/>
                <w:color w:val="000000"/>
                <w:sz w:val="20"/>
              </w:rPr>
              <w:t>
</w:t>
            </w:r>
            <w:r>
              <w:rPr>
                <w:rFonts w:ascii="Times New Roman"/>
                <w:b w:val="false"/>
                <w:i w:val="false"/>
                <w:color w:val="000000"/>
                <w:sz w:val="20"/>
              </w:rPr>
              <w:t>11) Limited Liability Partnership "Munaitelecom";</w:t>
            </w:r>
          </w:p>
          <w:p>
            <w:pPr>
              <w:spacing w:after="20"/>
              <w:ind w:left="20"/>
              <w:jc w:val="both"/>
            </w:pPr>
            <w:r>
              <w:rPr>
                <w:rFonts w:ascii="Times New Roman"/>
                <w:b w:val="false"/>
                <w:i w:val="false"/>
                <w:color w:val="000000"/>
                <w:sz w:val="20"/>
              </w:rPr>
              <w:t>
</w:t>
            </w:r>
            <w:r>
              <w:rPr>
                <w:rFonts w:ascii="Times New Roman"/>
                <w:b w:val="false"/>
                <w:i w:val="false"/>
                <w:color w:val="000000"/>
                <w:sz w:val="20"/>
              </w:rPr>
              <w:t>12) Limited Liability Partnership "MAEK";</w:t>
            </w:r>
          </w:p>
          <w:p>
            <w:pPr>
              <w:spacing w:after="20"/>
              <w:ind w:left="20"/>
              <w:jc w:val="both"/>
            </w:pPr>
            <w:r>
              <w:rPr>
                <w:rFonts w:ascii="Times New Roman"/>
                <w:b w:val="false"/>
                <w:i w:val="false"/>
                <w:color w:val="000000"/>
                <w:sz w:val="20"/>
              </w:rPr>
              <w:t>
</w:t>
            </w:r>
            <w:r>
              <w:rPr>
                <w:rFonts w:ascii="Times New Roman"/>
                <w:b w:val="false"/>
                <w:i w:val="false"/>
                <w:color w:val="000000"/>
                <w:sz w:val="20"/>
              </w:rPr>
              <w:t>13) Limited Liability Partnership "Special Provision Center";</w:t>
            </w:r>
          </w:p>
          <w:p>
            <w:pPr>
              <w:spacing w:after="20"/>
              <w:ind w:left="20"/>
              <w:jc w:val="both"/>
            </w:pPr>
            <w:r>
              <w:rPr>
                <w:rFonts w:ascii="Times New Roman"/>
                <w:b w:val="false"/>
                <w:i w:val="false"/>
                <w:color w:val="000000"/>
                <w:sz w:val="20"/>
              </w:rPr>
              <w:t>
</w:t>
            </w:r>
            <w:r>
              <w:rPr>
                <w:rFonts w:ascii="Times New Roman"/>
                <w:b w:val="false"/>
                <w:i w:val="false"/>
                <w:color w:val="000000"/>
                <w:sz w:val="20"/>
              </w:rPr>
              <w:t>14) Limited Liability Partnership "Institute of High Technologies";</w:t>
            </w:r>
          </w:p>
          <w:p>
            <w:pPr>
              <w:spacing w:after="20"/>
              <w:ind w:left="20"/>
              <w:jc w:val="both"/>
            </w:pPr>
            <w:r>
              <w:rPr>
                <w:rFonts w:ascii="Times New Roman"/>
                <w:b w:val="false"/>
                <w:i w:val="false"/>
                <w:color w:val="000000"/>
                <w:sz w:val="20"/>
              </w:rPr>
              <w:t>
</w:t>
            </w:r>
            <w:r>
              <w:rPr>
                <w:rFonts w:ascii="Times New Roman"/>
                <w:b w:val="false"/>
                <w:i w:val="false"/>
                <w:color w:val="000000"/>
                <w:sz w:val="20"/>
              </w:rPr>
              <w:t>15) Limited Liability Partnership "KAP Technology";</w:t>
            </w:r>
          </w:p>
          <w:p>
            <w:pPr>
              <w:spacing w:after="20"/>
              <w:ind w:left="20"/>
              <w:jc w:val="both"/>
            </w:pPr>
            <w:r>
              <w:rPr>
                <w:rFonts w:ascii="Times New Roman"/>
                <w:b w:val="false"/>
                <w:i w:val="false"/>
                <w:color w:val="000000"/>
                <w:sz w:val="20"/>
              </w:rPr>
              <w:t>
</w:t>
            </w:r>
            <w:r>
              <w:rPr>
                <w:rFonts w:ascii="Times New Roman"/>
                <w:b w:val="false"/>
                <w:i w:val="false"/>
                <w:color w:val="000000"/>
                <w:sz w:val="20"/>
              </w:rPr>
              <w:t>16) Limited Liability Partnership "QazaqGaz" Scientific Technical Center";</w:t>
            </w:r>
          </w:p>
          <w:p>
            <w:pPr>
              <w:spacing w:after="20"/>
              <w:ind w:left="20"/>
              <w:jc w:val="both"/>
            </w:pPr>
            <w:r>
              <w:rPr>
                <w:rFonts w:ascii="Times New Roman"/>
                <w:b w:val="false"/>
                <w:i w:val="false"/>
                <w:color w:val="000000"/>
                <w:sz w:val="20"/>
              </w:rPr>
              <w:t>
</w:t>
            </w:r>
            <w:r>
              <w:rPr>
                <w:rFonts w:ascii="Times New Roman"/>
                <w:b w:val="false"/>
                <w:i w:val="false"/>
                <w:color w:val="000000"/>
                <w:sz w:val="20"/>
              </w:rPr>
              <w:t>17) Limited Liability Partnership "Militarized railway guard";</w:t>
            </w:r>
          </w:p>
          <w:p>
            <w:pPr>
              <w:spacing w:after="20"/>
              <w:ind w:left="20"/>
              <w:jc w:val="both"/>
            </w:pPr>
            <w:r>
              <w:rPr>
                <w:rFonts w:ascii="Times New Roman"/>
                <w:b w:val="false"/>
                <w:i w:val="false"/>
                <w:color w:val="000000"/>
                <w:sz w:val="20"/>
              </w:rPr>
              <w:t>
18) Republican State Enterprise on the Right of Economic Management "National Nuclear Center of the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water supply, heating and air conditioning systems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129"/>
          <w:p>
            <w:pPr>
              <w:spacing w:after="20"/>
              <w:ind w:left="20"/>
              <w:jc w:val="both"/>
            </w:pPr>
            <w:r>
              <w:rPr>
                <w:rFonts w:ascii="Times New Roman"/>
                <w:b w:val="false"/>
                <w:i w:val="false"/>
                <w:color w:val="000000"/>
                <w:sz w:val="20"/>
              </w:rPr>
              <w:t>
1) Joint Stock Company "Ust-Kamenogorsk heating networks";</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"Ozenmunaigas";</w:t>
            </w:r>
          </w:p>
          <w:p>
            <w:pPr>
              <w:spacing w:after="20"/>
              <w:ind w:left="20"/>
              <w:jc w:val="both"/>
            </w:pPr>
            <w:r>
              <w:rPr>
                <w:rFonts w:ascii="Times New Roman"/>
                <w:b w:val="false"/>
                <w:i w:val="false"/>
                <w:color w:val="000000"/>
                <w:sz w:val="20"/>
              </w:rPr>
              <w:t>
</w:t>
            </w:r>
            <w:r>
              <w:rPr>
                <w:rFonts w:ascii="Times New Roman"/>
                <w:b w:val="false"/>
                <w:i w:val="false"/>
                <w:color w:val="000000"/>
                <w:sz w:val="20"/>
              </w:rPr>
              <w:t>3) Joint Stock Company "Temorzholsu";</w:t>
            </w:r>
          </w:p>
          <w:p>
            <w:pPr>
              <w:spacing w:after="20"/>
              <w:ind w:left="20"/>
              <w:jc w:val="both"/>
            </w:pPr>
            <w:r>
              <w:rPr>
                <w:rFonts w:ascii="Times New Roman"/>
                <w:b w:val="false"/>
                <w:i w:val="false"/>
                <w:color w:val="000000"/>
                <w:sz w:val="20"/>
              </w:rPr>
              <w:t>
</w:t>
            </w:r>
            <w:r>
              <w:rPr>
                <w:rFonts w:ascii="Times New Roman"/>
                <w:b w:val="false"/>
                <w:i w:val="false"/>
                <w:color w:val="000000"/>
                <w:sz w:val="20"/>
              </w:rPr>
              <w:t>4) Limited Liability Partnership "Special Provision Center";</w:t>
            </w:r>
          </w:p>
          <w:p>
            <w:pPr>
              <w:spacing w:after="20"/>
              <w:ind w:left="20"/>
              <w:jc w:val="both"/>
            </w:pPr>
            <w:r>
              <w:rPr>
                <w:rFonts w:ascii="Times New Roman"/>
                <w:b w:val="false"/>
                <w:i w:val="false"/>
                <w:color w:val="000000"/>
                <w:sz w:val="20"/>
              </w:rPr>
              <w:t>
</w:t>
            </w:r>
            <w:r>
              <w:rPr>
                <w:rFonts w:ascii="Times New Roman"/>
                <w:b w:val="false"/>
                <w:i w:val="false"/>
                <w:color w:val="000000"/>
                <w:sz w:val="20"/>
              </w:rPr>
              <w:t>5) Limited Liability Partnership "Temirzholsu-Almaty";</w:t>
            </w:r>
          </w:p>
          <w:p>
            <w:pPr>
              <w:spacing w:after="20"/>
              <w:ind w:left="20"/>
              <w:jc w:val="both"/>
            </w:pPr>
            <w:r>
              <w:rPr>
                <w:rFonts w:ascii="Times New Roman"/>
                <w:b w:val="false"/>
                <w:i w:val="false"/>
                <w:color w:val="000000"/>
                <w:sz w:val="20"/>
              </w:rPr>
              <w:t>
</w:t>
            </w:r>
            <w:r>
              <w:rPr>
                <w:rFonts w:ascii="Times New Roman"/>
                <w:b w:val="false"/>
                <w:i w:val="false"/>
                <w:color w:val="000000"/>
                <w:sz w:val="20"/>
              </w:rPr>
              <w:t>6) Limited Liability Partnership "Temirzholsu-Aqtobe";</w:t>
            </w:r>
          </w:p>
          <w:p>
            <w:pPr>
              <w:spacing w:after="20"/>
              <w:ind w:left="20"/>
              <w:jc w:val="both"/>
            </w:pPr>
            <w:r>
              <w:rPr>
                <w:rFonts w:ascii="Times New Roman"/>
                <w:b w:val="false"/>
                <w:i w:val="false"/>
                <w:color w:val="000000"/>
                <w:sz w:val="20"/>
              </w:rPr>
              <w:t>
</w:t>
            </w:r>
            <w:r>
              <w:rPr>
                <w:rFonts w:ascii="Times New Roman"/>
                <w:b w:val="false"/>
                <w:i w:val="false"/>
                <w:color w:val="000000"/>
                <w:sz w:val="20"/>
              </w:rPr>
              <w:t>7) Limited Liability Partnership "Temirzholsu-Ayagoz";</w:t>
            </w:r>
          </w:p>
          <w:p>
            <w:pPr>
              <w:spacing w:after="20"/>
              <w:ind w:left="20"/>
              <w:jc w:val="both"/>
            </w:pPr>
            <w:r>
              <w:rPr>
                <w:rFonts w:ascii="Times New Roman"/>
                <w:b w:val="false"/>
                <w:i w:val="false"/>
                <w:color w:val="000000"/>
                <w:sz w:val="20"/>
              </w:rPr>
              <w:t>
</w:t>
            </w:r>
            <w:r>
              <w:rPr>
                <w:rFonts w:ascii="Times New Roman"/>
                <w:b w:val="false"/>
                <w:i w:val="false"/>
                <w:color w:val="000000"/>
                <w:sz w:val="20"/>
              </w:rPr>
              <w:t>8) Limited Liability Partnership "Temirzholsu-Arys";</w:t>
            </w:r>
          </w:p>
          <w:p>
            <w:pPr>
              <w:spacing w:after="20"/>
              <w:ind w:left="20"/>
              <w:jc w:val="both"/>
            </w:pPr>
            <w:r>
              <w:rPr>
                <w:rFonts w:ascii="Times New Roman"/>
                <w:b w:val="false"/>
                <w:i w:val="false"/>
                <w:color w:val="000000"/>
                <w:sz w:val="20"/>
              </w:rPr>
              <w:t>
</w:t>
            </w:r>
            <w:r>
              <w:rPr>
                <w:rFonts w:ascii="Times New Roman"/>
                <w:b w:val="false"/>
                <w:i w:val="false"/>
                <w:color w:val="000000"/>
                <w:sz w:val="20"/>
              </w:rPr>
              <w:t>9) Limited Liability Partnership "Temirzholsu-Kokshetau";</w:t>
            </w:r>
          </w:p>
          <w:p>
            <w:pPr>
              <w:spacing w:after="20"/>
              <w:ind w:left="20"/>
              <w:jc w:val="both"/>
            </w:pPr>
            <w:r>
              <w:rPr>
                <w:rFonts w:ascii="Times New Roman"/>
                <w:b w:val="false"/>
                <w:i w:val="false"/>
                <w:color w:val="000000"/>
                <w:sz w:val="20"/>
              </w:rPr>
              <w:t>
</w:t>
            </w:r>
            <w:r>
              <w:rPr>
                <w:rFonts w:ascii="Times New Roman"/>
                <w:b w:val="false"/>
                <w:i w:val="false"/>
                <w:color w:val="000000"/>
                <w:sz w:val="20"/>
              </w:rPr>
              <w:t>10) Limited Liability Partnership "Temirzholsu-Kzyl-Orda";</w:t>
            </w:r>
          </w:p>
          <w:p>
            <w:pPr>
              <w:spacing w:after="20"/>
              <w:ind w:left="20"/>
              <w:jc w:val="both"/>
            </w:pPr>
            <w:r>
              <w:rPr>
                <w:rFonts w:ascii="Times New Roman"/>
                <w:b w:val="false"/>
                <w:i w:val="false"/>
                <w:color w:val="000000"/>
                <w:sz w:val="20"/>
              </w:rPr>
              <w:t>
</w:t>
            </w:r>
            <w:r>
              <w:rPr>
                <w:rFonts w:ascii="Times New Roman"/>
                <w:b w:val="false"/>
                <w:i w:val="false"/>
                <w:color w:val="000000"/>
                <w:sz w:val="20"/>
              </w:rPr>
              <w:t>11) Limited Liability Partnership "Temirzholsu-Mangystau";</w:t>
            </w:r>
          </w:p>
          <w:p>
            <w:pPr>
              <w:spacing w:after="20"/>
              <w:ind w:left="20"/>
              <w:jc w:val="both"/>
            </w:pPr>
            <w:r>
              <w:rPr>
                <w:rFonts w:ascii="Times New Roman"/>
                <w:b w:val="false"/>
                <w:i w:val="false"/>
                <w:color w:val="000000"/>
                <w:sz w:val="20"/>
              </w:rPr>
              <w:t>
</w:t>
            </w:r>
            <w:r>
              <w:rPr>
                <w:rFonts w:ascii="Times New Roman"/>
                <w:b w:val="false"/>
                <w:i w:val="false"/>
                <w:color w:val="000000"/>
                <w:sz w:val="20"/>
              </w:rPr>
              <w:t>12) Limited Liability Partnership "Temirzholsu-Pavlodar";</w:t>
            </w:r>
          </w:p>
          <w:p>
            <w:pPr>
              <w:spacing w:after="20"/>
              <w:ind w:left="20"/>
              <w:jc w:val="both"/>
            </w:pPr>
            <w:r>
              <w:rPr>
                <w:rFonts w:ascii="Times New Roman"/>
                <w:b w:val="false"/>
                <w:i w:val="false"/>
                <w:color w:val="000000"/>
                <w:sz w:val="20"/>
              </w:rPr>
              <w:t>
</w:t>
            </w:r>
            <w:r>
              <w:rPr>
                <w:rFonts w:ascii="Times New Roman"/>
                <w:b w:val="false"/>
                <w:i w:val="false"/>
                <w:color w:val="000000"/>
                <w:sz w:val="20"/>
              </w:rPr>
              <w:t>13) Limited Liability Partnership "Temirzholsu-Kostanay";</w:t>
            </w:r>
          </w:p>
          <w:p>
            <w:pPr>
              <w:spacing w:after="20"/>
              <w:ind w:left="20"/>
              <w:jc w:val="both"/>
            </w:pPr>
            <w:r>
              <w:rPr>
                <w:rFonts w:ascii="Times New Roman"/>
                <w:b w:val="false"/>
                <w:i w:val="false"/>
                <w:color w:val="000000"/>
                <w:sz w:val="20"/>
              </w:rPr>
              <w:t>
14) Limited Liability Partnership "Temirzholsu-Karagandy"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Insulation works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130"/>
          <w:p>
            <w:pPr>
              <w:spacing w:after="20"/>
              <w:ind w:left="20"/>
              <w:jc w:val="both"/>
            </w:pPr>
            <w:r>
              <w:rPr>
                <w:rFonts w:ascii="Times New Roman"/>
                <w:b w:val="false"/>
                <w:i w:val="false"/>
                <w:color w:val="000000"/>
                <w:sz w:val="20"/>
              </w:rPr>
              <w:t>
1) Joint Stock Company "Ural plant "Zenit";</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"Intergas Central Asia";</w:t>
            </w:r>
          </w:p>
          <w:p>
            <w:pPr>
              <w:spacing w:after="20"/>
              <w:ind w:left="20"/>
              <w:jc w:val="both"/>
            </w:pPr>
            <w:r>
              <w:rPr>
                <w:rFonts w:ascii="Times New Roman"/>
                <w:b w:val="false"/>
                <w:i w:val="false"/>
                <w:color w:val="000000"/>
                <w:sz w:val="20"/>
              </w:rPr>
              <w:t>
</w:t>
            </w:r>
            <w:r>
              <w:rPr>
                <w:rFonts w:ascii="Times New Roman"/>
                <w:b w:val="false"/>
                <w:i w:val="false"/>
                <w:color w:val="000000"/>
                <w:sz w:val="20"/>
              </w:rPr>
              <w:t>3) Joint Stock Company "Ozenmunaigas";</w:t>
            </w:r>
          </w:p>
          <w:p>
            <w:pPr>
              <w:spacing w:after="20"/>
              <w:ind w:left="20"/>
              <w:jc w:val="both"/>
            </w:pPr>
            <w:r>
              <w:rPr>
                <w:rFonts w:ascii="Times New Roman"/>
                <w:b w:val="false"/>
                <w:i w:val="false"/>
                <w:color w:val="000000"/>
                <w:sz w:val="20"/>
              </w:rPr>
              <w:t>
</w:t>
            </w:r>
            <w:r>
              <w:rPr>
                <w:rFonts w:ascii="Times New Roman"/>
                <w:b w:val="false"/>
                <w:i w:val="false"/>
                <w:color w:val="000000"/>
                <w:sz w:val="20"/>
              </w:rPr>
              <w:t>4) Limited Liability Partnership "Ken-Kurylys-Servis";</w:t>
            </w:r>
          </w:p>
          <w:p>
            <w:pPr>
              <w:spacing w:after="20"/>
              <w:ind w:left="20"/>
              <w:jc w:val="both"/>
            </w:pPr>
            <w:r>
              <w:rPr>
                <w:rFonts w:ascii="Times New Roman"/>
                <w:b w:val="false"/>
                <w:i w:val="false"/>
                <w:color w:val="000000"/>
                <w:sz w:val="20"/>
              </w:rPr>
              <w:t>
</w:t>
            </w:r>
            <w:r>
              <w:rPr>
                <w:rFonts w:ascii="Times New Roman"/>
                <w:b w:val="false"/>
                <w:i w:val="false"/>
                <w:color w:val="000000"/>
                <w:sz w:val="20"/>
              </w:rPr>
              <w:t>5) Limited Liability Partnership "Oil Construction Company";</w:t>
            </w:r>
          </w:p>
          <w:p>
            <w:pPr>
              <w:spacing w:after="20"/>
              <w:ind w:left="20"/>
              <w:jc w:val="both"/>
            </w:pPr>
            <w:r>
              <w:rPr>
                <w:rFonts w:ascii="Times New Roman"/>
                <w:b w:val="false"/>
                <w:i w:val="false"/>
                <w:color w:val="000000"/>
                <w:sz w:val="20"/>
              </w:rPr>
              <w:t>
6) Limited Liability Partnership "Kazatomprom-SaUran"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construction and installation works not included in other groups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131"/>
          <w:p>
            <w:pPr>
              <w:spacing w:after="20"/>
              <w:ind w:left="20"/>
              <w:jc w:val="both"/>
            </w:pPr>
            <w:r>
              <w:rPr>
                <w:rFonts w:ascii="Times New Roman"/>
                <w:b w:val="false"/>
                <w:i w:val="false"/>
                <w:color w:val="000000"/>
                <w:sz w:val="20"/>
              </w:rPr>
              <w:t>
1) Joint Stock Company "Ural plant "Zenit";</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"Scientific Research Institute "Gidropribor";</w:t>
            </w:r>
          </w:p>
          <w:p>
            <w:pPr>
              <w:spacing w:after="20"/>
              <w:ind w:left="20"/>
              <w:jc w:val="both"/>
            </w:pPr>
            <w:r>
              <w:rPr>
                <w:rFonts w:ascii="Times New Roman"/>
                <w:b w:val="false"/>
                <w:i w:val="false"/>
                <w:color w:val="000000"/>
                <w:sz w:val="20"/>
              </w:rPr>
              <w:t>
</w:t>
            </w:r>
            <w:r>
              <w:rPr>
                <w:rFonts w:ascii="Times New Roman"/>
                <w:b w:val="false"/>
                <w:i w:val="false"/>
                <w:color w:val="000000"/>
                <w:sz w:val="20"/>
              </w:rPr>
              <w:t>3) Joint Stock Company "National Company "Kazakhstan Engineering";</w:t>
            </w:r>
          </w:p>
          <w:p>
            <w:pPr>
              <w:spacing w:after="20"/>
              <w:ind w:left="20"/>
              <w:jc w:val="both"/>
            </w:pPr>
            <w:r>
              <w:rPr>
                <w:rFonts w:ascii="Times New Roman"/>
                <w:b w:val="false"/>
                <w:i w:val="false"/>
                <w:color w:val="000000"/>
                <w:sz w:val="20"/>
              </w:rPr>
              <w:t>
</w:t>
            </w:r>
            <w:r>
              <w:rPr>
                <w:rFonts w:ascii="Times New Roman"/>
                <w:b w:val="false"/>
                <w:i w:val="false"/>
                <w:color w:val="000000"/>
                <w:sz w:val="20"/>
              </w:rPr>
              <w:t>4) Joint Stock Company "Plant named after S.M. Kirov";</w:t>
            </w:r>
          </w:p>
          <w:p>
            <w:pPr>
              <w:spacing w:after="20"/>
              <w:ind w:left="20"/>
              <w:jc w:val="both"/>
            </w:pPr>
            <w:r>
              <w:rPr>
                <w:rFonts w:ascii="Times New Roman"/>
                <w:b w:val="false"/>
                <w:i w:val="false"/>
                <w:color w:val="000000"/>
                <w:sz w:val="20"/>
              </w:rPr>
              <w:t>
</w:t>
            </w:r>
            <w:r>
              <w:rPr>
                <w:rFonts w:ascii="Times New Roman"/>
                <w:b w:val="false"/>
                <w:i w:val="false"/>
                <w:color w:val="000000"/>
                <w:sz w:val="20"/>
              </w:rPr>
              <w:t>5) Joint Stock Company "KazTransGas Aimak";</w:t>
            </w:r>
          </w:p>
          <w:p>
            <w:pPr>
              <w:spacing w:after="20"/>
              <w:ind w:left="20"/>
              <w:jc w:val="both"/>
            </w:pPr>
            <w:r>
              <w:rPr>
                <w:rFonts w:ascii="Times New Roman"/>
                <w:b w:val="false"/>
                <w:i w:val="false"/>
                <w:color w:val="000000"/>
                <w:sz w:val="20"/>
              </w:rPr>
              <w:t>
</w:t>
            </w:r>
            <w:r>
              <w:rPr>
                <w:rFonts w:ascii="Times New Roman"/>
                <w:b w:val="false"/>
                <w:i w:val="false"/>
                <w:color w:val="000000"/>
                <w:sz w:val="20"/>
              </w:rPr>
              <w:t>6) Joint Stock Company "Ulba Metallurgical Plant";</w:t>
            </w:r>
          </w:p>
          <w:p>
            <w:pPr>
              <w:spacing w:after="20"/>
              <w:ind w:left="20"/>
              <w:jc w:val="both"/>
            </w:pPr>
            <w:r>
              <w:rPr>
                <w:rFonts w:ascii="Times New Roman"/>
                <w:b w:val="false"/>
                <w:i w:val="false"/>
                <w:color w:val="000000"/>
                <w:sz w:val="20"/>
              </w:rPr>
              <w:t>
</w:t>
            </w:r>
            <w:r>
              <w:rPr>
                <w:rFonts w:ascii="Times New Roman"/>
                <w:b w:val="false"/>
                <w:i w:val="false"/>
                <w:color w:val="000000"/>
                <w:sz w:val="20"/>
              </w:rPr>
              <w:t>7) Joint Stock Company "Intergas Central Asia";</w:t>
            </w:r>
          </w:p>
          <w:p>
            <w:pPr>
              <w:spacing w:after="20"/>
              <w:ind w:left="20"/>
              <w:jc w:val="both"/>
            </w:pPr>
            <w:r>
              <w:rPr>
                <w:rFonts w:ascii="Times New Roman"/>
                <w:b w:val="false"/>
                <w:i w:val="false"/>
                <w:color w:val="000000"/>
                <w:sz w:val="20"/>
              </w:rPr>
              <w:t>
</w:t>
            </w:r>
            <w:r>
              <w:rPr>
                <w:rFonts w:ascii="Times New Roman"/>
                <w:b w:val="false"/>
                <w:i w:val="false"/>
                <w:color w:val="000000"/>
                <w:sz w:val="20"/>
              </w:rPr>
              <w:t>8) "Embamunaigas" Joint Stock Company;</w:t>
            </w:r>
          </w:p>
          <w:p>
            <w:pPr>
              <w:spacing w:after="20"/>
              <w:ind w:left="20"/>
              <w:jc w:val="both"/>
            </w:pPr>
            <w:r>
              <w:rPr>
                <w:rFonts w:ascii="Times New Roman"/>
                <w:b w:val="false"/>
                <w:i w:val="false"/>
                <w:color w:val="000000"/>
                <w:sz w:val="20"/>
              </w:rPr>
              <w:t>
</w:t>
            </w:r>
            <w:r>
              <w:rPr>
                <w:rFonts w:ascii="Times New Roman"/>
                <w:b w:val="false"/>
                <w:i w:val="false"/>
                <w:color w:val="000000"/>
                <w:sz w:val="20"/>
              </w:rPr>
              <w:t>9) Joint Stock Company "National Company "Kazakhstan Temir Zholy";</w:t>
            </w:r>
          </w:p>
          <w:p>
            <w:pPr>
              <w:spacing w:after="20"/>
              <w:ind w:left="20"/>
              <w:jc w:val="both"/>
            </w:pPr>
            <w:r>
              <w:rPr>
                <w:rFonts w:ascii="Times New Roman"/>
                <w:b w:val="false"/>
                <w:i w:val="false"/>
                <w:color w:val="000000"/>
                <w:sz w:val="20"/>
              </w:rPr>
              <w:t>
</w:t>
            </w:r>
            <w:r>
              <w:rPr>
                <w:rFonts w:ascii="Times New Roman"/>
                <w:b w:val="false"/>
                <w:i w:val="false"/>
                <w:color w:val="000000"/>
                <w:sz w:val="20"/>
              </w:rPr>
              <w:t>10) Limited Liability Partnership "MAEK";</w:t>
            </w:r>
          </w:p>
          <w:p>
            <w:pPr>
              <w:spacing w:after="20"/>
              <w:ind w:left="20"/>
              <w:jc w:val="both"/>
            </w:pPr>
            <w:r>
              <w:rPr>
                <w:rFonts w:ascii="Times New Roman"/>
                <w:b w:val="false"/>
                <w:i w:val="false"/>
                <w:color w:val="000000"/>
                <w:sz w:val="20"/>
              </w:rPr>
              <w:t>
</w:t>
            </w:r>
            <w:r>
              <w:rPr>
                <w:rFonts w:ascii="Times New Roman"/>
                <w:b w:val="false"/>
                <w:i w:val="false"/>
                <w:color w:val="000000"/>
                <w:sz w:val="20"/>
              </w:rPr>
              <w:t>11) Limited Liability Partnership "Institute of High Technologies";</w:t>
            </w:r>
          </w:p>
          <w:p>
            <w:pPr>
              <w:spacing w:after="20"/>
              <w:ind w:left="20"/>
              <w:jc w:val="both"/>
            </w:pPr>
            <w:r>
              <w:rPr>
                <w:rFonts w:ascii="Times New Roman"/>
                <w:b w:val="false"/>
                <w:i w:val="false"/>
                <w:color w:val="000000"/>
                <w:sz w:val="20"/>
              </w:rPr>
              <w:t>
</w:t>
            </w:r>
            <w:r>
              <w:rPr>
                <w:rFonts w:ascii="Times New Roman"/>
                <w:b w:val="false"/>
                <w:i w:val="false"/>
                <w:color w:val="000000"/>
                <w:sz w:val="20"/>
              </w:rPr>
              <w:t>12) Limited Liability Partnership "Kazakhturkmunay";</w:t>
            </w:r>
          </w:p>
          <w:p>
            <w:pPr>
              <w:spacing w:after="20"/>
              <w:ind w:left="20"/>
              <w:jc w:val="both"/>
            </w:pPr>
            <w:r>
              <w:rPr>
                <w:rFonts w:ascii="Times New Roman"/>
                <w:b w:val="false"/>
                <w:i w:val="false"/>
                <w:color w:val="000000"/>
                <w:sz w:val="20"/>
              </w:rPr>
              <w:t>
</w:t>
            </w:r>
            <w:r>
              <w:rPr>
                <w:rFonts w:ascii="Times New Roman"/>
                <w:b w:val="false"/>
                <w:i w:val="false"/>
                <w:color w:val="000000"/>
                <w:sz w:val="20"/>
              </w:rPr>
              <w:t>13) Limited Liability Partnership "Oil Construction Company";</w:t>
            </w:r>
          </w:p>
          <w:p>
            <w:pPr>
              <w:spacing w:after="20"/>
              <w:ind w:left="20"/>
              <w:jc w:val="both"/>
            </w:pPr>
            <w:r>
              <w:rPr>
                <w:rFonts w:ascii="Times New Roman"/>
                <w:b w:val="false"/>
                <w:i w:val="false"/>
                <w:color w:val="000000"/>
                <w:sz w:val="20"/>
              </w:rPr>
              <w:t>
</w:t>
            </w:r>
            <w:r>
              <w:rPr>
                <w:rFonts w:ascii="Times New Roman"/>
                <w:b w:val="false"/>
                <w:i w:val="false"/>
                <w:color w:val="000000"/>
                <w:sz w:val="20"/>
              </w:rPr>
              <w:t>14) Limited Liability Partnership "KTZE-Khorgos Gateway";</w:t>
            </w:r>
          </w:p>
          <w:p>
            <w:pPr>
              <w:spacing w:after="20"/>
              <w:ind w:left="20"/>
              <w:jc w:val="both"/>
            </w:pPr>
            <w:r>
              <w:rPr>
                <w:rFonts w:ascii="Times New Roman"/>
                <w:b w:val="false"/>
                <w:i w:val="false"/>
                <w:color w:val="000000"/>
                <w:sz w:val="20"/>
              </w:rPr>
              <w:t>
15) Republican State Enterprise on the Right of Economic Management "National Nuclear Center of the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Start-up and adjustment of the installed equipment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132"/>
          <w:p>
            <w:pPr>
              <w:spacing w:after="20"/>
              <w:ind w:left="20"/>
              <w:jc w:val="both"/>
            </w:pPr>
            <w:r>
              <w:rPr>
                <w:rFonts w:ascii="Times New Roman"/>
                <w:b w:val="false"/>
                <w:i w:val="false"/>
                <w:color w:val="000000"/>
                <w:sz w:val="20"/>
              </w:rPr>
              <w:t>
1) Joint Stock Company "National Company "Kazakhstan Engineering";</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"Ural plant "Zenit";</w:t>
            </w:r>
          </w:p>
          <w:p>
            <w:pPr>
              <w:spacing w:after="20"/>
              <w:ind w:left="20"/>
              <w:jc w:val="both"/>
            </w:pPr>
            <w:r>
              <w:rPr>
                <w:rFonts w:ascii="Times New Roman"/>
                <w:b w:val="false"/>
                <w:i w:val="false"/>
                <w:color w:val="000000"/>
                <w:sz w:val="20"/>
              </w:rPr>
              <w:t>
</w:t>
            </w:r>
            <w:r>
              <w:rPr>
                <w:rFonts w:ascii="Times New Roman"/>
                <w:b w:val="false"/>
                <w:i w:val="false"/>
                <w:color w:val="000000"/>
                <w:sz w:val="20"/>
              </w:rPr>
              <w:t>3) Joint Stock Company "Kaztechnologies";</w:t>
            </w:r>
          </w:p>
          <w:p>
            <w:pPr>
              <w:spacing w:after="20"/>
              <w:ind w:left="20"/>
              <w:jc w:val="both"/>
            </w:pPr>
            <w:r>
              <w:rPr>
                <w:rFonts w:ascii="Times New Roman"/>
                <w:b w:val="false"/>
                <w:i w:val="false"/>
                <w:color w:val="000000"/>
                <w:sz w:val="20"/>
              </w:rPr>
              <w:t>
</w:t>
            </w:r>
            <w:r>
              <w:rPr>
                <w:rFonts w:ascii="Times New Roman"/>
                <w:b w:val="false"/>
                <w:i w:val="false"/>
                <w:color w:val="000000"/>
                <w:sz w:val="20"/>
              </w:rPr>
              <w:t>4) Joint Stock Company "Intergas Central Asia";</w:t>
            </w:r>
          </w:p>
          <w:p>
            <w:pPr>
              <w:spacing w:after="20"/>
              <w:ind w:left="20"/>
              <w:jc w:val="both"/>
            </w:pPr>
            <w:r>
              <w:rPr>
                <w:rFonts w:ascii="Times New Roman"/>
                <w:b w:val="false"/>
                <w:i w:val="false"/>
                <w:color w:val="000000"/>
                <w:sz w:val="20"/>
              </w:rPr>
              <w:t>
</w:t>
            </w:r>
            <w:r>
              <w:rPr>
                <w:rFonts w:ascii="Times New Roman"/>
                <w:b w:val="false"/>
                <w:i w:val="false"/>
                <w:color w:val="000000"/>
                <w:sz w:val="20"/>
              </w:rPr>
              <w:t>5) Joint Stock Company "Ulba Metallurgical Plant";</w:t>
            </w:r>
          </w:p>
          <w:p>
            <w:pPr>
              <w:spacing w:after="20"/>
              <w:ind w:left="20"/>
              <w:jc w:val="both"/>
            </w:pPr>
            <w:r>
              <w:rPr>
                <w:rFonts w:ascii="Times New Roman"/>
                <w:b w:val="false"/>
                <w:i w:val="false"/>
                <w:color w:val="000000"/>
                <w:sz w:val="20"/>
              </w:rPr>
              <w:t>
</w:t>
            </w:r>
            <w:r>
              <w:rPr>
                <w:rFonts w:ascii="Times New Roman"/>
                <w:b w:val="false"/>
                <w:i w:val="false"/>
                <w:color w:val="000000"/>
                <w:sz w:val="20"/>
              </w:rPr>
              <w:t>6) "Volkovgeology" Joint Stock Company;</w:t>
            </w:r>
          </w:p>
          <w:p>
            <w:pPr>
              <w:spacing w:after="20"/>
              <w:ind w:left="20"/>
              <w:jc w:val="both"/>
            </w:pPr>
            <w:r>
              <w:rPr>
                <w:rFonts w:ascii="Times New Roman"/>
                <w:b w:val="false"/>
                <w:i w:val="false"/>
                <w:color w:val="000000"/>
                <w:sz w:val="20"/>
              </w:rPr>
              <w:t>
</w:t>
            </w:r>
            <w:r>
              <w:rPr>
                <w:rFonts w:ascii="Times New Roman"/>
                <w:b w:val="false"/>
                <w:i w:val="false"/>
                <w:color w:val="000000"/>
                <w:sz w:val="20"/>
              </w:rPr>
              <w:t>7) Joint Stock Company "KazTransGas Aimak";</w:t>
            </w:r>
          </w:p>
          <w:p>
            <w:pPr>
              <w:spacing w:after="20"/>
              <w:ind w:left="20"/>
              <w:jc w:val="both"/>
            </w:pPr>
            <w:r>
              <w:rPr>
                <w:rFonts w:ascii="Times New Roman"/>
                <w:b w:val="false"/>
                <w:i w:val="false"/>
                <w:color w:val="000000"/>
                <w:sz w:val="20"/>
              </w:rPr>
              <w:t>
</w:t>
            </w:r>
            <w:r>
              <w:rPr>
                <w:rFonts w:ascii="Times New Roman"/>
                <w:b w:val="false"/>
                <w:i w:val="false"/>
                <w:color w:val="000000"/>
                <w:sz w:val="20"/>
              </w:rPr>
              <w:t>8) Limited Liability Partnership "KAP Technology";</w:t>
            </w:r>
          </w:p>
          <w:p>
            <w:pPr>
              <w:spacing w:after="20"/>
              <w:ind w:left="20"/>
              <w:jc w:val="both"/>
            </w:pPr>
            <w:r>
              <w:rPr>
                <w:rFonts w:ascii="Times New Roman"/>
                <w:b w:val="false"/>
                <w:i w:val="false"/>
                <w:color w:val="000000"/>
                <w:sz w:val="20"/>
              </w:rPr>
              <w:t>
</w:t>
            </w:r>
            <w:r>
              <w:rPr>
                <w:rFonts w:ascii="Times New Roman"/>
                <w:b w:val="false"/>
                <w:i w:val="false"/>
                <w:color w:val="000000"/>
                <w:sz w:val="20"/>
              </w:rPr>
              <w:t>9) Limited Liability Partnership "Pavlodar Petrochemical Plant";</w:t>
            </w:r>
          </w:p>
          <w:p>
            <w:pPr>
              <w:spacing w:after="20"/>
              <w:ind w:left="20"/>
              <w:jc w:val="both"/>
            </w:pPr>
            <w:r>
              <w:rPr>
                <w:rFonts w:ascii="Times New Roman"/>
                <w:b w:val="false"/>
                <w:i w:val="false"/>
                <w:color w:val="000000"/>
                <w:sz w:val="20"/>
              </w:rPr>
              <w:t>
</w:t>
            </w:r>
            <w:r>
              <w:rPr>
                <w:rFonts w:ascii="Times New Roman"/>
                <w:b w:val="false"/>
                <w:i w:val="false"/>
                <w:color w:val="000000"/>
                <w:sz w:val="20"/>
              </w:rPr>
              <w:t>10) Limited Liability Partnership "MAEK";</w:t>
            </w:r>
          </w:p>
          <w:p>
            <w:pPr>
              <w:spacing w:after="20"/>
              <w:ind w:left="20"/>
              <w:jc w:val="both"/>
            </w:pPr>
            <w:r>
              <w:rPr>
                <w:rFonts w:ascii="Times New Roman"/>
                <w:b w:val="false"/>
                <w:i w:val="false"/>
                <w:color w:val="000000"/>
                <w:sz w:val="20"/>
              </w:rPr>
              <w:t>
</w:t>
            </w:r>
            <w:r>
              <w:rPr>
                <w:rFonts w:ascii="Times New Roman"/>
                <w:b w:val="false"/>
                <w:i w:val="false"/>
                <w:color w:val="000000"/>
                <w:sz w:val="20"/>
              </w:rPr>
              <w:t>11) Limited Liability Partnership "Kazatomprom-SaUran";</w:t>
            </w:r>
          </w:p>
          <w:p>
            <w:pPr>
              <w:spacing w:after="20"/>
              <w:ind w:left="20"/>
              <w:jc w:val="both"/>
            </w:pPr>
            <w:r>
              <w:rPr>
                <w:rFonts w:ascii="Times New Roman"/>
                <w:b w:val="false"/>
                <w:i w:val="false"/>
                <w:color w:val="000000"/>
                <w:sz w:val="20"/>
              </w:rPr>
              <w:t>
</w:t>
            </w:r>
            <w:r>
              <w:rPr>
                <w:rFonts w:ascii="Times New Roman"/>
                <w:b w:val="false"/>
                <w:i w:val="false"/>
                <w:color w:val="000000"/>
                <w:sz w:val="20"/>
              </w:rPr>
              <w:t>12) Limited Liability Partnership "Institute of High Technologies";</w:t>
            </w:r>
          </w:p>
          <w:p>
            <w:pPr>
              <w:spacing w:after="20"/>
              <w:ind w:left="20"/>
              <w:jc w:val="both"/>
            </w:pPr>
            <w:r>
              <w:rPr>
                <w:rFonts w:ascii="Times New Roman"/>
                <w:b w:val="false"/>
                <w:i w:val="false"/>
                <w:color w:val="000000"/>
                <w:sz w:val="20"/>
              </w:rPr>
              <w:t>
</w:t>
            </w:r>
            <w:r>
              <w:rPr>
                <w:rFonts w:ascii="Times New Roman"/>
                <w:b w:val="false"/>
                <w:i w:val="false"/>
                <w:color w:val="000000"/>
                <w:sz w:val="20"/>
              </w:rPr>
              <w:t>13) Limited Liability Partnership "Oil Construction Company";</w:t>
            </w:r>
          </w:p>
          <w:p>
            <w:pPr>
              <w:spacing w:after="20"/>
              <w:ind w:left="20"/>
              <w:jc w:val="both"/>
            </w:pPr>
            <w:r>
              <w:rPr>
                <w:rFonts w:ascii="Times New Roman"/>
                <w:b w:val="false"/>
                <w:i w:val="false"/>
                <w:color w:val="000000"/>
                <w:sz w:val="20"/>
              </w:rPr>
              <w:t>
</w:t>
            </w:r>
            <w:r>
              <w:rPr>
                <w:rFonts w:ascii="Times New Roman"/>
                <w:b w:val="false"/>
                <w:i w:val="false"/>
                <w:color w:val="000000"/>
                <w:sz w:val="20"/>
              </w:rPr>
              <w:t>14) Republican State Enterprise on the Right of Economic Management "National Nuclear Center of the Republic of Kazakhstan";</w:t>
            </w:r>
          </w:p>
          <w:p>
            <w:pPr>
              <w:spacing w:after="20"/>
              <w:ind w:left="20"/>
              <w:jc w:val="both"/>
            </w:pPr>
            <w:r>
              <w:rPr>
                <w:rFonts w:ascii="Times New Roman"/>
                <w:b w:val="false"/>
                <w:i w:val="false"/>
                <w:color w:val="000000"/>
                <w:sz w:val="20"/>
              </w:rPr>
              <w:t>
15) Republican State Enterprise on the Right of Economic Management "Institute of Nuclear Physics"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Carpentry and joinery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Joint Stock Company "Petropavlovsk Plant of Heavy Machine Building"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Painting and glazing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133"/>
          <w:p>
            <w:pPr>
              <w:spacing w:after="20"/>
              <w:ind w:left="20"/>
              <w:jc w:val="both"/>
            </w:pPr>
            <w:r>
              <w:rPr>
                <w:rFonts w:ascii="Times New Roman"/>
                <w:b w:val="false"/>
                <w:i w:val="false"/>
                <w:color w:val="000000"/>
                <w:sz w:val="20"/>
              </w:rPr>
              <w:t>
1) Joint Stock Company "National Company "Kazakhstan Engineering";</w:t>
            </w:r>
          </w:p>
          <w:bookmarkEnd w:id="133"/>
          <w:p>
            <w:pPr>
              <w:spacing w:after="20"/>
              <w:ind w:left="20"/>
              <w:jc w:val="both"/>
            </w:pPr>
            <w:r>
              <w:rPr>
                <w:rFonts w:ascii="Times New Roman"/>
                <w:b w:val="false"/>
                <w:i w:val="false"/>
                <w:color w:val="000000"/>
                <w:sz w:val="20"/>
              </w:rPr>
              <w:t>
2) Joint Stock Company "Ural plant "Zenit"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types of land passenger transportation, not included in other categories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134"/>
          <w:p>
            <w:pPr>
              <w:spacing w:after="20"/>
              <w:ind w:left="20"/>
              <w:jc w:val="both"/>
            </w:pPr>
            <w:r>
              <w:rPr>
                <w:rFonts w:ascii="Times New Roman"/>
                <w:b w:val="false"/>
                <w:i w:val="false"/>
                <w:color w:val="000000"/>
                <w:sz w:val="20"/>
              </w:rPr>
              <w:t>
1) Joint Stock Company "National Company "Kazakhstan Temir Zholy";</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2)Limited Liability Partnership "KazTransGas Onimderi";</w:t>
            </w:r>
          </w:p>
          <w:p>
            <w:pPr>
              <w:spacing w:after="20"/>
              <w:ind w:left="20"/>
              <w:jc w:val="both"/>
            </w:pPr>
            <w:r>
              <w:rPr>
                <w:rFonts w:ascii="Times New Roman"/>
                <w:b w:val="false"/>
                <w:i w:val="false"/>
                <w:color w:val="000000"/>
                <w:sz w:val="20"/>
              </w:rPr>
              <w:t>
3) Limited Liability Partnership "Oil Construction Company"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construction work requiring special qualifications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135"/>
          <w:p>
            <w:pPr>
              <w:spacing w:after="20"/>
              <w:ind w:left="20"/>
              <w:jc w:val="both"/>
            </w:pPr>
            <w:r>
              <w:rPr>
                <w:rFonts w:ascii="Times New Roman"/>
                <w:b w:val="false"/>
                <w:i w:val="false"/>
                <w:color w:val="000000"/>
                <w:sz w:val="20"/>
              </w:rPr>
              <w:t>
1) Joint Stock Company "Ural plant "Zenit";</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"National Company "Kazakhstan Temir Zholy";</w:t>
            </w:r>
          </w:p>
          <w:p>
            <w:pPr>
              <w:spacing w:after="20"/>
              <w:ind w:left="20"/>
              <w:jc w:val="both"/>
            </w:pPr>
            <w:r>
              <w:rPr>
                <w:rFonts w:ascii="Times New Roman"/>
                <w:b w:val="false"/>
                <w:i w:val="false"/>
                <w:color w:val="000000"/>
                <w:sz w:val="20"/>
              </w:rPr>
              <w:t>
3) Limited Liability Partnership "Kazatomprom-SaUran";</w:t>
            </w:r>
          </w:p>
          <w:p>
            <w:pPr>
              <w:spacing w:after="20"/>
              <w:ind w:left="20"/>
              <w:jc w:val="both"/>
            </w:pPr>
            <w:r>
              <w:rPr>
                <w:rFonts w:ascii="Times New Roman"/>
                <w:b w:val="false"/>
                <w:i w:val="false"/>
                <w:color w:val="000000"/>
                <w:sz w:val="20"/>
              </w:rPr>
              <w:t>
</w:t>
            </w:r>
            <w:r>
              <w:rPr>
                <w:rFonts w:ascii="Times New Roman"/>
                <w:b w:val="false"/>
                <w:i w:val="false"/>
                <w:color w:val="000000"/>
                <w:sz w:val="20"/>
              </w:rPr>
              <w:t>4) Limited Liability Partnership "Ken-Kurylys-Servis";</w:t>
            </w:r>
          </w:p>
          <w:p>
            <w:pPr>
              <w:spacing w:after="20"/>
              <w:ind w:left="20"/>
              <w:jc w:val="both"/>
            </w:pPr>
            <w:r>
              <w:rPr>
                <w:rFonts w:ascii="Times New Roman"/>
                <w:b w:val="false"/>
                <w:i w:val="false"/>
                <w:color w:val="000000"/>
                <w:sz w:val="20"/>
              </w:rPr>
              <w:t>
</w:t>
            </w:r>
            <w:r>
              <w:rPr>
                <w:rFonts w:ascii="Times New Roman"/>
                <w:b w:val="false"/>
                <w:i w:val="false"/>
                <w:color w:val="000000"/>
                <w:sz w:val="20"/>
              </w:rPr>
              <w:t>5) Limited Liability Partnership "Oil Construction Company";</w:t>
            </w:r>
          </w:p>
          <w:p>
            <w:pPr>
              <w:spacing w:after="20"/>
              <w:ind w:left="20"/>
              <w:jc w:val="both"/>
            </w:pPr>
            <w:r>
              <w:rPr>
                <w:rFonts w:ascii="Times New Roman"/>
                <w:b w:val="false"/>
                <w:i w:val="false"/>
                <w:color w:val="000000"/>
                <w:sz w:val="20"/>
              </w:rPr>
              <w:t>
</w:t>
            </w:r>
            <w:r>
              <w:rPr>
                <w:rFonts w:ascii="Times New Roman"/>
                <w:b w:val="false"/>
                <w:i w:val="false"/>
                <w:color w:val="000000"/>
                <w:sz w:val="20"/>
              </w:rPr>
              <w:t>6) Limited Liability Partnership "Kazakhstan Railroad Car Building Company";</w:t>
            </w:r>
          </w:p>
          <w:p>
            <w:pPr>
              <w:spacing w:after="20"/>
              <w:ind w:left="20"/>
              <w:jc w:val="both"/>
            </w:pPr>
            <w:r>
              <w:rPr>
                <w:rFonts w:ascii="Times New Roman"/>
                <w:b w:val="false"/>
                <w:i w:val="false"/>
                <w:color w:val="000000"/>
                <w:sz w:val="20"/>
              </w:rPr>
              <w:t>
7) republican state enterprises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Maintenance and repair of motor vehicles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Joint Stock Company "Ozenmunaigas"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Maintenance and repair of motor vehicles, except for those performed by service stations located on the roadside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136"/>
          <w:p>
            <w:pPr>
              <w:spacing w:after="20"/>
              <w:ind w:left="20"/>
              <w:jc w:val="both"/>
            </w:pPr>
            <w:r>
              <w:rPr>
                <w:rFonts w:ascii="Times New Roman"/>
                <w:b w:val="false"/>
                <w:i w:val="false"/>
                <w:color w:val="000000"/>
                <w:sz w:val="20"/>
              </w:rPr>
              <w:t>
1) Joint Stock Company "811 Auto Repair Plant KI";</w:t>
            </w:r>
          </w:p>
          <w:bookmarkEnd w:id="136"/>
          <w:p>
            <w:pPr>
              <w:spacing w:after="20"/>
              <w:ind w:left="20"/>
              <w:jc w:val="both"/>
            </w:pPr>
            <w:r>
              <w:rPr>
                <w:rFonts w:ascii="Times New Roman"/>
                <w:b w:val="false"/>
                <w:i w:val="false"/>
                <w:color w:val="000000"/>
                <w:sz w:val="20"/>
              </w:rPr>
              <w:t>
2) Joint Stock Company "Centre for Operational Support of the National Bank of the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Trade in automobile parts, components and accessories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Limited Liability Partnership "KTZ-Freight transportation"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of agents specializing in the wholesale trade of individual types of goods or groups of goods not included in other groups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137"/>
          <w:p>
            <w:pPr>
              <w:spacing w:after="20"/>
              <w:ind w:left="20"/>
              <w:jc w:val="both"/>
            </w:pPr>
            <w:r>
              <w:rPr>
                <w:rFonts w:ascii="Times New Roman"/>
                <w:b w:val="false"/>
                <w:i w:val="false"/>
                <w:color w:val="000000"/>
                <w:sz w:val="20"/>
              </w:rPr>
              <w:t>
1) Joint Stock Company "Kazakhtelecom";</w:t>
            </w:r>
          </w:p>
          <w:bookmarkEnd w:id="137"/>
          <w:p>
            <w:pPr>
              <w:spacing w:after="20"/>
              <w:ind w:left="20"/>
              <w:jc w:val="both"/>
            </w:pPr>
            <w:r>
              <w:rPr>
                <w:rFonts w:ascii="Times New Roman"/>
                <w:b w:val="false"/>
                <w:i w:val="false"/>
                <w:color w:val="000000"/>
                <w:sz w:val="20"/>
              </w:rPr>
              <w:t>
2) Limited Liability Partnership "Kazimpex Republican Center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of agents engaged in wholesale trade in a wide range of goods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Joint Stock Company "National Company "Kazakhstan Temir Zholy"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Wholesale trade in pharmaceutical goods, except for trade in medical equipment and orthopaedic products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138"/>
          <w:p>
            <w:pPr>
              <w:spacing w:after="20"/>
              <w:ind w:left="20"/>
              <w:jc w:val="both"/>
            </w:pPr>
            <w:r>
              <w:rPr>
                <w:rFonts w:ascii="Times New Roman"/>
                <w:b w:val="false"/>
                <w:i w:val="false"/>
                <w:color w:val="000000"/>
                <w:sz w:val="20"/>
              </w:rPr>
              <w:t>
1) Joint Stock Company "National Holding "QazBioPharm";</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"Scientific Center for Anti-Infective Drugs";</w:t>
            </w:r>
          </w:p>
          <w:p>
            <w:pPr>
              <w:spacing w:after="20"/>
              <w:ind w:left="20"/>
              <w:jc w:val="both"/>
            </w:pPr>
            <w:r>
              <w:rPr>
                <w:rFonts w:ascii="Times New Roman"/>
                <w:b w:val="false"/>
                <w:i w:val="false"/>
                <w:color w:val="000000"/>
                <w:sz w:val="20"/>
              </w:rPr>
              <w:t>
</w:t>
            </w:r>
            <w:r>
              <w:rPr>
                <w:rFonts w:ascii="Times New Roman"/>
                <w:b w:val="false"/>
                <w:i w:val="false"/>
                <w:color w:val="000000"/>
                <w:sz w:val="20"/>
              </w:rPr>
              <w:t>3) Limited Liability Partnership "Kazakh Research Veterinary Institute";</w:t>
            </w:r>
          </w:p>
          <w:p>
            <w:pPr>
              <w:spacing w:after="20"/>
              <w:ind w:left="20"/>
              <w:jc w:val="both"/>
            </w:pPr>
            <w:r>
              <w:rPr>
                <w:rFonts w:ascii="Times New Roman"/>
                <w:b w:val="false"/>
                <w:i w:val="false"/>
                <w:color w:val="000000"/>
                <w:sz w:val="20"/>
              </w:rPr>
              <w:t>
</w:t>
            </w:r>
            <w:r>
              <w:rPr>
                <w:rFonts w:ascii="Times New Roman"/>
                <w:b w:val="false"/>
                <w:i w:val="false"/>
                <w:color w:val="000000"/>
                <w:sz w:val="20"/>
              </w:rPr>
              <w:t>4) Limited Liability Partnership "OtarBioPharm";</w:t>
            </w:r>
          </w:p>
          <w:p>
            <w:pPr>
              <w:spacing w:after="20"/>
              <w:ind w:left="20"/>
              <w:jc w:val="both"/>
            </w:pPr>
            <w:r>
              <w:rPr>
                <w:rFonts w:ascii="Times New Roman"/>
                <w:b w:val="false"/>
                <w:i w:val="false"/>
                <w:color w:val="000000"/>
                <w:sz w:val="20"/>
              </w:rPr>
              <w:t>
</w:t>
            </w:r>
            <w:r>
              <w:rPr>
                <w:rFonts w:ascii="Times New Roman"/>
                <w:b w:val="false"/>
                <w:i w:val="false"/>
                <w:color w:val="000000"/>
                <w:sz w:val="20"/>
              </w:rPr>
              <w:t>5) Limited Liability Partnership "Scientific and Analytical Center "Biomedpreparat";</w:t>
            </w:r>
          </w:p>
          <w:p>
            <w:pPr>
              <w:spacing w:after="20"/>
              <w:ind w:left="20"/>
              <w:jc w:val="both"/>
            </w:pPr>
            <w:r>
              <w:rPr>
                <w:rFonts w:ascii="Times New Roman"/>
                <w:b w:val="false"/>
                <w:i w:val="false"/>
                <w:color w:val="000000"/>
                <w:sz w:val="20"/>
              </w:rPr>
              <w:t>
</w:t>
            </w:r>
            <w:r>
              <w:rPr>
                <w:rFonts w:ascii="Times New Roman"/>
                <w:b w:val="false"/>
                <w:i w:val="false"/>
                <w:color w:val="000000"/>
                <w:sz w:val="20"/>
              </w:rPr>
              <w:t>6) Limited Liability Partnership "Republican Collection of Microorganisms";</w:t>
            </w:r>
          </w:p>
          <w:p>
            <w:pPr>
              <w:spacing w:after="20"/>
              <w:ind w:left="20"/>
              <w:jc w:val="both"/>
            </w:pPr>
            <w:r>
              <w:rPr>
                <w:rFonts w:ascii="Times New Roman"/>
                <w:b w:val="false"/>
                <w:i w:val="false"/>
                <w:color w:val="000000"/>
                <w:sz w:val="20"/>
              </w:rPr>
              <w:t>
</w:t>
            </w:r>
            <w:r>
              <w:rPr>
                <w:rFonts w:ascii="Times New Roman"/>
                <w:b w:val="false"/>
                <w:i w:val="false"/>
                <w:color w:val="000000"/>
                <w:sz w:val="20"/>
              </w:rPr>
              <w:t>7) Limited Liability Partnership "National Center for Biotechnology";</w:t>
            </w:r>
          </w:p>
          <w:p>
            <w:pPr>
              <w:spacing w:after="20"/>
              <w:ind w:left="20"/>
              <w:jc w:val="both"/>
            </w:pPr>
            <w:r>
              <w:rPr>
                <w:rFonts w:ascii="Times New Roman"/>
                <w:b w:val="false"/>
                <w:i w:val="false"/>
                <w:color w:val="000000"/>
                <w:sz w:val="20"/>
              </w:rPr>
              <w:t>
</w:t>
            </w:r>
            <w:r>
              <w:rPr>
                <w:rFonts w:ascii="Times New Roman"/>
                <w:b w:val="false"/>
                <w:i w:val="false"/>
                <w:color w:val="000000"/>
                <w:sz w:val="20"/>
              </w:rPr>
              <w:t>8) Republican State Enterprise on the Right of Economic Management "Institute of Nuclear Physics";</w:t>
            </w:r>
          </w:p>
          <w:p>
            <w:pPr>
              <w:spacing w:after="20"/>
              <w:ind w:left="20"/>
              <w:jc w:val="both"/>
            </w:pPr>
            <w:r>
              <w:rPr>
                <w:rFonts w:ascii="Times New Roman"/>
                <w:b w:val="false"/>
                <w:i w:val="false"/>
                <w:color w:val="000000"/>
                <w:sz w:val="20"/>
              </w:rPr>
              <w:t>
</w:t>
            </w:r>
            <w:r>
              <w:rPr>
                <w:rFonts w:ascii="Times New Roman"/>
                <w:b w:val="false"/>
                <w:i w:val="false"/>
                <w:color w:val="000000"/>
                <w:sz w:val="20"/>
              </w:rPr>
              <w:t>9) Republican State Enterprise on the Right of Economic Management "Research Institute of Biological Safety";</w:t>
            </w:r>
          </w:p>
          <w:p>
            <w:pPr>
              <w:spacing w:after="20"/>
              <w:ind w:left="20"/>
              <w:jc w:val="both"/>
            </w:pPr>
            <w:r>
              <w:rPr>
                <w:rFonts w:ascii="Times New Roman"/>
                <w:b w:val="false"/>
                <w:i w:val="false"/>
                <w:color w:val="000000"/>
                <w:sz w:val="20"/>
              </w:rPr>
              <w:t>
10) Republican State Enterprise on the Right of Economic Management "National Scientific Center for Especially Dangerous Infections named after Masgut Aikimbaev"</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Wholesale distribution of pharmaceutical and medical products within the framework of the guaranteed volume of free medical 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139"/>
          <w:p>
            <w:pPr>
              <w:spacing w:after="20"/>
              <w:ind w:left="20"/>
              <w:jc w:val="both"/>
            </w:pPr>
            <w:r>
              <w:rPr>
                <w:rFonts w:ascii="Times New Roman"/>
                <w:b w:val="false"/>
                <w:i w:val="false"/>
                <w:color w:val="000000"/>
                <w:sz w:val="20"/>
              </w:rPr>
              <w:t>
1) Joint Stock Company "National Holding "QazBioPharm";</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"Scientific Center for Anti-Infective Drugs";</w:t>
            </w:r>
          </w:p>
          <w:p>
            <w:pPr>
              <w:spacing w:after="20"/>
              <w:ind w:left="20"/>
              <w:jc w:val="both"/>
            </w:pPr>
            <w:r>
              <w:rPr>
                <w:rFonts w:ascii="Times New Roman"/>
                <w:b w:val="false"/>
                <w:i w:val="false"/>
                <w:color w:val="000000"/>
                <w:sz w:val="20"/>
              </w:rPr>
              <w:t>
</w:t>
            </w:r>
            <w:r>
              <w:rPr>
                <w:rFonts w:ascii="Times New Roman"/>
                <w:b w:val="false"/>
                <w:i w:val="false"/>
                <w:color w:val="000000"/>
                <w:sz w:val="20"/>
              </w:rPr>
              <w:t>3) Limited Liability Partnership "Kazakh Research Veterinary Institute";</w:t>
            </w:r>
          </w:p>
          <w:p>
            <w:pPr>
              <w:spacing w:after="20"/>
              <w:ind w:left="20"/>
              <w:jc w:val="both"/>
            </w:pPr>
            <w:r>
              <w:rPr>
                <w:rFonts w:ascii="Times New Roman"/>
                <w:b w:val="false"/>
                <w:i w:val="false"/>
                <w:color w:val="000000"/>
                <w:sz w:val="20"/>
              </w:rPr>
              <w:t>
</w:t>
            </w:r>
            <w:r>
              <w:rPr>
                <w:rFonts w:ascii="Times New Roman"/>
                <w:b w:val="false"/>
                <w:i w:val="false"/>
                <w:color w:val="000000"/>
                <w:sz w:val="20"/>
              </w:rPr>
              <w:t>4) Limited Liability Partnership "OtarBioPharm";</w:t>
            </w:r>
          </w:p>
          <w:p>
            <w:pPr>
              <w:spacing w:after="20"/>
              <w:ind w:left="20"/>
              <w:jc w:val="both"/>
            </w:pPr>
            <w:r>
              <w:rPr>
                <w:rFonts w:ascii="Times New Roman"/>
                <w:b w:val="false"/>
                <w:i w:val="false"/>
                <w:color w:val="000000"/>
                <w:sz w:val="20"/>
              </w:rPr>
              <w:t>
</w:t>
            </w:r>
            <w:r>
              <w:rPr>
                <w:rFonts w:ascii="Times New Roman"/>
                <w:b w:val="false"/>
                <w:i w:val="false"/>
                <w:color w:val="000000"/>
                <w:sz w:val="20"/>
              </w:rPr>
              <w:t>5) Limited Liability Partnership "Scientific and Analytical Center "Biomedpreparat";</w:t>
            </w:r>
          </w:p>
          <w:p>
            <w:pPr>
              <w:spacing w:after="20"/>
              <w:ind w:left="20"/>
              <w:jc w:val="both"/>
            </w:pPr>
            <w:r>
              <w:rPr>
                <w:rFonts w:ascii="Times New Roman"/>
                <w:b w:val="false"/>
                <w:i w:val="false"/>
                <w:color w:val="000000"/>
                <w:sz w:val="20"/>
              </w:rPr>
              <w:t>
</w:t>
            </w:r>
            <w:r>
              <w:rPr>
                <w:rFonts w:ascii="Times New Roman"/>
                <w:b w:val="false"/>
                <w:i w:val="false"/>
                <w:color w:val="000000"/>
                <w:sz w:val="20"/>
              </w:rPr>
              <w:t>6) Limited Liability Partnership "Republican Collection of Microorganisms";</w:t>
            </w:r>
          </w:p>
          <w:p>
            <w:pPr>
              <w:spacing w:after="20"/>
              <w:ind w:left="20"/>
              <w:jc w:val="both"/>
            </w:pPr>
            <w:r>
              <w:rPr>
                <w:rFonts w:ascii="Times New Roman"/>
                <w:b w:val="false"/>
                <w:i w:val="false"/>
                <w:color w:val="000000"/>
                <w:sz w:val="20"/>
              </w:rPr>
              <w:t>
</w:t>
            </w:r>
            <w:r>
              <w:rPr>
                <w:rFonts w:ascii="Times New Roman"/>
                <w:b w:val="false"/>
                <w:i w:val="false"/>
                <w:color w:val="000000"/>
                <w:sz w:val="20"/>
              </w:rPr>
              <w:t>7) Limited Liability Partnership "National Center for Biotechnology";</w:t>
            </w:r>
          </w:p>
          <w:p>
            <w:pPr>
              <w:spacing w:after="20"/>
              <w:ind w:left="20"/>
              <w:jc w:val="both"/>
            </w:pPr>
            <w:r>
              <w:rPr>
                <w:rFonts w:ascii="Times New Roman"/>
                <w:b w:val="false"/>
                <w:i w:val="false"/>
                <w:color w:val="000000"/>
                <w:sz w:val="20"/>
              </w:rPr>
              <w:t>
</w:t>
            </w:r>
            <w:r>
              <w:rPr>
                <w:rFonts w:ascii="Times New Roman"/>
                <w:b w:val="false"/>
                <w:i w:val="false"/>
                <w:color w:val="000000"/>
                <w:sz w:val="20"/>
              </w:rPr>
              <w:t>8) Republican State Enterprise on the Right of Economic Management "Institute of Nuclear Physics";</w:t>
            </w:r>
          </w:p>
          <w:p>
            <w:pPr>
              <w:spacing w:after="20"/>
              <w:ind w:left="20"/>
              <w:jc w:val="both"/>
            </w:pPr>
            <w:r>
              <w:rPr>
                <w:rFonts w:ascii="Times New Roman"/>
                <w:b w:val="false"/>
                <w:i w:val="false"/>
                <w:color w:val="000000"/>
                <w:sz w:val="20"/>
              </w:rPr>
              <w:t>
</w:t>
            </w:r>
            <w:r>
              <w:rPr>
                <w:rFonts w:ascii="Times New Roman"/>
                <w:b w:val="false"/>
                <w:i w:val="false"/>
                <w:color w:val="000000"/>
                <w:sz w:val="20"/>
              </w:rPr>
              <w:t>9) Republican State Enterprise on the Right of Economic Management "Research Institute of Biological Safety";</w:t>
            </w:r>
          </w:p>
          <w:p>
            <w:pPr>
              <w:spacing w:after="20"/>
              <w:ind w:left="20"/>
              <w:jc w:val="both"/>
            </w:pPr>
            <w:r>
              <w:rPr>
                <w:rFonts w:ascii="Times New Roman"/>
                <w:b w:val="false"/>
                <w:i w:val="false"/>
                <w:color w:val="000000"/>
                <w:sz w:val="20"/>
              </w:rPr>
              <w:t>
10) Republican State Enterprise on the Right of Economic Management "National Scientific Center for Especially Dangerous Infections named after Masgut Aikimbaev"</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Wholesale trade of other machinery and equipment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Limited Liability Partnership "Special Provision Center"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Wholesale trade of crude oil and associated gas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140"/>
          <w:p>
            <w:pPr>
              <w:spacing w:after="20"/>
              <w:ind w:left="20"/>
              <w:jc w:val="both"/>
            </w:pPr>
            <w:r>
              <w:rPr>
                <w:rFonts w:ascii="Times New Roman"/>
                <w:b w:val="false"/>
                <w:i w:val="false"/>
                <w:color w:val="000000"/>
                <w:sz w:val="20"/>
              </w:rPr>
              <w:t>
1) Joint Stock Company "National Company "KazMunayGas";</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"KazTransOil";</w:t>
            </w:r>
          </w:p>
          <w:p>
            <w:pPr>
              <w:spacing w:after="20"/>
              <w:ind w:left="20"/>
              <w:jc w:val="both"/>
            </w:pPr>
            <w:r>
              <w:rPr>
                <w:rFonts w:ascii="Times New Roman"/>
                <w:b w:val="false"/>
                <w:i w:val="false"/>
                <w:color w:val="000000"/>
                <w:sz w:val="20"/>
              </w:rPr>
              <w:t>
</w:t>
            </w:r>
            <w:r>
              <w:rPr>
                <w:rFonts w:ascii="Times New Roman"/>
                <w:b w:val="false"/>
                <w:i w:val="false"/>
                <w:color w:val="000000"/>
                <w:sz w:val="20"/>
              </w:rPr>
              <w:t>3) "Embamunaigas" Joint Stock Company;</w:t>
            </w:r>
          </w:p>
          <w:p>
            <w:pPr>
              <w:spacing w:after="20"/>
              <w:ind w:left="20"/>
              <w:jc w:val="both"/>
            </w:pPr>
            <w:r>
              <w:rPr>
                <w:rFonts w:ascii="Times New Roman"/>
                <w:b w:val="false"/>
                <w:i w:val="false"/>
                <w:color w:val="000000"/>
                <w:sz w:val="20"/>
              </w:rPr>
              <w:t>
4) Joint Stock Company "Ozenmunaigas"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Wholesale trade of natural (combustible) gas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141"/>
          <w:p>
            <w:pPr>
              <w:spacing w:after="20"/>
              <w:ind w:left="20"/>
              <w:jc w:val="both"/>
            </w:pPr>
            <w:r>
              <w:rPr>
                <w:rFonts w:ascii="Times New Roman"/>
                <w:b w:val="false"/>
                <w:i w:val="false"/>
                <w:color w:val="000000"/>
                <w:sz w:val="20"/>
              </w:rPr>
              <w:t>
1) Joint Stock Company "National Company"QazaqGaz";</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2) "Embamunaigas" Joint Stock Company;</w:t>
            </w:r>
          </w:p>
          <w:p>
            <w:pPr>
              <w:spacing w:after="20"/>
              <w:ind w:left="20"/>
              <w:jc w:val="both"/>
            </w:pPr>
            <w:r>
              <w:rPr>
                <w:rFonts w:ascii="Times New Roman"/>
                <w:b w:val="false"/>
                <w:i w:val="false"/>
                <w:color w:val="000000"/>
                <w:sz w:val="20"/>
              </w:rPr>
              <w:t>
3) Joint Stock Company "Ozenmunaigas"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Wholesale trade of coal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142"/>
          <w:p>
            <w:pPr>
              <w:spacing w:after="20"/>
              <w:ind w:left="20"/>
              <w:jc w:val="both"/>
            </w:pPr>
            <w:r>
              <w:rPr>
                <w:rFonts w:ascii="Times New Roman"/>
                <w:b w:val="false"/>
                <w:i w:val="false"/>
                <w:color w:val="000000"/>
                <w:sz w:val="20"/>
              </w:rPr>
              <w:t>
1) Joint Stock Company "National Company "Kazakhstan Temir Zholy";</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"Temorzholsu";</w:t>
            </w:r>
          </w:p>
          <w:p>
            <w:pPr>
              <w:spacing w:after="20"/>
              <w:ind w:left="20"/>
              <w:jc w:val="both"/>
            </w:pPr>
            <w:r>
              <w:rPr>
                <w:rFonts w:ascii="Times New Roman"/>
                <w:b w:val="false"/>
                <w:i w:val="false"/>
                <w:color w:val="000000"/>
                <w:sz w:val="20"/>
              </w:rPr>
              <w:t>
3) Limited Liability Partnership "KTZ-Freight transportation"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Wholesale trade of aviation gasoline and kerosene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143"/>
          <w:p>
            <w:pPr>
              <w:spacing w:after="20"/>
              <w:ind w:left="20"/>
              <w:jc w:val="both"/>
            </w:pPr>
            <w:r>
              <w:rPr>
                <w:rFonts w:ascii="Times New Roman"/>
                <w:b w:val="false"/>
                <w:i w:val="false"/>
                <w:color w:val="000000"/>
                <w:sz w:val="20"/>
              </w:rPr>
              <w:t>
1) Joint Stock Company "National Company "KazMunayGas";</w:t>
            </w:r>
          </w:p>
          <w:bookmarkEnd w:id="143"/>
          <w:p>
            <w:pPr>
              <w:spacing w:after="20"/>
              <w:ind w:left="20"/>
              <w:jc w:val="both"/>
            </w:pPr>
            <w:r>
              <w:rPr>
                <w:rFonts w:ascii="Times New Roman"/>
                <w:b w:val="false"/>
                <w:i w:val="false"/>
                <w:color w:val="000000"/>
                <w:sz w:val="20"/>
              </w:rPr>
              <w:t>
2) "Embamunaigas" Joint Stock Company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Wholesale trade of motor gasoline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144"/>
          <w:p>
            <w:pPr>
              <w:spacing w:after="20"/>
              <w:ind w:left="20"/>
              <w:jc w:val="both"/>
            </w:pPr>
            <w:r>
              <w:rPr>
                <w:rFonts w:ascii="Times New Roman"/>
                <w:b w:val="false"/>
                <w:i w:val="false"/>
                <w:color w:val="000000"/>
                <w:sz w:val="20"/>
              </w:rPr>
              <w:t>
1) "Embamunaigas" Joint Stock Company;</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"Ozenmunaigas";</w:t>
            </w:r>
          </w:p>
          <w:p>
            <w:pPr>
              <w:spacing w:after="20"/>
              <w:ind w:left="20"/>
              <w:jc w:val="both"/>
            </w:pPr>
            <w:r>
              <w:rPr>
                <w:rFonts w:ascii="Times New Roman"/>
                <w:b w:val="false"/>
                <w:i w:val="false"/>
                <w:color w:val="000000"/>
                <w:sz w:val="20"/>
              </w:rPr>
              <w:t>
</w:t>
            </w:r>
            <w:r>
              <w:rPr>
                <w:rFonts w:ascii="Times New Roman"/>
                <w:b w:val="false"/>
                <w:i w:val="false"/>
                <w:color w:val="000000"/>
                <w:sz w:val="20"/>
              </w:rPr>
              <w:t>3) Limited Liability Partnership "KAP Logistics";</w:t>
            </w:r>
          </w:p>
          <w:p>
            <w:pPr>
              <w:spacing w:after="20"/>
              <w:ind w:left="20"/>
              <w:jc w:val="both"/>
            </w:pPr>
            <w:r>
              <w:rPr>
                <w:rFonts w:ascii="Times New Roman"/>
                <w:b w:val="false"/>
                <w:i w:val="false"/>
                <w:color w:val="000000"/>
                <w:sz w:val="20"/>
              </w:rPr>
              <w:t>
</w:t>
            </w:r>
            <w:r>
              <w:rPr>
                <w:rFonts w:ascii="Times New Roman"/>
                <w:b w:val="false"/>
                <w:i w:val="false"/>
                <w:color w:val="000000"/>
                <w:sz w:val="20"/>
              </w:rPr>
              <w:t>4) Limited Liability Partnership "Pavlodar Petrochemical Plant";</w:t>
            </w:r>
          </w:p>
          <w:p>
            <w:pPr>
              <w:spacing w:after="20"/>
              <w:ind w:left="20"/>
              <w:jc w:val="both"/>
            </w:pPr>
            <w:r>
              <w:rPr>
                <w:rFonts w:ascii="Times New Roman"/>
                <w:b w:val="false"/>
                <w:i w:val="false"/>
                <w:color w:val="000000"/>
                <w:sz w:val="20"/>
              </w:rPr>
              <w:t>
5) Limited Liability Partnership "KTZ-Freight transportation"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Wholesale trade of diesel fuel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145"/>
          <w:p>
            <w:pPr>
              <w:spacing w:after="20"/>
              <w:ind w:left="20"/>
              <w:jc w:val="both"/>
            </w:pPr>
            <w:r>
              <w:rPr>
                <w:rFonts w:ascii="Times New Roman"/>
                <w:b w:val="false"/>
                <w:i w:val="false"/>
                <w:color w:val="000000"/>
                <w:sz w:val="20"/>
              </w:rPr>
              <w:t>
1) "Embamunaigas" Joint Stock Company;</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"Ozenmunaigas";</w:t>
            </w:r>
          </w:p>
          <w:p>
            <w:pPr>
              <w:spacing w:after="20"/>
              <w:ind w:left="20"/>
              <w:jc w:val="both"/>
            </w:pPr>
            <w:r>
              <w:rPr>
                <w:rFonts w:ascii="Times New Roman"/>
                <w:b w:val="false"/>
                <w:i w:val="false"/>
                <w:color w:val="000000"/>
                <w:sz w:val="20"/>
              </w:rPr>
              <w:t>
</w:t>
            </w:r>
            <w:r>
              <w:rPr>
                <w:rFonts w:ascii="Times New Roman"/>
                <w:b w:val="false"/>
                <w:i w:val="false"/>
                <w:color w:val="000000"/>
                <w:sz w:val="20"/>
              </w:rPr>
              <w:t>3) Joint Stock Company "National Company "KazMunayGas";</w:t>
            </w:r>
          </w:p>
          <w:p>
            <w:pPr>
              <w:spacing w:after="20"/>
              <w:ind w:left="20"/>
              <w:jc w:val="both"/>
            </w:pPr>
            <w:r>
              <w:rPr>
                <w:rFonts w:ascii="Times New Roman"/>
                <w:b w:val="false"/>
                <w:i w:val="false"/>
                <w:color w:val="000000"/>
                <w:sz w:val="20"/>
              </w:rPr>
              <w:t>
</w:t>
            </w:r>
            <w:r>
              <w:rPr>
                <w:rFonts w:ascii="Times New Roman"/>
                <w:b w:val="false"/>
                <w:i w:val="false"/>
                <w:color w:val="000000"/>
                <w:sz w:val="20"/>
              </w:rPr>
              <w:t>4) Limited Liability Partnership "KAP Logistics";</w:t>
            </w:r>
          </w:p>
          <w:p>
            <w:pPr>
              <w:spacing w:after="20"/>
              <w:ind w:left="20"/>
              <w:jc w:val="both"/>
            </w:pPr>
            <w:r>
              <w:rPr>
                <w:rFonts w:ascii="Times New Roman"/>
                <w:b w:val="false"/>
                <w:i w:val="false"/>
                <w:color w:val="000000"/>
                <w:sz w:val="20"/>
              </w:rPr>
              <w:t>
</w:t>
            </w:r>
            <w:r>
              <w:rPr>
                <w:rFonts w:ascii="Times New Roman"/>
                <w:b w:val="false"/>
                <w:i w:val="false"/>
                <w:color w:val="000000"/>
                <w:sz w:val="20"/>
              </w:rPr>
              <w:t>5) Limited Liability Partnership "Pavlodar Petrochemical Plant";</w:t>
            </w:r>
          </w:p>
          <w:p>
            <w:pPr>
              <w:spacing w:after="20"/>
              <w:ind w:left="20"/>
              <w:jc w:val="both"/>
            </w:pPr>
            <w:r>
              <w:rPr>
                <w:rFonts w:ascii="Times New Roman"/>
                <w:b w:val="false"/>
                <w:i w:val="false"/>
                <w:color w:val="000000"/>
                <w:sz w:val="20"/>
              </w:rPr>
              <w:t>
6) Limited Liability Partnership "KTZ-Freight transportation"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Wholesale trade of heating oil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146"/>
          <w:p>
            <w:pPr>
              <w:spacing w:after="20"/>
              <w:ind w:left="20"/>
              <w:jc w:val="both"/>
            </w:pPr>
            <w:r>
              <w:rPr>
                <w:rFonts w:ascii="Times New Roman"/>
                <w:b w:val="false"/>
                <w:i w:val="false"/>
                <w:color w:val="000000"/>
                <w:sz w:val="20"/>
              </w:rPr>
              <w:t>
1) "Embamunaigas" Joint Stock Company;</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2) Limited Liability Partnership "KAP Logistics";</w:t>
            </w:r>
          </w:p>
          <w:p>
            <w:pPr>
              <w:spacing w:after="20"/>
              <w:ind w:left="20"/>
              <w:jc w:val="both"/>
            </w:pPr>
            <w:r>
              <w:rPr>
                <w:rFonts w:ascii="Times New Roman"/>
                <w:b w:val="false"/>
                <w:i w:val="false"/>
                <w:color w:val="000000"/>
                <w:sz w:val="20"/>
              </w:rPr>
              <w:t>
</w:t>
            </w:r>
            <w:r>
              <w:rPr>
                <w:rFonts w:ascii="Times New Roman"/>
                <w:b w:val="false"/>
                <w:i w:val="false"/>
                <w:color w:val="000000"/>
                <w:sz w:val="20"/>
              </w:rPr>
              <w:t>3) Limited Liability Partnership "Pavlodar Petrochemical Plant";</w:t>
            </w:r>
          </w:p>
          <w:p>
            <w:pPr>
              <w:spacing w:after="20"/>
              <w:ind w:left="20"/>
              <w:jc w:val="both"/>
            </w:pPr>
            <w:r>
              <w:rPr>
                <w:rFonts w:ascii="Times New Roman"/>
                <w:b w:val="false"/>
                <w:i w:val="false"/>
                <w:color w:val="000000"/>
                <w:sz w:val="20"/>
              </w:rPr>
              <w:t>
4) Limited Liability Partnership "KTZ-Freight transportation"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Wholesale trade in other fuels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147"/>
          <w:p>
            <w:pPr>
              <w:spacing w:after="20"/>
              <w:ind w:left="20"/>
              <w:jc w:val="both"/>
            </w:pPr>
            <w:r>
              <w:rPr>
                <w:rFonts w:ascii="Times New Roman"/>
                <w:b w:val="false"/>
                <w:i w:val="false"/>
                <w:color w:val="000000"/>
                <w:sz w:val="20"/>
              </w:rPr>
              <w:t>
1) Joint Stock Company "Ulba Metallurgical Plant";</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2) "Embamunaigas" Joint Stock Company;</w:t>
            </w:r>
          </w:p>
          <w:p>
            <w:pPr>
              <w:spacing w:after="20"/>
              <w:ind w:left="20"/>
              <w:jc w:val="both"/>
            </w:pPr>
            <w:r>
              <w:rPr>
                <w:rFonts w:ascii="Times New Roman"/>
                <w:b w:val="false"/>
                <w:i w:val="false"/>
                <w:color w:val="000000"/>
                <w:sz w:val="20"/>
              </w:rPr>
              <w:t>
</w:t>
            </w:r>
            <w:r>
              <w:rPr>
                <w:rFonts w:ascii="Times New Roman"/>
                <w:b w:val="false"/>
                <w:i w:val="false"/>
                <w:color w:val="000000"/>
                <w:sz w:val="20"/>
              </w:rPr>
              <w:t>3) Limited Liability Partnership "Pavlodar Petrochemical Plant";</w:t>
            </w:r>
          </w:p>
          <w:p>
            <w:pPr>
              <w:spacing w:after="20"/>
              <w:ind w:left="20"/>
              <w:jc w:val="both"/>
            </w:pPr>
            <w:r>
              <w:rPr>
                <w:rFonts w:ascii="Times New Roman"/>
                <w:b w:val="false"/>
                <w:i w:val="false"/>
                <w:color w:val="000000"/>
                <w:sz w:val="20"/>
              </w:rPr>
              <w:t>
</w:t>
            </w:r>
            <w:r>
              <w:rPr>
                <w:rFonts w:ascii="Times New Roman"/>
                <w:b w:val="false"/>
                <w:i w:val="false"/>
                <w:color w:val="000000"/>
                <w:sz w:val="20"/>
              </w:rPr>
              <w:t>4) Limited Liability Partnership "KAP Logistics";</w:t>
            </w:r>
          </w:p>
          <w:p>
            <w:pPr>
              <w:spacing w:after="20"/>
              <w:ind w:left="20"/>
              <w:jc w:val="both"/>
            </w:pPr>
            <w:r>
              <w:rPr>
                <w:rFonts w:ascii="Times New Roman"/>
                <w:b w:val="false"/>
                <w:i w:val="false"/>
                <w:color w:val="000000"/>
                <w:sz w:val="20"/>
              </w:rPr>
              <w:t>
</w:t>
            </w:r>
            <w:r>
              <w:rPr>
                <w:rFonts w:ascii="Times New Roman"/>
                <w:b w:val="false"/>
                <w:i w:val="false"/>
                <w:color w:val="000000"/>
                <w:sz w:val="20"/>
              </w:rPr>
              <w:t>5) Limited Liability Partnership "KTZ-Freight transportation";</w:t>
            </w:r>
          </w:p>
          <w:p>
            <w:pPr>
              <w:spacing w:after="20"/>
              <w:ind w:left="20"/>
              <w:jc w:val="both"/>
            </w:pPr>
            <w:r>
              <w:rPr>
                <w:rFonts w:ascii="Times New Roman"/>
                <w:b w:val="false"/>
                <w:i w:val="false"/>
                <w:color w:val="000000"/>
                <w:sz w:val="20"/>
              </w:rPr>
              <w:t>
6) Limited Liability Partnership "KTZ-Passenger locomotives"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Wholesale trade in ferrous and non-ferrous metal ores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Limited Liability Partnership Joint Venture "Inkai"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Wholesale of cement, sand and gravel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state enterprise on the right of economic management "Kazvodkhoz" of the Ministry of Water Resources and Irrigation of the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Wholesale trade in plastics in primary forms and synthetic rubber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148"/>
          <w:p>
            <w:pPr>
              <w:spacing w:after="20"/>
              <w:ind w:left="20"/>
              <w:jc w:val="both"/>
            </w:pPr>
            <w:r>
              <w:rPr>
                <w:rFonts w:ascii="Times New Roman"/>
                <w:b w:val="false"/>
                <w:i w:val="false"/>
                <w:color w:val="000000"/>
                <w:sz w:val="20"/>
              </w:rPr>
              <w:t>
1) Joint Stock Company "National Welfare Fund "Samruk-Kazyna";</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2) Limited Liability Partnership "Kazakhstan</w:t>
            </w:r>
          </w:p>
          <w:p>
            <w:pPr>
              <w:spacing w:after="20"/>
              <w:ind w:left="20"/>
              <w:jc w:val="both"/>
            </w:pPr>
            <w:r>
              <w:rPr>
                <w:rFonts w:ascii="Times New Roman"/>
                <w:b w:val="false"/>
                <w:i w:val="false"/>
                <w:color w:val="000000"/>
                <w:sz w:val="20"/>
              </w:rPr>
              <w:t>
Petrochemical Industries Inc."</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Wholesale trade in scrap and waste of ferrous and non-ferrous metals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149"/>
          <w:p>
            <w:pPr>
              <w:spacing w:after="20"/>
              <w:ind w:left="20"/>
              <w:jc w:val="both"/>
            </w:pPr>
            <w:r>
              <w:rPr>
                <w:rFonts w:ascii="Times New Roman"/>
                <w:b w:val="false"/>
                <w:i w:val="false"/>
                <w:color w:val="000000"/>
                <w:sz w:val="20"/>
              </w:rPr>
              <w:t>
1) "Embamunaigas" Joint Stock Company;</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"KazTransGas Aimak";</w:t>
            </w:r>
          </w:p>
          <w:p>
            <w:pPr>
              <w:spacing w:after="20"/>
              <w:ind w:left="20"/>
              <w:jc w:val="both"/>
            </w:pPr>
            <w:r>
              <w:rPr>
                <w:rFonts w:ascii="Times New Roman"/>
                <w:b w:val="false"/>
                <w:i w:val="false"/>
                <w:color w:val="000000"/>
                <w:sz w:val="20"/>
              </w:rPr>
              <w:t>
</w:t>
            </w:r>
            <w:r>
              <w:rPr>
                <w:rFonts w:ascii="Times New Roman"/>
                <w:b w:val="false"/>
                <w:i w:val="false"/>
                <w:color w:val="000000"/>
                <w:sz w:val="20"/>
              </w:rPr>
              <w:t>3) Joint Stock Company "Ozenmunaigas";</w:t>
            </w:r>
          </w:p>
          <w:p>
            <w:pPr>
              <w:spacing w:after="20"/>
              <w:ind w:left="20"/>
              <w:jc w:val="both"/>
            </w:pPr>
            <w:r>
              <w:rPr>
                <w:rFonts w:ascii="Times New Roman"/>
                <w:b w:val="false"/>
                <w:i w:val="false"/>
                <w:color w:val="000000"/>
                <w:sz w:val="20"/>
              </w:rPr>
              <w:t>
</w:t>
            </w:r>
            <w:r>
              <w:rPr>
                <w:rFonts w:ascii="Times New Roman"/>
                <w:b w:val="false"/>
                <w:i w:val="false"/>
                <w:color w:val="000000"/>
                <w:sz w:val="20"/>
              </w:rPr>
              <w:t>4) Joint Stock Company "Ulba Metallurgical Plant";</w:t>
            </w:r>
          </w:p>
          <w:p>
            <w:pPr>
              <w:spacing w:after="20"/>
              <w:ind w:left="20"/>
              <w:jc w:val="both"/>
            </w:pPr>
            <w:r>
              <w:rPr>
                <w:rFonts w:ascii="Times New Roman"/>
                <w:b w:val="false"/>
                <w:i w:val="false"/>
                <w:color w:val="000000"/>
                <w:sz w:val="20"/>
              </w:rPr>
              <w:t>
</w:t>
            </w:r>
            <w:r>
              <w:rPr>
                <w:rFonts w:ascii="Times New Roman"/>
                <w:b w:val="false"/>
                <w:i w:val="false"/>
                <w:color w:val="000000"/>
                <w:sz w:val="20"/>
              </w:rPr>
              <w:t>5) Joint Stock Company "National Company "Kazakhstan Temir Zholy";</w:t>
            </w:r>
          </w:p>
          <w:p>
            <w:pPr>
              <w:spacing w:after="20"/>
              <w:ind w:left="20"/>
              <w:jc w:val="both"/>
            </w:pPr>
            <w:r>
              <w:rPr>
                <w:rFonts w:ascii="Times New Roman"/>
                <w:b w:val="false"/>
                <w:i w:val="false"/>
                <w:color w:val="000000"/>
                <w:sz w:val="20"/>
              </w:rPr>
              <w:t>
</w:t>
            </w:r>
            <w:r>
              <w:rPr>
                <w:rFonts w:ascii="Times New Roman"/>
                <w:b w:val="false"/>
                <w:i w:val="false"/>
                <w:color w:val="000000"/>
                <w:sz w:val="20"/>
              </w:rPr>
              <w:t>6) Joint Stock Company "Passenger transportation";</w:t>
            </w:r>
          </w:p>
          <w:p>
            <w:pPr>
              <w:spacing w:after="20"/>
              <w:ind w:left="20"/>
              <w:jc w:val="both"/>
            </w:pPr>
            <w:r>
              <w:rPr>
                <w:rFonts w:ascii="Times New Roman"/>
                <w:b w:val="false"/>
                <w:i w:val="false"/>
                <w:color w:val="000000"/>
                <w:sz w:val="20"/>
              </w:rPr>
              <w:t>
</w:t>
            </w:r>
            <w:r>
              <w:rPr>
                <w:rFonts w:ascii="Times New Roman"/>
                <w:b w:val="false"/>
                <w:i w:val="false"/>
                <w:color w:val="000000"/>
                <w:sz w:val="20"/>
              </w:rPr>
              <w:t>7) Joint Stock Company "Vagonservis";</w:t>
            </w:r>
          </w:p>
          <w:p>
            <w:pPr>
              <w:spacing w:after="20"/>
              <w:ind w:left="20"/>
              <w:jc w:val="both"/>
            </w:pPr>
            <w:r>
              <w:rPr>
                <w:rFonts w:ascii="Times New Roman"/>
                <w:b w:val="false"/>
                <w:i w:val="false"/>
                <w:color w:val="000000"/>
                <w:sz w:val="20"/>
              </w:rPr>
              <w:t>
</w:t>
            </w:r>
            <w:r>
              <w:rPr>
                <w:rFonts w:ascii="Times New Roman"/>
                <w:b w:val="false"/>
                <w:i w:val="false"/>
                <w:color w:val="000000"/>
                <w:sz w:val="20"/>
              </w:rPr>
              <w:t>8) Joint Stock Company "Kedentransservis";</w:t>
            </w:r>
          </w:p>
          <w:p>
            <w:pPr>
              <w:spacing w:after="20"/>
              <w:ind w:left="20"/>
              <w:jc w:val="both"/>
            </w:pPr>
            <w:r>
              <w:rPr>
                <w:rFonts w:ascii="Times New Roman"/>
                <w:b w:val="false"/>
                <w:i w:val="false"/>
                <w:color w:val="000000"/>
                <w:sz w:val="20"/>
              </w:rPr>
              <w:t>
</w:t>
            </w:r>
            <w:r>
              <w:rPr>
                <w:rFonts w:ascii="Times New Roman"/>
                <w:b w:val="false"/>
                <w:i w:val="false"/>
                <w:color w:val="000000"/>
                <w:sz w:val="20"/>
              </w:rPr>
              <w:t>9) Joint Stock Company "Kaztemirtrans";</w:t>
            </w:r>
          </w:p>
          <w:p>
            <w:pPr>
              <w:spacing w:after="20"/>
              <w:ind w:left="20"/>
              <w:jc w:val="both"/>
            </w:pPr>
            <w:r>
              <w:rPr>
                <w:rFonts w:ascii="Times New Roman"/>
                <w:b w:val="false"/>
                <w:i w:val="false"/>
                <w:color w:val="000000"/>
                <w:sz w:val="20"/>
              </w:rPr>
              <w:t>
</w:t>
            </w:r>
            <w:r>
              <w:rPr>
                <w:rFonts w:ascii="Times New Roman"/>
                <w:b w:val="false"/>
                <w:i w:val="false"/>
                <w:color w:val="000000"/>
                <w:sz w:val="20"/>
              </w:rPr>
              <w:t>10) Limited Liability Partnership "Oil Services Company";</w:t>
            </w:r>
          </w:p>
          <w:p>
            <w:pPr>
              <w:spacing w:after="20"/>
              <w:ind w:left="20"/>
              <w:jc w:val="both"/>
            </w:pPr>
            <w:r>
              <w:rPr>
                <w:rFonts w:ascii="Times New Roman"/>
                <w:b w:val="false"/>
                <w:i w:val="false"/>
                <w:color w:val="000000"/>
                <w:sz w:val="20"/>
              </w:rPr>
              <w:t>
</w:t>
            </w:r>
            <w:r>
              <w:rPr>
                <w:rFonts w:ascii="Times New Roman"/>
                <w:b w:val="false"/>
                <w:i w:val="false"/>
                <w:color w:val="000000"/>
                <w:sz w:val="20"/>
              </w:rPr>
              <w:t>11) Limited Liability Partnership "Pavlodar Petrochemical Plant";</w:t>
            </w:r>
          </w:p>
          <w:p>
            <w:pPr>
              <w:spacing w:after="20"/>
              <w:ind w:left="20"/>
              <w:jc w:val="both"/>
            </w:pPr>
            <w:r>
              <w:rPr>
                <w:rFonts w:ascii="Times New Roman"/>
                <w:b w:val="false"/>
                <w:i w:val="false"/>
                <w:color w:val="000000"/>
                <w:sz w:val="20"/>
              </w:rPr>
              <w:t>
</w:t>
            </w:r>
            <w:r>
              <w:rPr>
                <w:rFonts w:ascii="Times New Roman"/>
                <w:b w:val="false"/>
                <w:i w:val="false"/>
                <w:color w:val="000000"/>
                <w:sz w:val="20"/>
              </w:rPr>
              <w:t>12) Limited Liability Partnership "KTZ-Passenger locomotives";</w:t>
            </w:r>
          </w:p>
          <w:p>
            <w:pPr>
              <w:spacing w:after="20"/>
              <w:ind w:left="20"/>
              <w:jc w:val="both"/>
            </w:pPr>
            <w:r>
              <w:rPr>
                <w:rFonts w:ascii="Times New Roman"/>
                <w:b w:val="false"/>
                <w:i w:val="false"/>
                <w:color w:val="000000"/>
                <w:sz w:val="20"/>
              </w:rPr>
              <w:t>
13) Limited Liability Partnership "KTZ-Freight transportation"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Wholesale trade of other non-metallic waste and non-metallic scrap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Limited Liability Partnership "KTZ-Freight transportation"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Wholesale trade of used equipment and materials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150"/>
          <w:p>
            <w:pPr>
              <w:spacing w:after="20"/>
              <w:ind w:left="20"/>
              <w:jc w:val="both"/>
            </w:pPr>
            <w:r>
              <w:rPr>
                <w:rFonts w:ascii="Times New Roman"/>
                <w:b w:val="false"/>
                <w:i w:val="false"/>
                <w:color w:val="000000"/>
                <w:sz w:val="20"/>
              </w:rPr>
              <w:t>
1) Joint Stock Company "National Company "Kazakhstan Temir Zholy";</w:t>
            </w:r>
          </w:p>
          <w:bookmarkEnd w:id="150"/>
          <w:p>
            <w:pPr>
              <w:spacing w:after="20"/>
              <w:ind w:left="20"/>
              <w:jc w:val="both"/>
            </w:pPr>
            <w:r>
              <w:rPr>
                <w:rFonts w:ascii="Times New Roman"/>
                <w:b w:val="false"/>
                <w:i w:val="false"/>
                <w:color w:val="000000"/>
                <w:sz w:val="20"/>
              </w:rPr>
              <w:t>
2) Limited Liability Partnership "KTZ-Freight transportation"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Specialized wholesale trade of goods not included in other groups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151"/>
          <w:p>
            <w:pPr>
              <w:spacing w:after="20"/>
              <w:ind w:left="20"/>
              <w:jc w:val="both"/>
            </w:pPr>
            <w:r>
              <w:rPr>
                <w:rFonts w:ascii="Times New Roman"/>
                <w:b w:val="false"/>
                <w:i w:val="false"/>
                <w:color w:val="000000"/>
                <w:sz w:val="20"/>
              </w:rPr>
              <w:t>
1) Joint Stock Company "Semipalatinsk Machine-Building Plant";</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"Plant named after S.M. Kirov";</w:t>
            </w:r>
          </w:p>
          <w:p>
            <w:pPr>
              <w:spacing w:after="20"/>
              <w:ind w:left="20"/>
              <w:jc w:val="both"/>
            </w:pPr>
            <w:r>
              <w:rPr>
                <w:rFonts w:ascii="Times New Roman"/>
                <w:b w:val="false"/>
                <w:i w:val="false"/>
                <w:color w:val="000000"/>
                <w:sz w:val="20"/>
              </w:rPr>
              <w:t>
</w:t>
            </w:r>
            <w:r>
              <w:rPr>
                <w:rFonts w:ascii="Times New Roman"/>
                <w:b w:val="false"/>
                <w:i w:val="false"/>
                <w:color w:val="000000"/>
                <w:sz w:val="20"/>
              </w:rPr>
              <w:t>3) Joint Stock Company "National Centre for Neurosurgery";</w:t>
            </w:r>
          </w:p>
          <w:p>
            <w:pPr>
              <w:spacing w:after="20"/>
              <w:ind w:left="20"/>
              <w:jc w:val="both"/>
            </w:pPr>
            <w:r>
              <w:rPr>
                <w:rFonts w:ascii="Times New Roman"/>
                <w:b w:val="false"/>
                <w:i w:val="false"/>
                <w:color w:val="000000"/>
                <w:sz w:val="20"/>
              </w:rPr>
              <w:t>
</w:t>
            </w:r>
            <w:r>
              <w:rPr>
                <w:rFonts w:ascii="Times New Roman"/>
                <w:b w:val="false"/>
                <w:i w:val="false"/>
                <w:color w:val="000000"/>
                <w:sz w:val="20"/>
              </w:rPr>
              <w:t>4) "Embamunaigas" Joint Stock Company;</w:t>
            </w:r>
          </w:p>
          <w:p>
            <w:pPr>
              <w:spacing w:after="20"/>
              <w:ind w:left="20"/>
              <w:jc w:val="both"/>
            </w:pPr>
            <w:r>
              <w:rPr>
                <w:rFonts w:ascii="Times New Roman"/>
                <w:b w:val="false"/>
                <w:i w:val="false"/>
                <w:color w:val="000000"/>
                <w:sz w:val="20"/>
              </w:rPr>
              <w:t>
</w:t>
            </w:r>
            <w:r>
              <w:rPr>
                <w:rFonts w:ascii="Times New Roman"/>
                <w:b w:val="false"/>
                <w:i w:val="false"/>
                <w:color w:val="000000"/>
                <w:sz w:val="20"/>
              </w:rPr>
              <w:t>5) Limited Liability Partnership "Ken-Kurylys-Servis";</w:t>
            </w:r>
          </w:p>
          <w:p>
            <w:pPr>
              <w:spacing w:after="20"/>
              <w:ind w:left="20"/>
              <w:jc w:val="both"/>
            </w:pPr>
            <w:r>
              <w:rPr>
                <w:rFonts w:ascii="Times New Roman"/>
                <w:b w:val="false"/>
                <w:i w:val="false"/>
                <w:color w:val="000000"/>
                <w:sz w:val="20"/>
              </w:rPr>
              <w:t>
</w:t>
            </w:r>
            <w:r>
              <w:rPr>
                <w:rFonts w:ascii="Times New Roman"/>
                <w:b w:val="false"/>
                <w:i w:val="false"/>
                <w:color w:val="000000"/>
                <w:sz w:val="20"/>
              </w:rPr>
              <w:t>6) Limited Liability Partnership "AutoGasAlmaty";</w:t>
            </w:r>
          </w:p>
          <w:p>
            <w:pPr>
              <w:spacing w:after="20"/>
              <w:ind w:left="20"/>
              <w:jc w:val="both"/>
            </w:pPr>
            <w:r>
              <w:rPr>
                <w:rFonts w:ascii="Times New Roman"/>
                <w:b w:val="false"/>
                <w:i w:val="false"/>
                <w:color w:val="000000"/>
                <w:sz w:val="20"/>
              </w:rPr>
              <w:t>
</w:t>
            </w:r>
            <w:r>
              <w:rPr>
                <w:rFonts w:ascii="Times New Roman"/>
                <w:b w:val="false"/>
                <w:i w:val="false"/>
                <w:color w:val="000000"/>
                <w:sz w:val="20"/>
              </w:rPr>
              <w:t>7) Limited Liability Partnership "Oil Construction Company";</w:t>
            </w:r>
          </w:p>
          <w:p>
            <w:pPr>
              <w:spacing w:after="20"/>
              <w:ind w:left="20"/>
              <w:jc w:val="both"/>
            </w:pPr>
            <w:r>
              <w:rPr>
                <w:rFonts w:ascii="Times New Roman"/>
                <w:b w:val="false"/>
                <w:i w:val="false"/>
                <w:color w:val="000000"/>
                <w:sz w:val="20"/>
              </w:rPr>
              <w:t>
8) Republican State Enterprise on the Right of Economic Management "National Scientific Center for Health Development named after Salidat Kaiyrbekova"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Retail trade mainly in food, beverages and tobacco products in non-specialized stores that are retail facilities with a retail area of less than 2000 square meters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Republican property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Republican State enterprise on the basis of the right of economic management "Directorate of Administrative Buildings of the Presidential Administration and the Government of the Republic of Kazakhstan" </w:t>
            </w:r>
          </w:p>
          <w:p>
            <w:pPr>
              <w:spacing w:after="20"/>
              <w:ind w:left="20"/>
              <w:jc w:val="both"/>
            </w:pPr>
            <w:r>
              <w:rPr>
                <w:rFonts w:ascii="Times New Roman"/>
                <w:b w:val="false"/>
                <w:i w:val="false"/>
                <w:color w:val="000000"/>
                <w:sz w:val="20"/>
              </w:rPr>
              <w:t xml:space="preserve">
Property and Facilities Management Office under the President of the Republic of Kazakhstan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city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regularly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Retail sale of motor fuel in specialized stores, except those located on the roadside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152"/>
          <w:p>
            <w:pPr>
              <w:spacing w:after="20"/>
              <w:ind w:left="20"/>
              <w:jc w:val="both"/>
            </w:pPr>
            <w:r>
              <w:rPr>
                <w:rFonts w:ascii="Times New Roman"/>
                <w:b w:val="false"/>
                <w:i w:val="false"/>
                <w:color w:val="000000"/>
                <w:sz w:val="20"/>
              </w:rPr>
              <w:t>
1) Joint Stock Company "Nursultan Nazarbayev International Airport";</w:t>
            </w:r>
          </w:p>
          <w:bookmarkEnd w:id="152"/>
          <w:p>
            <w:pPr>
              <w:spacing w:after="20"/>
              <w:ind w:left="20"/>
              <w:jc w:val="both"/>
            </w:pPr>
            <w:r>
              <w:rPr>
                <w:rFonts w:ascii="Times New Roman"/>
                <w:b w:val="false"/>
                <w:i w:val="false"/>
                <w:color w:val="000000"/>
                <w:sz w:val="20"/>
              </w:rPr>
              <w:t>
2) Joint Stock Company "Ekibastuzskaya GRES-2 Station"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Retail sale of pharmaceutical products in specialized stores that are retail facilities, with a sales area of ​​less than 2,000 sq.m</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153"/>
          <w:p>
            <w:pPr>
              <w:spacing w:after="20"/>
              <w:ind w:left="20"/>
              <w:jc w:val="both"/>
            </w:pPr>
            <w:r>
              <w:rPr>
                <w:rFonts w:ascii="Times New Roman"/>
                <w:b w:val="false"/>
                <w:i w:val="false"/>
                <w:color w:val="000000"/>
                <w:sz w:val="20"/>
              </w:rPr>
              <w:t>
1) Republican State Enterprise on the Right of Economic Management "Hospital of the Medical Center of the Office of the President of the Republic of Kazakhstan";</w:t>
            </w:r>
          </w:p>
          <w:bookmarkEnd w:id="153"/>
          <w:p>
            <w:pPr>
              <w:spacing w:after="20"/>
              <w:ind w:left="20"/>
              <w:jc w:val="both"/>
            </w:pPr>
            <w:r>
              <w:rPr>
                <w:rFonts w:ascii="Times New Roman"/>
                <w:b w:val="false"/>
                <w:i w:val="false"/>
                <w:color w:val="000000"/>
                <w:sz w:val="20"/>
              </w:rPr>
              <w:t>
2) Republican State Enterprise on the Right of Economic Management "National Hospital of Medical Center of the Office of the President of the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retail trade in specialized stores that are retail facilities, with a sales area of ​​less than 2,000 sq.m</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154"/>
          <w:p>
            <w:pPr>
              <w:spacing w:after="20"/>
              <w:ind w:left="20"/>
              <w:jc w:val="both"/>
            </w:pPr>
            <w:r>
              <w:rPr>
                <w:rFonts w:ascii="Times New Roman"/>
                <w:b w:val="false"/>
                <w:i w:val="false"/>
                <w:color w:val="000000"/>
                <w:sz w:val="20"/>
              </w:rPr>
              <w:t>
1) Joint Stock Company "Semipalatinsk Machine-Building Plant";</w:t>
            </w:r>
          </w:p>
          <w:bookmarkEnd w:id="154"/>
          <w:p>
            <w:pPr>
              <w:spacing w:after="20"/>
              <w:ind w:left="20"/>
              <w:jc w:val="both"/>
            </w:pPr>
            <w:r>
              <w:rPr>
                <w:rFonts w:ascii="Times New Roman"/>
                <w:b w:val="false"/>
                <w:i w:val="false"/>
                <w:color w:val="000000"/>
                <w:sz w:val="20"/>
              </w:rPr>
              <w:t>
2) Joint Stock Company "Plant named after S.M. Kirov"</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Retail sale of second-hand goods in stores that are retail facilities with a sales area of ​​less than 2,000 sq.m.</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Limited Liability Partnership "KTZ-Freight transportation"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Intercity passenger rail transport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Joint Stock Company "Passenger transportation"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Freight rail transport in the oil and gas industry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155"/>
          <w:p>
            <w:pPr>
              <w:spacing w:after="20"/>
              <w:ind w:left="20"/>
              <w:jc w:val="both"/>
            </w:pPr>
            <w:r>
              <w:rPr>
                <w:rFonts w:ascii="Times New Roman"/>
                <w:b w:val="false"/>
                <w:i w:val="false"/>
                <w:color w:val="000000"/>
                <w:sz w:val="20"/>
              </w:rPr>
              <w:t>
1) "Embamunaigas" Joint Stock Company;</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"National Company "Kazakhstan Temir Zholy";</w:t>
            </w:r>
          </w:p>
          <w:p>
            <w:pPr>
              <w:spacing w:after="20"/>
              <w:ind w:left="20"/>
              <w:jc w:val="both"/>
            </w:pPr>
            <w:r>
              <w:rPr>
                <w:rFonts w:ascii="Times New Roman"/>
                <w:b w:val="false"/>
                <w:i w:val="false"/>
                <w:color w:val="000000"/>
                <w:sz w:val="20"/>
              </w:rPr>
              <w:t>
</w:t>
            </w:r>
            <w:r>
              <w:rPr>
                <w:rFonts w:ascii="Times New Roman"/>
                <w:b w:val="false"/>
                <w:i w:val="false"/>
                <w:color w:val="000000"/>
                <w:sz w:val="20"/>
              </w:rPr>
              <w:t>3) Joint Stock Company "KTZ Express";</w:t>
            </w:r>
          </w:p>
          <w:p>
            <w:pPr>
              <w:spacing w:after="20"/>
              <w:ind w:left="20"/>
              <w:jc w:val="both"/>
            </w:pPr>
            <w:r>
              <w:rPr>
                <w:rFonts w:ascii="Times New Roman"/>
                <w:b w:val="false"/>
                <w:i w:val="false"/>
                <w:color w:val="000000"/>
                <w:sz w:val="20"/>
              </w:rPr>
              <w:t>
4) Limited Liability Partnership "KTZ-Freight transportation"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Tram transportation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Limited Liability Partnership "Transport company of Ust-Kamenogorsk city"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Metro transportation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municipal enterprise on the right of economic management of the akimat of Almaty city "Metropolitan"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passenger land transport activities not included in other groups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156"/>
          <w:p>
            <w:pPr>
              <w:spacing w:after="20"/>
              <w:ind w:left="20"/>
              <w:jc w:val="both"/>
            </w:pPr>
            <w:r>
              <w:rPr>
                <w:rFonts w:ascii="Times New Roman"/>
                <w:b w:val="false"/>
                <w:i w:val="false"/>
                <w:color w:val="000000"/>
                <w:sz w:val="20"/>
              </w:rPr>
              <w:t>
1) Joint Stock Company "National Company"Aktau Sea Trade Port";</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"KTZ Express";</w:t>
            </w:r>
          </w:p>
          <w:p>
            <w:pPr>
              <w:spacing w:after="20"/>
              <w:ind w:left="20"/>
              <w:jc w:val="both"/>
            </w:pPr>
            <w:r>
              <w:rPr>
                <w:rFonts w:ascii="Times New Roman"/>
                <w:b w:val="false"/>
                <w:i w:val="false"/>
                <w:color w:val="000000"/>
                <w:sz w:val="20"/>
              </w:rPr>
              <w:t>
3)Limited Liability Partnership "Ken-Kurylys-Servis"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Freight road transport activities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157"/>
          <w:p>
            <w:pPr>
              <w:spacing w:after="20"/>
              <w:ind w:left="20"/>
              <w:jc w:val="both"/>
            </w:pPr>
            <w:r>
              <w:rPr>
                <w:rFonts w:ascii="Times New Roman"/>
                <w:b w:val="false"/>
                <w:i w:val="false"/>
                <w:color w:val="000000"/>
                <w:sz w:val="20"/>
              </w:rPr>
              <w:t>
1) Joint Stock Company "National Company "Kazakhstan Engineering";</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"Ural plant "Zenit";</w:t>
            </w:r>
          </w:p>
          <w:p>
            <w:pPr>
              <w:spacing w:after="20"/>
              <w:ind w:left="20"/>
              <w:jc w:val="both"/>
            </w:pPr>
            <w:r>
              <w:rPr>
                <w:rFonts w:ascii="Times New Roman"/>
                <w:b w:val="false"/>
                <w:i w:val="false"/>
                <w:color w:val="000000"/>
                <w:sz w:val="20"/>
              </w:rPr>
              <w:t>
</w:t>
            </w:r>
            <w:r>
              <w:rPr>
                <w:rFonts w:ascii="Times New Roman"/>
                <w:b w:val="false"/>
                <w:i w:val="false"/>
                <w:color w:val="000000"/>
                <w:sz w:val="20"/>
              </w:rPr>
              <w:t>3) Joint Stock Company "Ozenmunaigas";</w:t>
            </w:r>
          </w:p>
          <w:p>
            <w:pPr>
              <w:spacing w:after="20"/>
              <w:ind w:left="20"/>
              <w:jc w:val="both"/>
            </w:pPr>
            <w:r>
              <w:rPr>
                <w:rFonts w:ascii="Times New Roman"/>
                <w:b w:val="false"/>
                <w:i w:val="false"/>
                <w:color w:val="000000"/>
                <w:sz w:val="20"/>
              </w:rPr>
              <w:t>
</w:t>
            </w:r>
            <w:r>
              <w:rPr>
                <w:rFonts w:ascii="Times New Roman"/>
                <w:b w:val="false"/>
                <w:i w:val="false"/>
                <w:color w:val="000000"/>
                <w:sz w:val="20"/>
              </w:rPr>
              <w:t>4) Joint Stock Company "KazTransGas Aimak";</w:t>
            </w:r>
          </w:p>
          <w:p>
            <w:pPr>
              <w:spacing w:after="20"/>
              <w:ind w:left="20"/>
              <w:jc w:val="both"/>
            </w:pPr>
            <w:r>
              <w:rPr>
                <w:rFonts w:ascii="Times New Roman"/>
                <w:b w:val="false"/>
                <w:i w:val="false"/>
                <w:color w:val="000000"/>
                <w:sz w:val="20"/>
              </w:rPr>
              <w:t>
</w:t>
            </w:r>
            <w:r>
              <w:rPr>
                <w:rFonts w:ascii="Times New Roman"/>
                <w:b w:val="false"/>
                <w:i w:val="false"/>
                <w:color w:val="000000"/>
                <w:sz w:val="20"/>
              </w:rPr>
              <w:t>5) Joint Stock Company "Ulba Metallurgical Plant";</w:t>
            </w:r>
          </w:p>
          <w:p>
            <w:pPr>
              <w:spacing w:after="20"/>
              <w:ind w:left="20"/>
              <w:jc w:val="both"/>
            </w:pPr>
            <w:r>
              <w:rPr>
                <w:rFonts w:ascii="Times New Roman"/>
                <w:b w:val="false"/>
                <w:i w:val="false"/>
                <w:color w:val="000000"/>
                <w:sz w:val="20"/>
              </w:rPr>
              <w:t>
</w:t>
            </w:r>
            <w:r>
              <w:rPr>
                <w:rFonts w:ascii="Times New Roman"/>
                <w:b w:val="false"/>
                <w:i w:val="false"/>
                <w:color w:val="000000"/>
                <w:sz w:val="20"/>
              </w:rPr>
              <w:t>6) "Volkovgeology" Joint Stock Company;</w:t>
            </w:r>
          </w:p>
          <w:p>
            <w:pPr>
              <w:spacing w:after="20"/>
              <w:ind w:left="20"/>
              <w:jc w:val="both"/>
            </w:pPr>
            <w:r>
              <w:rPr>
                <w:rFonts w:ascii="Times New Roman"/>
                <w:b w:val="false"/>
                <w:i w:val="false"/>
                <w:color w:val="000000"/>
                <w:sz w:val="20"/>
              </w:rPr>
              <w:t>
</w:t>
            </w:r>
            <w:r>
              <w:rPr>
                <w:rFonts w:ascii="Times New Roman"/>
                <w:b w:val="false"/>
                <w:i w:val="false"/>
                <w:color w:val="000000"/>
                <w:sz w:val="20"/>
              </w:rPr>
              <w:t>7) Joint Stock Company "KTZ Express";</w:t>
            </w:r>
          </w:p>
          <w:p>
            <w:pPr>
              <w:spacing w:after="20"/>
              <w:ind w:left="20"/>
              <w:jc w:val="both"/>
            </w:pPr>
            <w:r>
              <w:rPr>
                <w:rFonts w:ascii="Times New Roman"/>
                <w:b w:val="false"/>
                <w:i w:val="false"/>
                <w:color w:val="000000"/>
                <w:sz w:val="20"/>
              </w:rPr>
              <w:t>
</w:t>
            </w:r>
            <w:r>
              <w:rPr>
                <w:rFonts w:ascii="Times New Roman"/>
                <w:b w:val="false"/>
                <w:i w:val="false"/>
                <w:color w:val="000000"/>
                <w:sz w:val="20"/>
              </w:rPr>
              <w:t>8) Joint Stock Company "Kedentransservis";</w:t>
            </w:r>
          </w:p>
          <w:p>
            <w:pPr>
              <w:spacing w:after="20"/>
              <w:ind w:left="20"/>
              <w:jc w:val="both"/>
            </w:pPr>
            <w:r>
              <w:rPr>
                <w:rFonts w:ascii="Times New Roman"/>
                <w:b w:val="false"/>
                <w:i w:val="false"/>
                <w:color w:val="000000"/>
                <w:sz w:val="20"/>
              </w:rPr>
              <w:t>
</w:t>
            </w:r>
            <w:r>
              <w:rPr>
                <w:rFonts w:ascii="Times New Roman"/>
                <w:b w:val="false"/>
                <w:i w:val="false"/>
                <w:color w:val="000000"/>
                <w:sz w:val="20"/>
              </w:rPr>
              <w:t>9) Limited Liability Partnership "Baiken-U";</w:t>
            </w:r>
          </w:p>
          <w:p>
            <w:pPr>
              <w:spacing w:after="20"/>
              <w:ind w:left="20"/>
              <w:jc w:val="both"/>
            </w:pPr>
            <w:r>
              <w:rPr>
                <w:rFonts w:ascii="Times New Roman"/>
                <w:b w:val="false"/>
                <w:i w:val="false"/>
                <w:color w:val="000000"/>
                <w:sz w:val="20"/>
              </w:rPr>
              <w:t>
</w:t>
            </w:r>
            <w:r>
              <w:rPr>
                <w:rFonts w:ascii="Times New Roman"/>
                <w:b w:val="false"/>
                <w:i w:val="false"/>
                <w:color w:val="000000"/>
                <w:sz w:val="20"/>
              </w:rPr>
              <w:t>10) Limited Liability Partnership "Appak";</w:t>
            </w:r>
          </w:p>
          <w:p>
            <w:pPr>
              <w:spacing w:after="20"/>
              <w:ind w:left="20"/>
              <w:jc w:val="both"/>
            </w:pPr>
            <w:r>
              <w:rPr>
                <w:rFonts w:ascii="Times New Roman"/>
                <w:b w:val="false"/>
                <w:i w:val="false"/>
                <w:color w:val="000000"/>
                <w:sz w:val="20"/>
              </w:rPr>
              <w:t>
</w:t>
            </w:r>
            <w:r>
              <w:rPr>
                <w:rFonts w:ascii="Times New Roman"/>
                <w:b w:val="false"/>
                <w:i w:val="false"/>
                <w:color w:val="000000"/>
                <w:sz w:val="20"/>
              </w:rPr>
              <w:t>11) Limited Liability Partnership "Semizbay-U";</w:t>
            </w:r>
          </w:p>
          <w:p>
            <w:pPr>
              <w:spacing w:after="20"/>
              <w:ind w:left="20"/>
              <w:jc w:val="both"/>
            </w:pPr>
            <w:r>
              <w:rPr>
                <w:rFonts w:ascii="Times New Roman"/>
                <w:b w:val="false"/>
                <w:i w:val="false"/>
                <w:color w:val="000000"/>
                <w:sz w:val="20"/>
              </w:rPr>
              <w:t>
</w:t>
            </w:r>
            <w:r>
              <w:rPr>
                <w:rFonts w:ascii="Times New Roman"/>
                <w:b w:val="false"/>
                <w:i w:val="false"/>
                <w:color w:val="000000"/>
                <w:sz w:val="20"/>
              </w:rPr>
              <w:t>12) Limited Liability Partnership "Mining enterprise "Ortalyk";</w:t>
            </w:r>
          </w:p>
          <w:p>
            <w:pPr>
              <w:spacing w:after="20"/>
              <w:ind w:left="20"/>
              <w:jc w:val="both"/>
            </w:pPr>
            <w:r>
              <w:rPr>
                <w:rFonts w:ascii="Times New Roman"/>
                <w:b w:val="false"/>
                <w:i w:val="false"/>
                <w:color w:val="000000"/>
                <w:sz w:val="20"/>
              </w:rPr>
              <w:t>
</w:t>
            </w:r>
            <w:r>
              <w:rPr>
                <w:rFonts w:ascii="Times New Roman"/>
                <w:b w:val="false"/>
                <w:i w:val="false"/>
                <w:color w:val="000000"/>
                <w:sz w:val="20"/>
              </w:rPr>
              <w:t>13) Limited Liability Partnership "KAP Logistics";</w:t>
            </w:r>
          </w:p>
          <w:p>
            <w:pPr>
              <w:spacing w:after="20"/>
              <w:ind w:left="20"/>
              <w:jc w:val="both"/>
            </w:pPr>
            <w:r>
              <w:rPr>
                <w:rFonts w:ascii="Times New Roman"/>
                <w:b w:val="false"/>
                <w:i w:val="false"/>
                <w:color w:val="000000"/>
                <w:sz w:val="20"/>
              </w:rPr>
              <w:t>
</w:t>
            </w:r>
            <w:r>
              <w:rPr>
                <w:rFonts w:ascii="Times New Roman"/>
                <w:b w:val="false"/>
                <w:i w:val="false"/>
                <w:color w:val="000000"/>
                <w:sz w:val="20"/>
              </w:rPr>
              <w:t>14) Limited Liability Partnership "KazTransGas Onimderi";</w:t>
            </w:r>
          </w:p>
          <w:p>
            <w:pPr>
              <w:spacing w:after="20"/>
              <w:ind w:left="20"/>
              <w:jc w:val="both"/>
            </w:pPr>
            <w:r>
              <w:rPr>
                <w:rFonts w:ascii="Times New Roman"/>
                <w:b w:val="false"/>
                <w:i w:val="false"/>
                <w:color w:val="000000"/>
                <w:sz w:val="20"/>
              </w:rPr>
              <w:t>
</w:t>
            </w:r>
            <w:r>
              <w:rPr>
                <w:rFonts w:ascii="Times New Roman"/>
                <w:b w:val="false"/>
                <w:i w:val="false"/>
                <w:color w:val="000000"/>
                <w:sz w:val="20"/>
              </w:rPr>
              <w:t>15) Limited Liability Partnership "Ken-Kurylys-Servis";</w:t>
            </w:r>
          </w:p>
          <w:p>
            <w:pPr>
              <w:spacing w:after="20"/>
              <w:ind w:left="20"/>
              <w:jc w:val="both"/>
            </w:pPr>
            <w:r>
              <w:rPr>
                <w:rFonts w:ascii="Times New Roman"/>
                <w:b w:val="false"/>
                <w:i w:val="false"/>
                <w:color w:val="000000"/>
                <w:sz w:val="20"/>
              </w:rPr>
              <w:t>
</w:t>
            </w:r>
            <w:r>
              <w:rPr>
                <w:rFonts w:ascii="Times New Roman"/>
                <w:b w:val="false"/>
                <w:i w:val="false"/>
                <w:color w:val="000000"/>
                <w:sz w:val="20"/>
              </w:rPr>
              <w:t>16) Limited Liability Partnership "Oil Services Company";</w:t>
            </w:r>
          </w:p>
          <w:p>
            <w:pPr>
              <w:spacing w:after="20"/>
              <w:ind w:left="20"/>
              <w:jc w:val="both"/>
            </w:pPr>
            <w:r>
              <w:rPr>
                <w:rFonts w:ascii="Times New Roman"/>
                <w:b w:val="false"/>
                <w:i w:val="false"/>
                <w:color w:val="000000"/>
                <w:sz w:val="20"/>
              </w:rPr>
              <w:t>
</w:t>
            </w:r>
            <w:r>
              <w:rPr>
                <w:rFonts w:ascii="Times New Roman"/>
                <w:b w:val="false"/>
                <w:i w:val="false"/>
                <w:color w:val="000000"/>
                <w:sz w:val="20"/>
              </w:rPr>
              <w:t>17) Limited Liability Partnership "MAEK";</w:t>
            </w:r>
          </w:p>
          <w:p>
            <w:pPr>
              <w:spacing w:after="20"/>
              <w:ind w:left="20"/>
              <w:jc w:val="both"/>
            </w:pPr>
            <w:r>
              <w:rPr>
                <w:rFonts w:ascii="Times New Roman"/>
                <w:b w:val="false"/>
                <w:i w:val="false"/>
                <w:color w:val="000000"/>
                <w:sz w:val="20"/>
              </w:rPr>
              <w:t>
</w:t>
            </w:r>
            <w:r>
              <w:rPr>
                <w:rFonts w:ascii="Times New Roman"/>
                <w:b w:val="false"/>
                <w:i w:val="false"/>
                <w:color w:val="000000"/>
                <w:sz w:val="20"/>
              </w:rPr>
              <w:t>18) Limited Liability Partnership "Oil Transport Corporation";</w:t>
            </w:r>
          </w:p>
          <w:p>
            <w:pPr>
              <w:spacing w:after="20"/>
              <w:ind w:left="20"/>
              <w:jc w:val="both"/>
            </w:pPr>
            <w:r>
              <w:rPr>
                <w:rFonts w:ascii="Times New Roman"/>
                <w:b w:val="false"/>
                <w:i w:val="false"/>
                <w:color w:val="000000"/>
                <w:sz w:val="20"/>
              </w:rPr>
              <w:t>
</w:t>
            </w:r>
            <w:r>
              <w:rPr>
                <w:rFonts w:ascii="Times New Roman"/>
                <w:b w:val="false"/>
                <w:i w:val="false"/>
                <w:color w:val="000000"/>
                <w:sz w:val="20"/>
              </w:rPr>
              <w:t>19) Limited Liability Partnership "Transport Holding of Kazakhstan";</w:t>
            </w:r>
          </w:p>
          <w:p>
            <w:pPr>
              <w:spacing w:after="20"/>
              <w:ind w:left="20"/>
              <w:jc w:val="both"/>
            </w:pPr>
            <w:r>
              <w:rPr>
                <w:rFonts w:ascii="Times New Roman"/>
                <w:b w:val="false"/>
                <w:i w:val="false"/>
                <w:color w:val="000000"/>
                <w:sz w:val="20"/>
              </w:rPr>
              <w:t>
</w:t>
            </w:r>
            <w:r>
              <w:rPr>
                <w:rFonts w:ascii="Times New Roman"/>
                <w:b w:val="false"/>
                <w:i w:val="false"/>
                <w:color w:val="000000"/>
                <w:sz w:val="20"/>
              </w:rPr>
              <w:t>20) Limited Liability Partnership "KTZE-Khorgos Gateway";</w:t>
            </w:r>
          </w:p>
          <w:p>
            <w:pPr>
              <w:spacing w:after="20"/>
              <w:ind w:left="20"/>
              <w:jc w:val="both"/>
            </w:pPr>
            <w:r>
              <w:rPr>
                <w:rFonts w:ascii="Times New Roman"/>
                <w:b w:val="false"/>
                <w:i w:val="false"/>
                <w:color w:val="000000"/>
                <w:sz w:val="20"/>
              </w:rPr>
              <w:t>
</w:t>
            </w:r>
            <w:r>
              <w:rPr>
                <w:rFonts w:ascii="Times New Roman"/>
                <w:b w:val="false"/>
                <w:i w:val="false"/>
                <w:color w:val="000000"/>
                <w:sz w:val="20"/>
              </w:rPr>
              <w:t>21) Republican State Enterprise on the Right of Economic Management "National Nuclear Center of the Republic of Kazakhstan";</w:t>
            </w:r>
          </w:p>
          <w:p>
            <w:pPr>
              <w:spacing w:after="20"/>
              <w:ind w:left="20"/>
              <w:jc w:val="both"/>
            </w:pPr>
            <w:r>
              <w:rPr>
                <w:rFonts w:ascii="Times New Roman"/>
                <w:b w:val="false"/>
                <w:i w:val="false"/>
                <w:color w:val="000000"/>
                <w:sz w:val="20"/>
              </w:rPr>
              <w:t>
22) Republican State Enterprise on the Right of Economic Management "Institute of Nuclear Physics"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moving services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158"/>
          <w:p>
            <w:pPr>
              <w:spacing w:after="20"/>
              <w:ind w:left="20"/>
              <w:jc w:val="both"/>
            </w:pPr>
            <w:r>
              <w:rPr>
                <w:rFonts w:ascii="Times New Roman"/>
                <w:b w:val="false"/>
                <w:i w:val="false"/>
                <w:color w:val="000000"/>
                <w:sz w:val="20"/>
              </w:rPr>
              <w:t>
1) Joint Stock Company "Ural plant "Zenit";</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2) Limited Liability Partnership "Ken-Kurylys-Servis";</w:t>
            </w:r>
          </w:p>
          <w:p>
            <w:pPr>
              <w:spacing w:after="20"/>
              <w:ind w:left="20"/>
              <w:jc w:val="both"/>
            </w:pPr>
            <w:r>
              <w:rPr>
                <w:rFonts w:ascii="Times New Roman"/>
                <w:b w:val="false"/>
                <w:i w:val="false"/>
                <w:color w:val="000000"/>
                <w:sz w:val="20"/>
              </w:rPr>
              <w:t>
3) republican state enterprises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Pipeline transport activities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159"/>
          <w:p>
            <w:pPr>
              <w:spacing w:after="20"/>
              <w:ind w:left="20"/>
              <w:jc w:val="both"/>
            </w:pPr>
            <w:r>
              <w:rPr>
                <w:rFonts w:ascii="Times New Roman"/>
                <w:b w:val="false"/>
                <w:i w:val="false"/>
                <w:color w:val="000000"/>
                <w:sz w:val="20"/>
              </w:rPr>
              <w:t>
1) Joint Stock Company "KazTransOil";</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"Intergas Central Asia";</w:t>
            </w:r>
          </w:p>
          <w:p>
            <w:pPr>
              <w:spacing w:after="20"/>
              <w:ind w:left="20"/>
              <w:jc w:val="both"/>
            </w:pPr>
            <w:r>
              <w:rPr>
                <w:rFonts w:ascii="Times New Roman"/>
                <w:b w:val="false"/>
                <w:i w:val="false"/>
                <w:color w:val="000000"/>
                <w:sz w:val="20"/>
              </w:rPr>
              <w:t>
</w:t>
            </w:r>
            <w:r>
              <w:rPr>
                <w:rFonts w:ascii="Times New Roman"/>
                <w:b w:val="false"/>
                <w:i w:val="false"/>
                <w:color w:val="000000"/>
                <w:sz w:val="20"/>
              </w:rPr>
              <w:t>3) Joint Stock Company "QazTransGas-Aimaq";</w:t>
            </w:r>
          </w:p>
          <w:p>
            <w:pPr>
              <w:spacing w:after="20"/>
              <w:ind w:left="20"/>
              <w:jc w:val="both"/>
            </w:pPr>
            <w:r>
              <w:rPr>
                <w:rFonts w:ascii="Times New Roman"/>
                <w:b w:val="false"/>
                <w:i w:val="false"/>
                <w:color w:val="000000"/>
                <w:sz w:val="20"/>
              </w:rPr>
              <w:t>
</w:t>
            </w:r>
            <w:r>
              <w:rPr>
                <w:rFonts w:ascii="Times New Roman"/>
                <w:b w:val="false"/>
                <w:i w:val="false"/>
                <w:color w:val="000000"/>
                <w:sz w:val="20"/>
              </w:rPr>
              <w:t>4) Joint Stock Company "Intergas Central Asia";</w:t>
            </w:r>
          </w:p>
          <w:p>
            <w:pPr>
              <w:spacing w:after="20"/>
              <w:ind w:left="20"/>
              <w:jc w:val="both"/>
            </w:pPr>
            <w:r>
              <w:rPr>
                <w:rFonts w:ascii="Times New Roman"/>
                <w:b w:val="false"/>
                <w:i w:val="false"/>
                <w:color w:val="000000"/>
                <w:sz w:val="20"/>
              </w:rPr>
              <w:t>
</w:t>
            </w:r>
            <w:r>
              <w:rPr>
                <w:rFonts w:ascii="Times New Roman"/>
                <w:b w:val="false"/>
                <w:i w:val="false"/>
                <w:color w:val="000000"/>
                <w:sz w:val="20"/>
              </w:rPr>
              <w:t>5) Limited Liability Partnership "Main Waterline";</w:t>
            </w:r>
          </w:p>
          <w:p>
            <w:pPr>
              <w:spacing w:after="20"/>
              <w:ind w:left="20"/>
              <w:jc w:val="both"/>
            </w:pPr>
            <w:r>
              <w:rPr>
                <w:rFonts w:ascii="Times New Roman"/>
                <w:b w:val="false"/>
                <w:i w:val="false"/>
                <w:color w:val="000000"/>
                <w:sz w:val="20"/>
              </w:rPr>
              <w:t>
</w:t>
            </w:r>
            <w:r>
              <w:rPr>
                <w:rFonts w:ascii="Times New Roman"/>
                <w:b w:val="false"/>
                <w:i w:val="false"/>
                <w:color w:val="000000"/>
                <w:sz w:val="20"/>
              </w:rPr>
              <w:t>6) Limited Liability Partnership ""MunaiTas" North-West Pipeline Company;</w:t>
            </w:r>
          </w:p>
          <w:p>
            <w:pPr>
              <w:spacing w:after="20"/>
              <w:ind w:left="20"/>
              <w:jc w:val="both"/>
            </w:pPr>
            <w:r>
              <w:rPr>
                <w:rFonts w:ascii="Times New Roman"/>
                <w:b w:val="false"/>
                <w:i w:val="false"/>
                <w:color w:val="000000"/>
                <w:sz w:val="20"/>
              </w:rPr>
              <w:t>
</w:t>
            </w:r>
            <w:r>
              <w:rPr>
                <w:rFonts w:ascii="Times New Roman"/>
                <w:b w:val="false"/>
                <w:i w:val="false"/>
                <w:color w:val="000000"/>
                <w:sz w:val="20"/>
              </w:rPr>
              <w:t>7) Limited Liability Partnership "Kazakhturkmunay";</w:t>
            </w:r>
          </w:p>
          <w:p>
            <w:pPr>
              <w:spacing w:after="20"/>
              <w:ind w:left="20"/>
              <w:jc w:val="both"/>
            </w:pPr>
            <w:r>
              <w:rPr>
                <w:rFonts w:ascii="Times New Roman"/>
                <w:b w:val="false"/>
                <w:i w:val="false"/>
                <w:color w:val="000000"/>
                <w:sz w:val="20"/>
              </w:rPr>
              <w:t>
</w:t>
            </w:r>
            <w:r>
              <w:rPr>
                <w:rFonts w:ascii="Times New Roman"/>
                <w:b w:val="false"/>
                <w:i w:val="false"/>
                <w:color w:val="000000"/>
                <w:sz w:val="20"/>
              </w:rPr>
              <w:t>8) Limited Liability Partnership "Ak Su KMG";</w:t>
            </w:r>
          </w:p>
          <w:p>
            <w:pPr>
              <w:spacing w:after="20"/>
              <w:ind w:left="20"/>
              <w:jc w:val="both"/>
            </w:pPr>
            <w:r>
              <w:rPr>
                <w:rFonts w:ascii="Times New Roman"/>
                <w:b w:val="false"/>
                <w:i w:val="false"/>
                <w:color w:val="000000"/>
                <w:sz w:val="20"/>
              </w:rPr>
              <w:t>
</w:t>
            </w:r>
            <w:r>
              <w:rPr>
                <w:rFonts w:ascii="Times New Roman"/>
                <w:b w:val="false"/>
                <w:i w:val="false"/>
                <w:color w:val="000000"/>
                <w:sz w:val="20"/>
              </w:rPr>
              <w:t>9) Limited Liability Partnership "MAEK";</w:t>
            </w:r>
          </w:p>
          <w:p>
            <w:pPr>
              <w:spacing w:after="20"/>
              <w:ind w:left="20"/>
              <w:jc w:val="both"/>
            </w:pPr>
            <w:r>
              <w:rPr>
                <w:rFonts w:ascii="Times New Roman"/>
                <w:b w:val="false"/>
                <w:i w:val="false"/>
                <w:color w:val="000000"/>
                <w:sz w:val="20"/>
              </w:rPr>
              <w:t>
</w:t>
            </w:r>
            <w:r>
              <w:rPr>
                <w:rFonts w:ascii="Times New Roman"/>
                <w:b w:val="false"/>
                <w:i w:val="false"/>
                <w:color w:val="000000"/>
                <w:sz w:val="20"/>
              </w:rPr>
              <w:t>10) Limited Liability Partnership "Gas pipeline "Beineu-Shymkent";</w:t>
            </w:r>
          </w:p>
          <w:p>
            <w:pPr>
              <w:spacing w:after="20"/>
              <w:ind w:left="20"/>
              <w:jc w:val="both"/>
            </w:pPr>
            <w:r>
              <w:rPr>
                <w:rFonts w:ascii="Times New Roman"/>
                <w:b w:val="false"/>
                <w:i w:val="false"/>
                <w:color w:val="000000"/>
                <w:sz w:val="20"/>
              </w:rPr>
              <w:t>
11) Limited Liability Partnership "Asian Gas Pipeline"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 and coastal passenger transport activities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Limited Liability Partnership "Kuryk Port"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 and coastal freight transport activities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160"/>
          <w:p>
            <w:pPr>
              <w:spacing w:after="20"/>
              <w:ind w:left="20"/>
              <w:jc w:val="both"/>
            </w:pPr>
            <w:r>
              <w:rPr>
                <w:rFonts w:ascii="Times New Roman"/>
                <w:b w:val="false"/>
                <w:i w:val="false"/>
                <w:color w:val="000000"/>
                <w:sz w:val="20"/>
              </w:rPr>
              <w:t>
1) Joint Stock Company "National Company"Aktau Sea Trade Port";</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2) Limited Liability Partnership "Marine Logistics Center";</w:t>
            </w:r>
          </w:p>
          <w:p>
            <w:pPr>
              <w:spacing w:after="20"/>
              <w:ind w:left="20"/>
              <w:jc w:val="both"/>
            </w:pPr>
            <w:r>
              <w:rPr>
                <w:rFonts w:ascii="Times New Roman"/>
                <w:b w:val="false"/>
                <w:i w:val="false"/>
                <w:color w:val="000000"/>
                <w:sz w:val="20"/>
              </w:rPr>
              <w:t>
</w:t>
            </w:r>
            <w:r>
              <w:rPr>
                <w:rFonts w:ascii="Times New Roman"/>
                <w:b w:val="false"/>
                <w:i w:val="false"/>
                <w:color w:val="000000"/>
                <w:sz w:val="20"/>
              </w:rPr>
              <w:t>3) Limited Liability Partnership " National Maritime Shipping Company "Kazmortransflot";</w:t>
            </w:r>
          </w:p>
          <w:p>
            <w:pPr>
              <w:spacing w:after="20"/>
              <w:ind w:left="20"/>
              <w:jc w:val="both"/>
            </w:pPr>
            <w:r>
              <w:rPr>
                <w:rFonts w:ascii="Times New Roman"/>
                <w:b w:val="false"/>
                <w:i w:val="false"/>
                <w:color w:val="000000"/>
                <w:sz w:val="20"/>
              </w:rPr>
              <w:t>
</w:t>
            </w:r>
            <w:r>
              <w:rPr>
                <w:rFonts w:ascii="Times New Roman"/>
                <w:b w:val="false"/>
                <w:i w:val="false"/>
                <w:color w:val="000000"/>
                <w:sz w:val="20"/>
              </w:rPr>
              <w:t>4) Limited Liability Partnership "KTZ Express Shipping";</w:t>
            </w:r>
          </w:p>
          <w:p>
            <w:pPr>
              <w:spacing w:after="20"/>
              <w:ind w:left="20"/>
              <w:jc w:val="both"/>
            </w:pPr>
            <w:r>
              <w:rPr>
                <w:rFonts w:ascii="Times New Roman"/>
                <w:b w:val="false"/>
                <w:i w:val="false"/>
                <w:color w:val="000000"/>
                <w:sz w:val="20"/>
              </w:rPr>
              <w:t>
</w:t>
            </w:r>
            <w:r>
              <w:rPr>
                <w:rFonts w:ascii="Times New Roman"/>
                <w:b w:val="false"/>
                <w:i w:val="false"/>
                <w:color w:val="000000"/>
                <w:sz w:val="20"/>
              </w:rPr>
              <w:t>5) Limited Liability Partnership "Kuryk Port";</w:t>
            </w:r>
          </w:p>
          <w:p>
            <w:pPr>
              <w:spacing w:after="20"/>
              <w:ind w:left="20"/>
              <w:jc w:val="both"/>
            </w:pPr>
            <w:r>
              <w:rPr>
                <w:rFonts w:ascii="Times New Roman"/>
                <w:b w:val="false"/>
                <w:i w:val="false"/>
                <w:color w:val="000000"/>
                <w:sz w:val="20"/>
              </w:rPr>
              <w:t>
6) Republican State Enterprise on the Right of Economic Management "Institute of Nuclear Physics"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Scheduled air passenger transport activities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Joint Stock Company "QAZAQ AIR"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Non-scheduled air passenger transport activities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161"/>
          <w:p>
            <w:pPr>
              <w:spacing w:after="20"/>
              <w:ind w:left="20"/>
              <w:jc w:val="both"/>
            </w:pPr>
            <w:r>
              <w:rPr>
                <w:rFonts w:ascii="Times New Roman"/>
                <w:b w:val="false"/>
                <w:i w:val="false"/>
                <w:color w:val="000000"/>
                <w:sz w:val="20"/>
              </w:rPr>
              <w:t>
1) Joint Stock Company "Kazaviaspas";</w:t>
            </w:r>
          </w:p>
          <w:bookmarkEnd w:id="161"/>
          <w:p>
            <w:pPr>
              <w:spacing w:after="20"/>
              <w:ind w:left="20"/>
              <w:jc w:val="both"/>
            </w:pPr>
            <w:r>
              <w:rPr>
                <w:rFonts w:ascii="Times New Roman"/>
                <w:b w:val="false"/>
                <w:i w:val="false"/>
                <w:color w:val="000000"/>
                <w:sz w:val="20"/>
              </w:rPr>
              <w:t>
2) Republican State Enterprise on the Right of Economic Management "State Airline "Berkut" of the Office of the President of the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Scheduled air cargo operations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Joint Stock Company "QAZAQ AIR"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Non-scheduled air cargo operations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162"/>
          <w:p>
            <w:pPr>
              <w:spacing w:after="20"/>
              <w:ind w:left="20"/>
              <w:jc w:val="both"/>
            </w:pPr>
            <w:r>
              <w:rPr>
                <w:rFonts w:ascii="Times New Roman"/>
                <w:b w:val="false"/>
                <w:i w:val="false"/>
                <w:color w:val="000000"/>
                <w:sz w:val="20"/>
              </w:rPr>
              <w:t>
1) Joint Stock Company "Kazaviaspas";</w:t>
            </w:r>
          </w:p>
          <w:bookmarkEnd w:id="162"/>
          <w:p>
            <w:pPr>
              <w:spacing w:after="20"/>
              <w:ind w:left="20"/>
              <w:jc w:val="both"/>
            </w:pPr>
            <w:r>
              <w:rPr>
                <w:rFonts w:ascii="Times New Roman"/>
                <w:b w:val="false"/>
                <w:i w:val="false"/>
                <w:color w:val="000000"/>
                <w:sz w:val="20"/>
              </w:rPr>
              <w:t>
2) Republican State Enterprise on the Right of Economic Management "State Airline "Berkut" of the Office of the President of the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Grain warehousing and storage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163"/>
          <w:p>
            <w:pPr>
              <w:spacing w:after="20"/>
              <w:ind w:left="20"/>
              <w:jc w:val="both"/>
            </w:pPr>
            <w:r>
              <w:rPr>
                <w:rFonts w:ascii="Times New Roman"/>
                <w:b w:val="false"/>
                <w:i w:val="false"/>
                <w:color w:val="000000"/>
                <w:sz w:val="20"/>
              </w:rPr>
              <w:t>
1) Joint Stock Company "National Company "Kazakhstan Temir Zholy";</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"National Company"Aktau Sea Trade Port";</w:t>
            </w:r>
          </w:p>
          <w:p>
            <w:pPr>
              <w:spacing w:after="20"/>
              <w:ind w:left="20"/>
              <w:jc w:val="both"/>
            </w:pPr>
            <w:r>
              <w:rPr>
                <w:rFonts w:ascii="Times New Roman"/>
                <w:b w:val="false"/>
                <w:i w:val="false"/>
                <w:color w:val="000000"/>
                <w:sz w:val="20"/>
              </w:rPr>
              <w:t>
</w:t>
            </w:r>
            <w:r>
              <w:rPr>
                <w:rFonts w:ascii="Times New Roman"/>
                <w:b w:val="false"/>
                <w:i w:val="false"/>
                <w:color w:val="000000"/>
                <w:sz w:val="20"/>
              </w:rPr>
              <w:t>3) Joint Stock Company "Kedentransservis";</w:t>
            </w:r>
          </w:p>
          <w:p>
            <w:pPr>
              <w:spacing w:after="20"/>
              <w:ind w:left="20"/>
              <w:jc w:val="both"/>
            </w:pPr>
            <w:r>
              <w:rPr>
                <w:rFonts w:ascii="Times New Roman"/>
                <w:b w:val="false"/>
                <w:i w:val="false"/>
                <w:color w:val="000000"/>
                <w:sz w:val="20"/>
              </w:rPr>
              <w:t>
</w:t>
            </w:r>
            <w:r>
              <w:rPr>
                <w:rFonts w:ascii="Times New Roman"/>
                <w:b w:val="false"/>
                <w:i w:val="false"/>
                <w:color w:val="000000"/>
                <w:sz w:val="20"/>
              </w:rPr>
              <w:t>4) Limited Liability Partnership "Astyk koimalary";</w:t>
            </w:r>
          </w:p>
          <w:p>
            <w:pPr>
              <w:spacing w:after="20"/>
              <w:ind w:left="20"/>
              <w:jc w:val="both"/>
            </w:pPr>
            <w:r>
              <w:rPr>
                <w:rFonts w:ascii="Times New Roman"/>
                <w:b w:val="false"/>
                <w:i w:val="false"/>
                <w:color w:val="000000"/>
                <w:sz w:val="20"/>
              </w:rPr>
              <w:t>
</w:t>
            </w:r>
            <w:r>
              <w:rPr>
                <w:rFonts w:ascii="Times New Roman"/>
                <w:b w:val="false"/>
                <w:i w:val="false"/>
                <w:color w:val="000000"/>
                <w:sz w:val="20"/>
              </w:rPr>
              <w:t>5) Limited Liability Partnership "Nur Zholy Customs Service";</w:t>
            </w:r>
          </w:p>
          <w:p>
            <w:pPr>
              <w:spacing w:after="20"/>
              <w:ind w:left="20"/>
              <w:jc w:val="both"/>
            </w:pPr>
            <w:r>
              <w:rPr>
                <w:rFonts w:ascii="Times New Roman"/>
                <w:b w:val="false"/>
                <w:i w:val="false"/>
                <w:color w:val="000000"/>
                <w:sz w:val="20"/>
              </w:rPr>
              <w:t>
</w:t>
            </w:r>
            <w:r>
              <w:rPr>
                <w:rFonts w:ascii="Times New Roman"/>
                <w:b w:val="false"/>
                <w:i w:val="false"/>
                <w:color w:val="000000"/>
                <w:sz w:val="20"/>
              </w:rPr>
              <w:t>6) Limited Liability Partnership "Kuryk Port";</w:t>
            </w:r>
          </w:p>
          <w:p>
            <w:pPr>
              <w:spacing w:after="20"/>
              <w:ind w:left="20"/>
              <w:jc w:val="both"/>
            </w:pPr>
            <w:r>
              <w:rPr>
                <w:rFonts w:ascii="Times New Roman"/>
                <w:b w:val="false"/>
                <w:i w:val="false"/>
                <w:color w:val="000000"/>
                <w:sz w:val="20"/>
              </w:rPr>
              <w:t>
7) Limited Liability Partnership "Transport Holding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Warehousing and storage of non-food products, except grain, oilseeds and oil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164"/>
          <w:p>
            <w:pPr>
              <w:spacing w:after="20"/>
              <w:ind w:left="20"/>
              <w:jc w:val="both"/>
            </w:pPr>
            <w:r>
              <w:rPr>
                <w:rFonts w:ascii="Times New Roman"/>
                <w:b w:val="false"/>
                <w:i w:val="false"/>
                <w:color w:val="000000"/>
                <w:sz w:val="20"/>
              </w:rPr>
              <w:t>
1) "Embamunaigas" Joint Stock Company;</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"National Company "Kazakhstan Temir Zholy";</w:t>
            </w:r>
          </w:p>
          <w:p>
            <w:pPr>
              <w:spacing w:after="20"/>
              <w:ind w:left="20"/>
              <w:jc w:val="both"/>
            </w:pPr>
            <w:r>
              <w:rPr>
                <w:rFonts w:ascii="Times New Roman"/>
                <w:b w:val="false"/>
                <w:i w:val="false"/>
                <w:color w:val="000000"/>
                <w:sz w:val="20"/>
              </w:rPr>
              <w:t>
</w:t>
            </w:r>
            <w:r>
              <w:rPr>
                <w:rFonts w:ascii="Times New Roman"/>
                <w:b w:val="false"/>
                <w:i w:val="false"/>
                <w:color w:val="000000"/>
                <w:sz w:val="20"/>
              </w:rPr>
              <w:t>3) Joint Stock Company "National Company"Aktau Sea Trade Port";</w:t>
            </w:r>
          </w:p>
          <w:p>
            <w:pPr>
              <w:spacing w:after="20"/>
              <w:ind w:left="20"/>
              <w:jc w:val="both"/>
            </w:pPr>
            <w:r>
              <w:rPr>
                <w:rFonts w:ascii="Times New Roman"/>
                <w:b w:val="false"/>
                <w:i w:val="false"/>
                <w:color w:val="000000"/>
                <w:sz w:val="20"/>
              </w:rPr>
              <w:t>
</w:t>
            </w:r>
            <w:r>
              <w:rPr>
                <w:rFonts w:ascii="Times New Roman"/>
                <w:b w:val="false"/>
                <w:i w:val="false"/>
                <w:color w:val="000000"/>
                <w:sz w:val="20"/>
              </w:rPr>
              <w:t>4) Joint Stock Company "Kedentransservis";</w:t>
            </w:r>
          </w:p>
          <w:p>
            <w:pPr>
              <w:spacing w:after="20"/>
              <w:ind w:left="20"/>
              <w:jc w:val="both"/>
            </w:pPr>
            <w:r>
              <w:rPr>
                <w:rFonts w:ascii="Times New Roman"/>
                <w:b w:val="false"/>
                <w:i w:val="false"/>
                <w:color w:val="000000"/>
                <w:sz w:val="20"/>
              </w:rPr>
              <w:t>
</w:t>
            </w:r>
            <w:r>
              <w:rPr>
                <w:rFonts w:ascii="Times New Roman"/>
                <w:b w:val="false"/>
                <w:i w:val="false"/>
                <w:color w:val="000000"/>
                <w:sz w:val="20"/>
              </w:rPr>
              <w:t>5) Joint Stock Company "Scientific Center for Anti-Infective Drugs";</w:t>
            </w:r>
          </w:p>
          <w:p>
            <w:pPr>
              <w:spacing w:after="20"/>
              <w:ind w:left="20"/>
              <w:jc w:val="both"/>
            </w:pPr>
            <w:r>
              <w:rPr>
                <w:rFonts w:ascii="Times New Roman"/>
                <w:b w:val="false"/>
                <w:i w:val="false"/>
                <w:color w:val="000000"/>
                <w:sz w:val="20"/>
              </w:rPr>
              <w:t>
</w:t>
            </w:r>
            <w:r>
              <w:rPr>
                <w:rFonts w:ascii="Times New Roman"/>
                <w:b w:val="false"/>
                <w:i w:val="false"/>
                <w:color w:val="000000"/>
                <w:sz w:val="20"/>
              </w:rPr>
              <w:t>6) Joint Stock Company "Ulba Metallurgical Plant";</w:t>
            </w:r>
          </w:p>
          <w:p>
            <w:pPr>
              <w:spacing w:after="20"/>
              <w:ind w:left="20"/>
              <w:jc w:val="both"/>
            </w:pPr>
            <w:r>
              <w:rPr>
                <w:rFonts w:ascii="Times New Roman"/>
                <w:b w:val="false"/>
                <w:i w:val="false"/>
                <w:color w:val="000000"/>
                <w:sz w:val="20"/>
              </w:rPr>
              <w:t>
</w:t>
            </w:r>
            <w:r>
              <w:rPr>
                <w:rFonts w:ascii="Times New Roman"/>
                <w:b w:val="false"/>
                <w:i w:val="false"/>
                <w:color w:val="000000"/>
                <w:sz w:val="20"/>
              </w:rPr>
              <w:t>7) Joint Stock Company "Nursultan Nazarbayev International Airport";</w:t>
            </w:r>
          </w:p>
          <w:p>
            <w:pPr>
              <w:spacing w:after="20"/>
              <w:ind w:left="20"/>
              <w:jc w:val="both"/>
            </w:pPr>
            <w:r>
              <w:rPr>
                <w:rFonts w:ascii="Times New Roman"/>
                <w:b w:val="false"/>
                <w:i w:val="false"/>
                <w:color w:val="000000"/>
                <w:sz w:val="20"/>
              </w:rPr>
              <w:t>
</w:t>
            </w:r>
            <w:r>
              <w:rPr>
                <w:rFonts w:ascii="Times New Roman"/>
                <w:b w:val="false"/>
                <w:i w:val="false"/>
                <w:color w:val="000000"/>
                <w:sz w:val="20"/>
              </w:rPr>
              <w:t>8) Limited Liability Partnership "MAEK";</w:t>
            </w:r>
          </w:p>
          <w:p>
            <w:pPr>
              <w:spacing w:after="20"/>
              <w:ind w:left="20"/>
              <w:jc w:val="both"/>
            </w:pPr>
            <w:r>
              <w:rPr>
                <w:rFonts w:ascii="Times New Roman"/>
                <w:b w:val="false"/>
                <w:i w:val="false"/>
                <w:color w:val="000000"/>
                <w:sz w:val="20"/>
              </w:rPr>
              <w:t>
</w:t>
            </w:r>
            <w:r>
              <w:rPr>
                <w:rFonts w:ascii="Times New Roman"/>
                <w:b w:val="false"/>
                <w:i w:val="false"/>
                <w:color w:val="000000"/>
                <w:sz w:val="20"/>
              </w:rPr>
              <w:t>9) Limited Liability Partnership "Astyk koimalary";</w:t>
            </w:r>
          </w:p>
          <w:p>
            <w:pPr>
              <w:spacing w:after="20"/>
              <w:ind w:left="20"/>
              <w:jc w:val="both"/>
            </w:pPr>
            <w:r>
              <w:rPr>
                <w:rFonts w:ascii="Times New Roman"/>
                <w:b w:val="false"/>
                <w:i w:val="false"/>
                <w:color w:val="000000"/>
                <w:sz w:val="20"/>
              </w:rPr>
              <w:t>
</w:t>
            </w:r>
            <w:r>
              <w:rPr>
                <w:rFonts w:ascii="Times New Roman"/>
                <w:b w:val="false"/>
                <w:i w:val="false"/>
                <w:color w:val="000000"/>
                <w:sz w:val="20"/>
              </w:rPr>
              <w:t>10) Limited Liability Partnership "Kazakh Research Veterinary Institute";</w:t>
            </w:r>
          </w:p>
          <w:p>
            <w:pPr>
              <w:spacing w:after="20"/>
              <w:ind w:left="20"/>
              <w:jc w:val="both"/>
            </w:pPr>
            <w:r>
              <w:rPr>
                <w:rFonts w:ascii="Times New Roman"/>
                <w:b w:val="false"/>
                <w:i w:val="false"/>
                <w:color w:val="000000"/>
                <w:sz w:val="20"/>
              </w:rPr>
              <w:t>
</w:t>
            </w:r>
            <w:r>
              <w:rPr>
                <w:rFonts w:ascii="Times New Roman"/>
                <w:b w:val="false"/>
                <w:i w:val="false"/>
                <w:color w:val="000000"/>
                <w:sz w:val="20"/>
              </w:rPr>
              <w:t>11) Limited Liability Partnership "OtarBioPharm";</w:t>
            </w:r>
          </w:p>
          <w:p>
            <w:pPr>
              <w:spacing w:after="20"/>
              <w:ind w:left="20"/>
              <w:jc w:val="both"/>
            </w:pPr>
            <w:r>
              <w:rPr>
                <w:rFonts w:ascii="Times New Roman"/>
                <w:b w:val="false"/>
                <w:i w:val="false"/>
                <w:color w:val="000000"/>
                <w:sz w:val="20"/>
              </w:rPr>
              <w:t>
</w:t>
            </w:r>
            <w:r>
              <w:rPr>
                <w:rFonts w:ascii="Times New Roman"/>
                <w:b w:val="false"/>
                <w:i w:val="false"/>
                <w:color w:val="000000"/>
                <w:sz w:val="20"/>
              </w:rPr>
              <w:t>12) Limited Liability Partnership "Scientific and Analytical Center "Biomedpreparat";</w:t>
            </w:r>
          </w:p>
          <w:p>
            <w:pPr>
              <w:spacing w:after="20"/>
              <w:ind w:left="20"/>
              <w:jc w:val="both"/>
            </w:pPr>
            <w:r>
              <w:rPr>
                <w:rFonts w:ascii="Times New Roman"/>
                <w:b w:val="false"/>
                <w:i w:val="false"/>
                <w:color w:val="000000"/>
                <w:sz w:val="20"/>
              </w:rPr>
              <w:t>
</w:t>
            </w:r>
            <w:r>
              <w:rPr>
                <w:rFonts w:ascii="Times New Roman"/>
                <w:b w:val="false"/>
                <w:i w:val="false"/>
                <w:color w:val="000000"/>
                <w:sz w:val="20"/>
              </w:rPr>
              <w:t>13) Limited Liability Partnership "Republican Collection of Microorganisms";</w:t>
            </w:r>
          </w:p>
          <w:p>
            <w:pPr>
              <w:spacing w:after="20"/>
              <w:ind w:left="20"/>
              <w:jc w:val="both"/>
            </w:pPr>
            <w:r>
              <w:rPr>
                <w:rFonts w:ascii="Times New Roman"/>
                <w:b w:val="false"/>
                <w:i w:val="false"/>
                <w:color w:val="000000"/>
                <w:sz w:val="20"/>
              </w:rPr>
              <w:t>
</w:t>
            </w:r>
            <w:r>
              <w:rPr>
                <w:rFonts w:ascii="Times New Roman"/>
                <w:b w:val="false"/>
                <w:i w:val="false"/>
                <w:color w:val="000000"/>
                <w:sz w:val="20"/>
              </w:rPr>
              <w:t>14) Limited Liability Partnership "National Center for Biotechnology";</w:t>
            </w:r>
          </w:p>
          <w:p>
            <w:pPr>
              <w:spacing w:after="20"/>
              <w:ind w:left="20"/>
              <w:jc w:val="both"/>
            </w:pPr>
            <w:r>
              <w:rPr>
                <w:rFonts w:ascii="Times New Roman"/>
                <w:b w:val="false"/>
                <w:i w:val="false"/>
                <w:color w:val="000000"/>
                <w:sz w:val="20"/>
              </w:rPr>
              <w:t>
</w:t>
            </w:r>
            <w:r>
              <w:rPr>
                <w:rFonts w:ascii="Times New Roman"/>
                <w:b w:val="false"/>
                <w:i w:val="false"/>
                <w:color w:val="000000"/>
                <w:sz w:val="20"/>
              </w:rPr>
              <w:t>15) Limited Liability Partnership "KAP Logistics";</w:t>
            </w:r>
          </w:p>
          <w:p>
            <w:pPr>
              <w:spacing w:after="20"/>
              <w:ind w:left="20"/>
              <w:jc w:val="both"/>
            </w:pPr>
            <w:r>
              <w:rPr>
                <w:rFonts w:ascii="Times New Roman"/>
                <w:b w:val="false"/>
                <w:i w:val="false"/>
                <w:color w:val="000000"/>
                <w:sz w:val="20"/>
              </w:rPr>
              <w:t>
</w:t>
            </w:r>
            <w:r>
              <w:rPr>
                <w:rFonts w:ascii="Times New Roman"/>
                <w:b w:val="false"/>
                <w:i w:val="false"/>
                <w:color w:val="000000"/>
                <w:sz w:val="20"/>
              </w:rPr>
              <w:t>16) Limited Liability Partnership "Semizbay-U";</w:t>
            </w:r>
          </w:p>
          <w:p>
            <w:pPr>
              <w:spacing w:after="20"/>
              <w:ind w:left="20"/>
              <w:jc w:val="both"/>
            </w:pPr>
            <w:r>
              <w:rPr>
                <w:rFonts w:ascii="Times New Roman"/>
                <w:b w:val="false"/>
                <w:i w:val="false"/>
                <w:color w:val="000000"/>
                <w:sz w:val="20"/>
              </w:rPr>
              <w:t>
</w:t>
            </w:r>
            <w:r>
              <w:rPr>
                <w:rFonts w:ascii="Times New Roman"/>
                <w:b w:val="false"/>
                <w:i w:val="false"/>
                <w:color w:val="000000"/>
                <w:sz w:val="20"/>
              </w:rPr>
              <w:t>17) Limited Liability Partnership "Nur Zholy Customs Service";</w:t>
            </w:r>
          </w:p>
          <w:p>
            <w:pPr>
              <w:spacing w:after="20"/>
              <w:ind w:left="20"/>
              <w:jc w:val="both"/>
            </w:pPr>
            <w:r>
              <w:rPr>
                <w:rFonts w:ascii="Times New Roman"/>
                <w:b w:val="false"/>
                <w:i w:val="false"/>
                <w:color w:val="000000"/>
                <w:sz w:val="20"/>
              </w:rPr>
              <w:t>
</w:t>
            </w:r>
            <w:r>
              <w:rPr>
                <w:rFonts w:ascii="Times New Roman"/>
                <w:b w:val="false"/>
                <w:i w:val="false"/>
                <w:color w:val="000000"/>
                <w:sz w:val="20"/>
              </w:rPr>
              <w:t>18) Limited Liability Partnership "Oil Services Company";</w:t>
            </w:r>
          </w:p>
          <w:p>
            <w:pPr>
              <w:spacing w:after="20"/>
              <w:ind w:left="20"/>
              <w:jc w:val="both"/>
            </w:pPr>
            <w:r>
              <w:rPr>
                <w:rFonts w:ascii="Times New Roman"/>
                <w:b w:val="false"/>
                <w:i w:val="false"/>
                <w:color w:val="000000"/>
                <w:sz w:val="20"/>
              </w:rPr>
              <w:t>
</w:t>
            </w:r>
            <w:r>
              <w:rPr>
                <w:rFonts w:ascii="Times New Roman"/>
                <w:b w:val="false"/>
                <w:i w:val="false"/>
                <w:color w:val="000000"/>
                <w:sz w:val="20"/>
              </w:rPr>
              <w:t>19) Limited Liability Partnership "Kuryk Port";</w:t>
            </w:r>
          </w:p>
          <w:p>
            <w:pPr>
              <w:spacing w:after="20"/>
              <w:ind w:left="20"/>
              <w:jc w:val="both"/>
            </w:pPr>
            <w:r>
              <w:rPr>
                <w:rFonts w:ascii="Times New Roman"/>
                <w:b w:val="false"/>
                <w:i w:val="false"/>
                <w:color w:val="000000"/>
                <w:sz w:val="20"/>
              </w:rPr>
              <w:t>
</w:t>
            </w:r>
            <w:r>
              <w:rPr>
                <w:rFonts w:ascii="Times New Roman"/>
                <w:b w:val="false"/>
                <w:i w:val="false"/>
                <w:color w:val="000000"/>
                <w:sz w:val="20"/>
              </w:rPr>
              <w:t>20) Limited Liability Partnership "Transport Holding of Kazakhstan";</w:t>
            </w:r>
          </w:p>
          <w:p>
            <w:pPr>
              <w:spacing w:after="20"/>
              <w:ind w:left="20"/>
              <w:jc w:val="both"/>
            </w:pPr>
            <w:r>
              <w:rPr>
                <w:rFonts w:ascii="Times New Roman"/>
                <w:b w:val="false"/>
                <w:i w:val="false"/>
                <w:color w:val="000000"/>
                <w:sz w:val="20"/>
              </w:rPr>
              <w:t>
</w:t>
            </w:r>
            <w:r>
              <w:rPr>
                <w:rFonts w:ascii="Times New Roman"/>
                <w:b w:val="false"/>
                <w:i w:val="false"/>
                <w:color w:val="000000"/>
                <w:sz w:val="20"/>
              </w:rPr>
              <w:t>21) Republican State Enterprise on the Right of Economic Management "Institute of Nuclear Physics";</w:t>
            </w:r>
          </w:p>
          <w:p>
            <w:pPr>
              <w:spacing w:after="20"/>
              <w:ind w:left="20"/>
              <w:jc w:val="both"/>
            </w:pPr>
            <w:r>
              <w:rPr>
                <w:rFonts w:ascii="Times New Roman"/>
                <w:b w:val="false"/>
                <w:i w:val="false"/>
                <w:color w:val="000000"/>
                <w:sz w:val="20"/>
              </w:rPr>
              <w:t>
</w:t>
            </w:r>
            <w:r>
              <w:rPr>
                <w:rFonts w:ascii="Times New Roman"/>
                <w:b w:val="false"/>
                <w:i w:val="false"/>
                <w:color w:val="000000"/>
                <w:sz w:val="20"/>
              </w:rPr>
              <w:t>22) Republican State Enterprise on the Right of Economic Management "Research Institute of Biological Safety";</w:t>
            </w:r>
          </w:p>
          <w:p>
            <w:pPr>
              <w:spacing w:after="20"/>
              <w:ind w:left="20"/>
              <w:jc w:val="both"/>
            </w:pPr>
            <w:r>
              <w:rPr>
                <w:rFonts w:ascii="Times New Roman"/>
                <w:b w:val="false"/>
                <w:i w:val="false"/>
                <w:color w:val="000000"/>
                <w:sz w:val="20"/>
              </w:rPr>
              <w:t>
23) Republican State Enterprise on the Right of Economic Management "National Scientific Center for Especially Dangerous Infections named after Masgut Aikimbaev"</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Warehousing and storage of food products, except vegetables and fruits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165"/>
          <w:p>
            <w:pPr>
              <w:spacing w:after="20"/>
              <w:ind w:left="20"/>
              <w:jc w:val="both"/>
            </w:pPr>
            <w:r>
              <w:rPr>
                <w:rFonts w:ascii="Times New Roman"/>
                <w:b w:val="false"/>
                <w:i w:val="false"/>
                <w:color w:val="000000"/>
                <w:sz w:val="20"/>
              </w:rPr>
              <w:t>
1) Joint Stock Company "National Company "Kazakhstan Temir Zholy";</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"National Company"Aktau Sea Trade Port";</w:t>
            </w:r>
          </w:p>
          <w:p>
            <w:pPr>
              <w:spacing w:after="20"/>
              <w:ind w:left="20"/>
              <w:jc w:val="both"/>
            </w:pPr>
            <w:r>
              <w:rPr>
                <w:rFonts w:ascii="Times New Roman"/>
                <w:b w:val="false"/>
                <w:i w:val="false"/>
                <w:color w:val="000000"/>
                <w:sz w:val="20"/>
              </w:rPr>
              <w:t>
</w:t>
            </w:r>
            <w:r>
              <w:rPr>
                <w:rFonts w:ascii="Times New Roman"/>
                <w:b w:val="false"/>
                <w:i w:val="false"/>
                <w:color w:val="000000"/>
                <w:sz w:val="20"/>
              </w:rPr>
              <w:t>3)Limited Liability Partnership "Nur Zholy Customs Service";</w:t>
            </w:r>
          </w:p>
          <w:p>
            <w:pPr>
              <w:spacing w:after="20"/>
              <w:ind w:left="20"/>
              <w:jc w:val="both"/>
            </w:pPr>
            <w:r>
              <w:rPr>
                <w:rFonts w:ascii="Times New Roman"/>
                <w:b w:val="false"/>
                <w:i w:val="false"/>
                <w:color w:val="000000"/>
                <w:sz w:val="20"/>
              </w:rPr>
              <w:t>
4) Limited Liability Partnership "Kuryk Port"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of oil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166"/>
          <w:p>
            <w:pPr>
              <w:spacing w:after="20"/>
              <w:ind w:left="20"/>
              <w:jc w:val="both"/>
            </w:pPr>
            <w:r>
              <w:rPr>
                <w:rFonts w:ascii="Times New Roman"/>
                <w:b w:val="false"/>
                <w:i w:val="false"/>
                <w:color w:val="000000"/>
                <w:sz w:val="20"/>
              </w:rPr>
              <w:t>
1) Limited Liability Partnership "MAEK";</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"National Company "Kazakhstan Temir Zholy";</w:t>
            </w:r>
          </w:p>
          <w:p>
            <w:pPr>
              <w:spacing w:after="20"/>
              <w:ind w:left="20"/>
              <w:jc w:val="both"/>
            </w:pPr>
            <w:r>
              <w:rPr>
                <w:rFonts w:ascii="Times New Roman"/>
                <w:b w:val="false"/>
                <w:i w:val="false"/>
                <w:color w:val="000000"/>
                <w:sz w:val="20"/>
              </w:rPr>
              <w:t>
3) Limited Liability Partnership "KTZ-Freight transportation"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Warehousing and storage of vegetables and fruits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Limited Liability Partnership "Nur Zholy Customs Service"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 of railways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167"/>
          <w:p>
            <w:pPr>
              <w:spacing w:after="20"/>
              <w:ind w:left="20"/>
              <w:jc w:val="both"/>
            </w:pPr>
            <w:r>
              <w:rPr>
                <w:rFonts w:ascii="Times New Roman"/>
                <w:b w:val="false"/>
                <w:i w:val="false"/>
                <w:color w:val="000000"/>
                <w:sz w:val="20"/>
              </w:rPr>
              <w:t>
1) Joint Stock Company "Ulba Metallurgical Plant";</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2) "Embamunaigas" Joint Stock Company;</w:t>
            </w:r>
          </w:p>
          <w:p>
            <w:pPr>
              <w:spacing w:after="20"/>
              <w:ind w:left="20"/>
              <w:jc w:val="both"/>
            </w:pPr>
            <w:r>
              <w:rPr>
                <w:rFonts w:ascii="Times New Roman"/>
                <w:b w:val="false"/>
                <w:i w:val="false"/>
                <w:color w:val="000000"/>
                <w:sz w:val="20"/>
              </w:rPr>
              <w:t>
</w:t>
            </w:r>
            <w:r>
              <w:rPr>
                <w:rFonts w:ascii="Times New Roman"/>
                <w:b w:val="false"/>
                <w:i w:val="false"/>
                <w:color w:val="000000"/>
                <w:sz w:val="20"/>
              </w:rPr>
              <w:t>3) Joint Stock Company "National Company "Kazakhstan Temir Zholy";</w:t>
            </w:r>
          </w:p>
          <w:p>
            <w:pPr>
              <w:spacing w:after="20"/>
              <w:ind w:left="20"/>
              <w:jc w:val="both"/>
            </w:pPr>
            <w:r>
              <w:rPr>
                <w:rFonts w:ascii="Times New Roman"/>
                <w:b w:val="false"/>
                <w:i w:val="false"/>
                <w:color w:val="000000"/>
                <w:sz w:val="20"/>
              </w:rPr>
              <w:t>
</w:t>
            </w:r>
            <w:r>
              <w:rPr>
                <w:rFonts w:ascii="Times New Roman"/>
                <w:b w:val="false"/>
                <w:i w:val="false"/>
                <w:color w:val="000000"/>
                <w:sz w:val="20"/>
              </w:rPr>
              <w:t>4) Joint Stock Company "Passenger transportation";</w:t>
            </w:r>
          </w:p>
          <w:p>
            <w:pPr>
              <w:spacing w:after="20"/>
              <w:ind w:left="20"/>
              <w:jc w:val="both"/>
            </w:pPr>
            <w:r>
              <w:rPr>
                <w:rFonts w:ascii="Times New Roman"/>
                <w:b w:val="false"/>
                <w:i w:val="false"/>
                <w:color w:val="000000"/>
                <w:sz w:val="20"/>
              </w:rPr>
              <w:t>
</w:t>
            </w:r>
            <w:r>
              <w:rPr>
                <w:rFonts w:ascii="Times New Roman"/>
                <w:b w:val="false"/>
                <w:i w:val="false"/>
                <w:color w:val="000000"/>
                <w:sz w:val="20"/>
              </w:rPr>
              <w:t>5) Joint Stock Company "Kedentransservis";</w:t>
            </w:r>
          </w:p>
          <w:p>
            <w:pPr>
              <w:spacing w:after="20"/>
              <w:ind w:left="20"/>
              <w:jc w:val="both"/>
            </w:pPr>
            <w:r>
              <w:rPr>
                <w:rFonts w:ascii="Times New Roman"/>
                <w:b w:val="false"/>
                <w:i w:val="false"/>
                <w:color w:val="000000"/>
                <w:sz w:val="20"/>
              </w:rPr>
              <w:t>
</w:t>
            </w:r>
            <w:r>
              <w:rPr>
                <w:rFonts w:ascii="Times New Roman"/>
                <w:b w:val="false"/>
                <w:i w:val="false"/>
                <w:color w:val="000000"/>
                <w:sz w:val="20"/>
              </w:rPr>
              <w:t>6) Limited Liability Partnership "MAEK";</w:t>
            </w:r>
          </w:p>
          <w:p>
            <w:pPr>
              <w:spacing w:after="20"/>
              <w:ind w:left="20"/>
              <w:jc w:val="both"/>
            </w:pPr>
            <w:r>
              <w:rPr>
                <w:rFonts w:ascii="Times New Roman"/>
                <w:b w:val="false"/>
                <w:i w:val="false"/>
                <w:color w:val="000000"/>
                <w:sz w:val="20"/>
              </w:rPr>
              <w:t>
</w:t>
            </w:r>
            <w:r>
              <w:rPr>
                <w:rFonts w:ascii="Times New Roman"/>
                <w:b w:val="false"/>
                <w:i w:val="false"/>
                <w:color w:val="000000"/>
                <w:sz w:val="20"/>
              </w:rPr>
              <w:t>7) Limited Liability Partnership "KTZ-Freight transportation";</w:t>
            </w:r>
          </w:p>
          <w:p>
            <w:pPr>
              <w:spacing w:after="20"/>
              <w:ind w:left="20"/>
              <w:jc w:val="both"/>
            </w:pPr>
            <w:r>
              <w:rPr>
                <w:rFonts w:ascii="Times New Roman"/>
                <w:b w:val="false"/>
                <w:i w:val="false"/>
                <w:color w:val="000000"/>
                <w:sz w:val="20"/>
              </w:rPr>
              <w:t>
</w:t>
            </w:r>
            <w:r>
              <w:rPr>
                <w:rFonts w:ascii="Times New Roman"/>
                <w:b w:val="false"/>
                <w:i w:val="false"/>
                <w:color w:val="000000"/>
                <w:sz w:val="20"/>
              </w:rPr>
              <w:t>8) Limited Liability Partnership "Transport Holding of Kazakhstan";</w:t>
            </w:r>
          </w:p>
          <w:p>
            <w:pPr>
              <w:spacing w:after="20"/>
              <w:ind w:left="20"/>
              <w:jc w:val="both"/>
            </w:pPr>
            <w:r>
              <w:rPr>
                <w:rFonts w:ascii="Times New Roman"/>
                <w:b w:val="false"/>
                <w:i w:val="false"/>
                <w:color w:val="000000"/>
                <w:sz w:val="20"/>
              </w:rPr>
              <w:t>
</w:t>
            </w:r>
            <w:r>
              <w:rPr>
                <w:rFonts w:ascii="Times New Roman"/>
                <w:b w:val="false"/>
                <w:i w:val="false"/>
                <w:color w:val="000000"/>
                <w:sz w:val="20"/>
              </w:rPr>
              <w:t>9) Limited Liability Partnership "Pavlodar Petrochemical Plant";</w:t>
            </w:r>
          </w:p>
          <w:p>
            <w:pPr>
              <w:spacing w:after="20"/>
              <w:ind w:left="20"/>
              <w:jc w:val="both"/>
            </w:pPr>
            <w:r>
              <w:rPr>
                <w:rFonts w:ascii="Times New Roman"/>
                <w:b w:val="false"/>
                <w:i w:val="false"/>
                <w:color w:val="000000"/>
                <w:sz w:val="20"/>
              </w:rPr>
              <w:t>
10) Limited Liability Partnership "KAP Logistics"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 of highways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state enterprises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Terminal activities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168"/>
          <w:p>
            <w:pPr>
              <w:spacing w:after="20"/>
              <w:ind w:left="20"/>
              <w:jc w:val="both"/>
            </w:pPr>
            <w:r>
              <w:rPr>
                <w:rFonts w:ascii="Times New Roman"/>
                <w:b w:val="false"/>
                <w:i w:val="false"/>
                <w:color w:val="000000"/>
                <w:sz w:val="20"/>
              </w:rPr>
              <w:t>
1) Joint Stock Company "Passenger transportation";</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"Kedentransservis";</w:t>
            </w:r>
          </w:p>
          <w:p>
            <w:pPr>
              <w:spacing w:after="20"/>
              <w:ind w:left="20"/>
              <w:jc w:val="both"/>
            </w:pPr>
            <w:r>
              <w:rPr>
                <w:rFonts w:ascii="Times New Roman"/>
                <w:b w:val="false"/>
                <w:i w:val="false"/>
                <w:color w:val="000000"/>
                <w:sz w:val="20"/>
              </w:rPr>
              <w:t>
</w:t>
            </w:r>
            <w:r>
              <w:rPr>
                <w:rFonts w:ascii="Times New Roman"/>
                <w:b w:val="false"/>
                <w:i w:val="false"/>
                <w:color w:val="000000"/>
                <w:sz w:val="20"/>
              </w:rPr>
              <w:t>3) Joint Stock Company "KTZ Express";</w:t>
            </w:r>
          </w:p>
          <w:p>
            <w:pPr>
              <w:spacing w:after="20"/>
              <w:ind w:left="20"/>
              <w:jc w:val="both"/>
            </w:pPr>
            <w:r>
              <w:rPr>
                <w:rFonts w:ascii="Times New Roman"/>
                <w:b w:val="false"/>
                <w:i w:val="false"/>
                <w:color w:val="000000"/>
                <w:sz w:val="20"/>
              </w:rPr>
              <w:t>
</w:t>
            </w:r>
            <w:r>
              <w:rPr>
                <w:rFonts w:ascii="Times New Roman"/>
                <w:b w:val="false"/>
                <w:i w:val="false"/>
                <w:color w:val="000000"/>
                <w:sz w:val="20"/>
              </w:rPr>
              <w:t>4) Limited Liability Partnership "Bus depot "Kyzylorda";</w:t>
            </w:r>
          </w:p>
          <w:p>
            <w:pPr>
              <w:spacing w:after="20"/>
              <w:ind w:left="20"/>
              <w:jc w:val="both"/>
            </w:pPr>
            <w:r>
              <w:rPr>
                <w:rFonts w:ascii="Times New Roman"/>
                <w:b w:val="false"/>
                <w:i w:val="false"/>
                <w:color w:val="000000"/>
                <w:sz w:val="20"/>
              </w:rPr>
              <w:t>
</w:t>
            </w:r>
            <w:r>
              <w:rPr>
                <w:rFonts w:ascii="Times New Roman"/>
                <w:b w:val="false"/>
                <w:i w:val="false"/>
                <w:color w:val="000000"/>
                <w:sz w:val="20"/>
              </w:rPr>
              <w:t>5) Limited Liability Partnership ""Ust-Kamenogorsk Passenger Transportation Control Center";</w:t>
            </w:r>
          </w:p>
          <w:p>
            <w:pPr>
              <w:spacing w:after="20"/>
              <w:ind w:left="20"/>
              <w:jc w:val="both"/>
            </w:pPr>
            <w:r>
              <w:rPr>
                <w:rFonts w:ascii="Times New Roman"/>
                <w:b w:val="false"/>
                <w:i w:val="false"/>
                <w:color w:val="000000"/>
                <w:sz w:val="20"/>
              </w:rPr>
              <w:t>
</w:t>
            </w:r>
            <w:r>
              <w:rPr>
                <w:rFonts w:ascii="Times New Roman"/>
                <w:b w:val="false"/>
                <w:i w:val="false"/>
                <w:color w:val="000000"/>
                <w:sz w:val="20"/>
              </w:rPr>
              <w:t>6) Limited Liability Partnership "Center for Coordination and Expertise of Astana City Development Projects";</w:t>
            </w:r>
          </w:p>
          <w:p>
            <w:pPr>
              <w:spacing w:after="20"/>
              <w:ind w:left="20"/>
              <w:jc w:val="both"/>
            </w:pPr>
            <w:r>
              <w:rPr>
                <w:rFonts w:ascii="Times New Roman"/>
                <w:b w:val="false"/>
                <w:i w:val="false"/>
                <w:color w:val="000000"/>
                <w:sz w:val="20"/>
              </w:rPr>
              <w:t>
7) Limited Liability Partnership "Transport Holding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Parking lot activities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Limited Liability Partnership "NurZholyCustoms Service"; </w:t>
            </w:r>
          </w:p>
          <w:p>
            <w:pPr>
              <w:spacing w:after="20"/>
              <w:ind w:left="20"/>
              <w:jc w:val="both"/>
            </w:pPr>
            <w:r>
              <w:rPr>
                <w:rFonts w:ascii="Times New Roman"/>
                <w:b w:val="false"/>
                <w:i w:val="false"/>
                <w:color w:val="000000"/>
                <w:sz w:val="20"/>
              </w:rPr>
              <w:t xml:space="preserve">
2) Limited Liability Partnership "Astana City Traffic Management Center" of the Akimat of Astana"; </w:t>
            </w:r>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Republic of Kazakhstan, in relation to the Limited Liability Partnership "Astana City Traffic Management Center" – Astana city";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 of main and other pipelines, including water mains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169"/>
          <w:p>
            <w:pPr>
              <w:spacing w:after="20"/>
              <w:ind w:left="20"/>
              <w:jc w:val="both"/>
            </w:pPr>
            <w:r>
              <w:rPr>
                <w:rFonts w:ascii="Times New Roman"/>
                <w:b w:val="false"/>
                <w:i w:val="false"/>
                <w:color w:val="000000"/>
                <w:sz w:val="20"/>
              </w:rPr>
              <w:t>
1) Joint Stock Company "Ulba Metallurgical Plant";</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"Intergas Central Asia";</w:t>
            </w:r>
          </w:p>
          <w:p>
            <w:pPr>
              <w:spacing w:after="20"/>
              <w:ind w:left="20"/>
              <w:jc w:val="both"/>
            </w:pPr>
            <w:r>
              <w:rPr>
                <w:rFonts w:ascii="Times New Roman"/>
                <w:b w:val="false"/>
                <w:i w:val="false"/>
                <w:color w:val="000000"/>
                <w:sz w:val="20"/>
              </w:rPr>
              <w:t>
</w:t>
            </w:r>
            <w:r>
              <w:rPr>
                <w:rFonts w:ascii="Times New Roman"/>
                <w:b w:val="false"/>
                <w:i w:val="false"/>
                <w:color w:val="000000"/>
                <w:sz w:val="20"/>
              </w:rPr>
              <w:t>3) Joint Stock Company "KazTransOil";</w:t>
            </w:r>
          </w:p>
          <w:p>
            <w:pPr>
              <w:spacing w:after="20"/>
              <w:ind w:left="20"/>
              <w:jc w:val="both"/>
            </w:pPr>
            <w:r>
              <w:rPr>
                <w:rFonts w:ascii="Times New Roman"/>
                <w:b w:val="false"/>
                <w:i w:val="false"/>
                <w:color w:val="000000"/>
                <w:sz w:val="20"/>
              </w:rPr>
              <w:t>
</w:t>
            </w:r>
            <w:r>
              <w:rPr>
                <w:rFonts w:ascii="Times New Roman"/>
                <w:b w:val="false"/>
                <w:i w:val="false"/>
                <w:color w:val="000000"/>
                <w:sz w:val="20"/>
              </w:rPr>
              <w:t>4) "Embamunaigas" Joint Stock Company;</w:t>
            </w:r>
          </w:p>
          <w:p>
            <w:pPr>
              <w:spacing w:after="20"/>
              <w:ind w:left="20"/>
              <w:jc w:val="both"/>
            </w:pPr>
            <w:r>
              <w:rPr>
                <w:rFonts w:ascii="Times New Roman"/>
                <w:b w:val="false"/>
                <w:i w:val="false"/>
                <w:color w:val="000000"/>
                <w:sz w:val="20"/>
              </w:rPr>
              <w:t>
</w:t>
            </w:r>
            <w:r>
              <w:rPr>
                <w:rFonts w:ascii="Times New Roman"/>
                <w:b w:val="false"/>
                <w:i w:val="false"/>
                <w:color w:val="000000"/>
                <w:sz w:val="20"/>
              </w:rPr>
              <w:t>5) Joint Stock Company "KazTransGas Aimak";</w:t>
            </w:r>
          </w:p>
          <w:p>
            <w:pPr>
              <w:spacing w:after="20"/>
              <w:ind w:left="20"/>
              <w:jc w:val="both"/>
            </w:pPr>
            <w:r>
              <w:rPr>
                <w:rFonts w:ascii="Times New Roman"/>
                <w:b w:val="false"/>
                <w:i w:val="false"/>
                <w:color w:val="000000"/>
                <w:sz w:val="20"/>
              </w:rPr>
              <w:t>
</w:t>
            </w:r>
            <w:r>
              <w:rPr>
                <w:rFonts w:ascii="Times New Roman"/>
                <w:b w:val="false"/>
                <w:i w:val="false"/>
                <w:color w:val="000000"/>
                <w:sz w:val="20"/>
              </w:rPr>
              <w:t>6) Limited Liability Partnership ""MunaiTas" North-West Pipeline Company;</w:t>
            </w:r>
          </w:p>
          <w:p>
            <w:pPr>
              <w:spacing w:after="20"/>
              <w:ind w:left="20"/>
              <w:jc w:val="both"/>
            </w:pPr>
            <w:r>
              <w:rPr>
                <w:rFonts w:ascii="Times New Roman"/>
                <w:b w:val="false"/>
                <w:i w:val="false"/>
                <w:color w:val="000000"/>
                <w:sz w:val="20"/>
              </w:rPr>
              <w:t>
</w:t>
            </w:r>
            <w:r>
              <w:rPr>
                <w:rFonts w:ascii="Times New Roman"/>
                <w:b w:val="false"/>
                <w:i w:val="false"/>
                <w:color w:val="000000"/>
                <w:sz w:val="20"/>
              </w:rPr>
              <w:t>7) Limited Liability Partnership "Ak Su KMG";</w:t>
            </w:r>
          </w:p>
          <w:p>
            <w:pPr>
              <w:spacing w:after="20"/>
              <w:ind w:left="20"/>
              <w:jc w:val="both"/>
            </w:pPr>
            <w:r>
              <w:rPr>
                <w:rFonts w:ascii="Times New Roman"/>
                <w:b w:val="false"/>
                <w:i w:val="false"/>
                <w:color w:val="000000"/>
                <w:sz w:val="20"/>
              </w:rPr>
              <w:t>
</w:t>
            </w:r>
            <w:r>
              <w:rPr>
                <w:rFonts w:ascii="Times New Roman"/>
                <w:b w:val="false"/>
                <w:i w:val="false"/>
                <w:color w:val="000000"/>
                <w:sz w:val="20"/>
              </w:rPr>
              <w:t>8) Limited Liability Partnership "MAEK";</w:t>
            </w:r>
          </w:p>
          <w:p>
            <w:pPr>
              <w:spacing w:after="20"/>
              <w:ind w:left="20"/>
              <w:jc w:val="both"/>
            </w:pPr>
            <w:r>
              <w:rPr>
                <w:rFonts w:ascii="Times New Roman"/>
                <w:b w:val="false"/>
                <w:i w:val="false"/>
                <w:color w:val="000000"/>
                <w:sz w:val="20"/>
              </w:rPr>
              <w:t>
9) Limited Liability Partnership "PGU Turkestan"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on connecting (connecting) a pipeline to existing main and other pipelines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170"/>
          <w:p>
            <w:pPr>
              <w:spacing w:after="20"/>
              <w:ind w:left="20"/>
              <w:jc w:val="both"/>
            </w:pPr>
            <w:r>
              <w:rPr>
                <w:rFonts w:ascii="Times New Roman"/>
                <w:b w:val="false"/>
                <w:i w:val="false"/>
                <w:color w:val="000000"/>
                <w:sz w:val="20"/>
              </w:rPr>
              <w:t>
1) Joint Stock Company "Intergas Central Asia";</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"KazTransOil";</w:t>
            </w:r>
          </w:p>
          <w:p>
            <w:pPr>
              <w:spacing w:after="20"/>
              <w:ind w:left="20"/>
              <w:jc w:val="both"/>
            </w:pPr>
            <w:r>
              <w:rPr>
                <w:rFonts w:ascii="Times New Roman"/>
                <w:b w:val="false"/>
                <w:i w:val="false"/>
                <w:color w:val="000000"/>
                <w:sz w:val="20"/>
              </w:rPr>
              <w:t>
</w:t>
            </w:r>
            <w:r>
              <w:rPr>
                <w:rFonts w:ascii="Times New Roman"/>
                <w:b w:val="false"/>
                <w:i w:val="false"/>
                <w:color w:val="000000"/>
                <w:sz w:val="20"/>
              </w:rPr>
              <w:t>3) Joint Stock Company "KazTransGas Aimak";</w:t>
            </w:r>
          </w:p>
          <w:p>
            <w:pPr>
              <w:spacing w:after="20"/>
              <w:ind w:left="20"/>
              <w:jc w:val="both"/>
            </w:pPr>
            <w:r>
              <w:rPr>
                <w:rFonts w:ascii="Times New Roman"/>
                <w:b w:val="false"/>
                <w:i w:val="false"/>
                <w:color w:val="000000"/>
                <w:sz w:val="20"/>
              </w:rPr>
              <w:t>
</w:t>
            </w:r>
            <w:r>
              <w:rPr>
                <w:rFonts w:ascii="Times New Roman"/>
                <w:b w:val="false"/>
                <w:i w:val="false"/>
                <w:color w:val="000000"/>
                <w:sz w:val="20"/>
              </w:rPr>
              <w:t>4) Limited Liability Partnership "MAEK";</w:t>
            </w:r>
          </w:p>
          <w:p>
            <w:pPr>
              <w:spacing w:after="20"/>
              <w:ind w:left="20"/>
              <w:jc w:val="both"/>
            </w:pPr>
            <w:r>
              <w:rPr>
                <w:rFonts w:ascii="Times New Roman"/>
                <w:b w:val="false"/>
                <w:i w:val="false"/>
                <w:color w:val="000000"/>
                <w:sz w:val="20"/>
              </w:rPr>
              <w:t>
5) Limited Liability Partnership "KazTransGas Onimderi"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auxiliary activities of land transport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171"/>
          <w:p>
            <w:pPr>
              <w:spacing w:after="20"/>
              <w:ind w:left="20"/>
              <w:jc w:val="both"/>
            </w:pPr>
            <w:r>
              <w:rPr>
                <w:rFonts w:ascii="Times New Roman"/>
                <w:b w:val="false"/>
                <w:i w:val="false"/>
                <w:color w:val="000000"/>
                <w:sz w:val="20"/>
              </w:rPr>
              <w:t>
1) Joint Stock Company "National Company "Kazakhstan Temir Zholy";</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"Kaztemirtrans";</w:t>
            </w:r>
          </w:p>
          <w:p>
            <w:pPr>
              <w:spacing w:after="20"/>
              <w:ind w:left="20"/>
              <w:jc w:val="both"/>
            </w:pPr>
            <w:r>
              <w:rPr>
                <w:rFonts w:ascii="Times New Roman"/>
                <w:b w:val="false"/>
                <w:i w:val="false"/>
                <w:color w:val="000000"/>
                <w:sz w:val="20"/>
              </w:rPr>
              <w:t>
</w:t>
            </w:r>
            <w:r>
              <w:rPr>
                <w:rFonts w:ascii="Times New Roman"/>
                <w:b w:val="false"/>
                <w:i w:val="false"/>
                <w:color w:val="000000"/>
                <w:sz w:val="20"/>
              </w:rPr>
              <w:t>3) Joint Stock Company "KTZ Express";</w:t>
            </w:r>
          </w:p>
          <w:p>
            <w:pPr>
              <w:spacing w:after="20"/>
              <w:ind w:left="20"/>
              <w:jc w:val="both"/>
            </w:pPr>
            <w:r>
              <w:rPr>
                <w:rFonts w:ascii="Times New Roman"/>
                <w:b w:val="false"/>
                <w:i w:val="false"/>
                <w:color w:val="000000"/>
                <w:sz w:val="20"/>
              </w:rPr>
              <w:t>
</w:t>
            </w:r>
            <w:r>
              <w:rPr>
                <w:rFonts w:ascii="Times New Roman"/>
                <w:b w:val="false"/>
                <w:i w:val="false"/>
                <w:color w:val="000000"/>
                <w:sz w:val="20"/>
              </w:rPr>
              <w:t>4) Limited Liability Partnership "Pavlodar Petrochemical Plant";</w:t>
            </w:r>
          </w:p>
          <w:p>
            <w:pPr>
              <w:spacing w:after="20"/>
              <w:ind w:left="20"/>
              <w:jc w:val="both"/>
            </w:pPr>
            <w:r>
              <w:rPr>
                <w:rFonts w:ascii="Times New Roman"/>
                <w:b w:val="false"/>
                <w:i w:val="false"/>
                <w:color w:val="000000"/>
                <w:sz w:val="20"/>
              </w:rPr>
              <w:t>
</w:t>
            </w:r>
            <w:r>
              <w:rPr>
                <w:rFonts w:ascii="Times New Roman"/>
                <w:b w:val="false"/>
                <w:i w:val="false"/>
                <w:color w:val="000000"/>
                <w:sz w:val="20"/>
              </w:rPr>
              <w:t>5) Limited Liability Partnership "KTZ-Freight transportation";</w:t>
            </w:r>
          </w:p>
          <w:p>
            <w:pPr>
              <w:spacing w:after="20"/>
              <w:ind w:left="20"/>
              <w:jc w:val="both"/>
            </w:pPr>
            <w:r>
              <w:rPr>
                <w:rFonts w:ascii="Times New Roman"/>
                <w:b w:val="false"/>
                <w:i w:val="false"/>
                <w:color w:val="000000"/>
                <w:sz w:val="20"/>
              </w:rPr>
              <w:t>
</w:t>
            </w:r>
            <w:r>
              <w:rPr>
                <w:rFonts w:ascii="Times New Roman"/>
                <w:b w:val="false"/>
                <w:i w:val="false"/>
                <w:color w:val="000000"/>
                <w:sz w:val="20"/>
              </w:rPr>
              <w:t>6) Limited Liability Partnership "KTZE-Khorgos Gateway";</w:t>
            </w:r>
          </w:p>
          <w:p>
            <w:pPr>
              <w:spacing w:after="20"/>
              <w:ind w:left="20"/>
              <w:jc w:val="both"/>
            </w:pPr>
            <w:r>
              <w:rPr>
                <w:rFonts w:ascii="Times New Roman"/>
                <w:b w:val="false"/>
                <w:i w:val="false"/>
                <w:color w:val="000000"/>
                <w:sz w:val="20"/>
              </w:rPr>
              <w:t>
</w:t>
            </w:r>
            <w:r>
              <w:rPr>
                <w:rFonts w:ascii="Times New Roman"/>
                <w:b w:val="false"/>
                <w:i w:val="false"/>
                <w:color w:val="000000"/>
                <w:sz w:val="20"/>
              </w:rPr>
              <w:t>7) Limited Liability Partnership "KTZ-Passenger locomotives";</w:t>
            </w:r>
          </w:p>
          <w:p>
            <w:pPr>
              <w:spacing w:after="20"/>
              <w:ind w:left="20"/>
              <w:jc w:val="both"/>
            </w:pPr>
            <w:r>
              <w:rPr>
                <w:rFonts w:ascii="Times New Roman"/>
                <w:b w:val="false"/>
                <w:i w:val="false"/>
                <w:color w:val="000000"/>
                <w:sz w:val="20"/>
              </w:rPr>
              <w:t>
8) Limited Liability Partnership "Transport Holding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Ancillary activities of water transport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172"/>
          <w:p>
            <w:pPr>
              <w:spacing w:after="20"/>
              <w:ind w:left="20"/>
              <w:jc w:val="both"/>
            </w:pPr>
            <w:r>
              <w:rPr>
                <w:rFonts w:ascii="Times New Roman"/>
                <w:b w:val="false"/>
                <w:i w:val="false"/>
                <w:color w:val="000000"/>
                <w:sz w:val="20"/>
              </w:rPr>
              <w:t>
1) Joint Stock Company "National Company"Aktau Sea Trade Port";</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2) Limited Liability Partnership "Kuryk Port";</w:t>
            </w:r>
          </w:p>
          <w:p>
            <w:pPr>
              <w:spacing w:after="20"/>
              <w:ind w:left="20"/>
              <w:jc w:val="both"/>
            </w:pPr>
            <w:r>
              <w:rPr>
                <w:rFonts w:ascii="Times New Roman"/>
                <w:b w:val="false"/>
                <w:i w:val="false"/>
                <w:color w:val="000000"/>
                <w:sz w:val="20"/>
              </w:rPr>
              <w:t>
3) republican state enterprises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Airspace regulation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state enterprises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Airport activities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173"/>
          <w:p>
            <w:pPr>
              <w:spacing w:after="20"/>
              <w:ind w:left="20"/>
              <w:jc w:val="both"/>
            </w:pPr>
            <w:r>
              <w:rPr>
                <w:rFonts w:ascii="Times New Roman"/>
                <w:b w:val="false"/>
                <w:i w:val="false"/>
                <w:color w:val="000000"/>
                <w:sz w:val="20"/>
              </w:rPr>
              <w:t>
1) Joint Stock Company "Aktau International Airport of the Akimat of Mangistau Region;</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"Nursultan Nazarbayev International Airport";</w:t>
            </w:r>
          </w:p>
          <w:p>
            <w:pPr>
              <w:spacing w:after="20"/>
              <w:ind w:left="20"/>
              <w:jc w:val="both"/>
            </w:pPr>
            <w:r>
              <w:rPr>
                <w:rFonts w:ascii="Times New Roman"/>
                <w:b w:val="false"/>
                <w:i w:val="false"/>
                <w:color w:val="000000"/>
                <w:sz w:val="20"/>
              </w:rPr>
              <w:t>
</w:t>
            </w:r>
            <w:r>
              <w:rPr>
                <w:rFonts w:ascii="Times New Roman"/>
                <w:b w:val="false"/>
                <w:i w:val="false"/>
                <w:color w:val="000000"/>
                <w:sz w:val="20"/>
              </w:rPr>
              <w:t>3) Joint Stock Company " Kostanay International Airport  of the Akimat of Kostanay Region;</w:t>
            </w:r>
          </w:p>
          <w:p>
            <w:pPr>
              <w:spacing w:after="20"/>
              <w:ind w:left="20"/>
              <w:jc w:val="both"/>
            </w:pPr>
            <w:r>
              <w:rPr>
                <w:rFonts w:ascii="Times New Roman"/>
                <w:b w:val="false"/>
                <w:i w:val="false"/>
                <w:color w:val="000000"/>
                <w:sz w:val="20"/>
              </w:rPr>
              <w:t>
4) joint-stock company, limited liability partnership with participation of local executive bodies in the authorized capital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 cargo handling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174"/>
          <w:p>
            <w:pPr>
              <w:spacing w:after="20"/>
              <w:ind w:left="20"/>
              <w:jc w:val="both"/>
            </w:pPr>
            <w:r>
              <w:rPr>
                <w:rFonts w:ascii="Times New Roman"/>
                <w:b w:val="false"/>
                <w:i w:val="false"/>
                <w:color w:val="000000"/>
                <w:sz w:val="20"/>
              </w:rPr>
              <w:t>
1) Joint Stock Company "Aq Biday - Terminal";</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"Nursultan Nazarbayev International Airport";</w:t>
            </w:r>
          </w:p>
          <w:p>
            <w:pPr>
              <w:spacing w:after="20"/>
              <w:ind w:left="20"/>
              <w:jc w:val="both"/>
            </w:pPr>
            <w:r>
              <w:rPr>
                <w:rFonts w:ascii="Times New Roman"/>
                <w:b w:val="false"/>
                <w:i w:val="false"/>
                <w:color w:val="000000"/>
                <w:sz w:val="20"/>
              </w:rPr>
              <w:t>
</w:t>
            </w:r>
            <w:r>
              <w:rPr>
                <w:rFonts w:ascii="Times New Roman"/>
                <w:b w:val="false"/>
                <w:i w:val="false"/>
                <w:color w:val="000000"/>
                <w:sz w:val="20"/>
              </w:rPr>
              <w:t>3) "Embamunaigas" Joint Stock Company;</w:t>
            </w:r>
          </w:p>
          <w:p>
            <w:pPr>
              <w:spacing w:after="20"/>
              <w:ind w:left="20"/>
              <w:jc w:val="both"/>
            </w:pPr>
            <w:r>
              <w:rPr>
                <w:rFonts w:ascii="Times New Roman"/>
                <w:b w:val="false"/>
                <w:i w:val="false"/>
                <w:color w:val="000000"/>
                <w:sz w:val="20"/>
              </w:rPr>
              <w:t>
</w:t>
            </w:r>
            <w:r>
              <w:rPr>
                <w:rFonts w:ascii="Times New Roman"/>
                <w:b w:val="false"/>
                <w:i w:val="false"/>
                <w:color w:val="000000"/>
                <w:sz w:val="20"/>
              </w:rPr>
              <w:t>4) Joint Stock Company "National Company "Kazakhstan Temir Zholy";</w:t>
            </w:r>
          </w:p>
          <w:p>
            <w:pPr>
              <w:spacing w:after="20"/>
              <w:ind w:left="20"/>
              <w:jc w:val="both"/>
            </w:pPr>
            <w:r>
              <w:rPr>
                <w:rFonts w:ascii="Times New Roman"/>
                <w:b w:val="false"/>
                <w:i w:val="false"/>
                <w:color w:val="000000"/>
                <w:sz w:val="20"/>
              </w:rPr>
              <w:t>
</w:t>
            </w:r>
            <w:r>
              <w:rPr>
                <w:rFonts w:ascii="Times New Roman"/>
                <w:b w:val="false"/>
                <w:i w:val="false"/>
                <w:color w:val="000000"/>
                <w:sz w:val="20"/>
              </w:rPr>
              <w:t>5) Joint Stock Company "National Company"Aktau Sea Trade Port";</w:t>
            </w:r>
          </w:p>
          <w:p>
            <w:pPr>
              <w:spacing w:after="20"/>
              <w:ind w:left="20"/>
              <w:jc w:val="both"/>
            </w:pPr>
            <w:r>
              <w:rPr>
                <w:rFonts w:ascii="Times New Roman"/>
                <w:b w:val="false"/>
                <w:i w:val="false"/>
                <w:color w:val="000000"/>
                <w:sz w:val="20"/>
              </w:rPr>
              <w:t>
</w:t>
            </w:r>
            <w:r>
              <w:rPr>
                <w:rFonts w:ascii="Times New Roman"/>
                <w:b w:val="false"/>
                <w:i w:val="false"/>
                <w:color w:val="000000"/>
                <w:sz w:val="20"/>
              </w:rPr>
              <w:t>6) Joint Stock Company "Kedentransservis";</w:t>
            </w:r>
          </w:p>
          <w:p>
            <w:pPr>
              <w:spacing w:after="20"/>
              <w:ind w:left="20"/>
              <w:jc w:val="both"/>
            </w:pPr>
            <w:r>
              <w:rPr>
                <w:rFonts w:ascii="Times New Roman"/>
                <w:b w:val="false"/>
                <w:i w:val="false"/>
                <w:color w:val="000000"/>
                <w:sz w:val="20"/>
              </w:rPr>
              <w:t>
</w:t>
            </w:r>
            <w:r>
              <w:rPr>
                <w:rFonts w:ascii="Times New Roman"/>
                <w:b w:val="false"/>
                <w:i w:val="false"/>
                <w:color w:val="000000"/>
                <w:sz w:val="20"/>
              </w:rPr>
              <w:t>7) Joint Stock Company "KTZ Express";</w:t>
            </w:r>
          </w:p>
          <w:p>
            <w:pPr>
              <w:spacing w:after="20"/>
              <w:ind w:left="20"/>
              <w:jc w:val="both"/>
            </w:pPr>
            <w:r>
              <w:rPr>
                <w:rFonts w:ascii="Times New Roman"/>
                <w:b w:val="false"/>
                <w:i w:val="false"/>
                <w:color w:val="000000"/>
                <w:sz w:val="20"/>
              </w:rPr>
              <w:t>
</w:t>
            </w:r>
            <w:r>
              <w:rPr>
                <w:rFonts w:ascii="Times New Roman"/>
                <w:b w:val="false"/>
                <w:i w:val="false"/>
                <w:color w:val="000000"/>
                <w:sz w:val="20"/>
              </w:rPr>
              <w:t>8) Joint Stock Company "Kazpost";</w:t>
            </w:r>
          </w:p>
          <w:p>
            <w:pPr>
              <w:spacing w:after="20"/>
              <w:ind w:left="20"/>
              <w:jc w:val="both"/>
            </w:pPr>
            <w:r>
              <w:rPr>
                <w:rFonts w:ascii="Times New Roman"/>
                <w:b w:val="false"/>
                <w:i w:val="false"/>
                <w:color w:val="000000"/>
                <w:sz w:val="20"/>
              </w:rPr>
              <w:t>
</w:t>
            </w:r>
            <w:r>
              <w:rPr>
                <w:rFonts w:ascii="Times New Roman"/>
                <w:b w:val="false"/>
                <w:i w:val="false"/>
                <w:color w:val="000000"/>
                <w:sz w:val="20"/>
              </w:rPr>
              <w:t>9) Limited Liability Partnership "Nur Zholy Customs Service";</w:t>
            </w:r>
          </w:p>
          <w:p>
            <w:pPr>
              <w:spacing w:after="20"/>
              <w:ind w:left="20"/>
              <w:jc w:val="both"/>
            </w:pPr>
            <w:r>
              <w:rPr>
                <w:rFonts w:ascii="Times New Roman"/>
                <w:b w:val="false"/>
                <w:i w:val="false"/>
                <w:color w:val="000000"/>
                <w:sz w:val="20"/>
              </w:rPr>
              <w:t>
</w:t>
            </w:r>
            <w:r>
              <w:rPr>
                <w:rFonts w:ascii="Times New Roman"/>
                <w:b w:val="false"/>
                <w:i w:val="false"/>
                <w:color w:val="000000"/>
                <w:sz w:val="20"/>
              </w:rPr>
              <w:t>10) Limited Liability Partnership "Marine Logistics Center";</w:t>
            </w:r>
          </w:p>
          <w:p>
            <w:pPr>
              <w:spacing w:after="20"/>
              <w:ind w:left="20"/>
              <w:jc w:val="both"/>
            </w:pPr>
            <w:r>
              <w:rPr>
                <w:rFonts w:ascii="Times New Roman"/>
                <w:b w:val="false"/>
                <w:i w:val="false"/>
                <w:color w:val="000000"/>
                <w:sz w:val="20"/>
              </w:rPr>
              <w:t>
</w:t>
            </w:r>
            <w:r>
              <w:rPr>
                <w:rFonts w:ascii="Times New Roman"/>
                <w:b w:val="false"/>
                <w:i w:val="false"/>
                <w:color w:val="000000"/>
                <w:sz w:val="20"/>
              </w:rPr>
              <w:t>11) Limited Liability Partnership "KAP Logistics";</w:t>
            </w:r>
          </w:p>
          <w:p>
            <w:pPr>
              <w:spacing w:after="20"/>
              <w:ind w:left="20"/>
              <w:jc w:val="both"/>
            </w:pPr>
            <w:r>
              <w:rPr>
                <w:rFonts w:ascii="Times New Roman"/>
                <w:b w:val="false"/>
                <w:i w:val="false"/>
                <w:color w:val="000000"/>
                <w:sz w:val="20"/>
              </w:rPr>
              <w:t>
</w:t>
            </w:r>
            <w:r>
              <w:rPr>
                <w:rFonts w:ascii="Times New Roman"/>
                <w:b w:val="false"/>
                <w:i w:val="false"/>
                <w:color w:val="000000"/>
                <w:sz w:val="20"/>
              </w:rPr>
              <w:t>12) Limited Liability Partnership "Oil Transport Corporation";</w:t>
            </w:r>
          </w:p>
          <w:p>
            <w:pPr>
              <w:spacing w:after="20"/>
              <w:ind w:left="20"/>
              <w:jc w:val="both"/>
            </w:pPr>
            <w:r>
              <w:rPr>
                <w:rFonts w:ascii="Times New Roman"/>
                <w:b w:val="false"/>
                <w:i w:val="false"/>
                <w:color w:val="000000"/>
                <w:sz w:val="20"/>
              </w:rPr>
              <w:t>
</w:t>
            </w:r>
            <w:r>
              <w:rPr>
                <w:rFonts w:ascii="Times New Roman"/>
                <w:b w:val="false"/>
                <w:i w:val="false"/>
                <w:color w:val="000000"/>
                <w:sz w:val="20"/>
              </w:rPr>
              <w:t>13) Limited Liability Partnership "KTZ-Freight transportation";</w:t>
            </w:r>
          </w:p>
          <w:p>
            <w:pPr>
              <w:spacing w:after="20"/>
              <w:ind w:left="20"/>
              <w:jc w:val="both"/>
            </w:pPr>
            <w:r>
              <w:rPr>
                <w:rFonts w:ascii="Times New Roman"/>
                <w:b w:val="false"/>
                <w:i w:val="false"/>
                <w:color w:val="000000"/>
                <w:sz w:val="20"/>
              </w:rPr>
              <w:t>
</w:t>
            </w:r>
            <w:r>
              <w:rPr>
                <w:rFonts w:ascii="Times New Roman"/>
                <w:b w:val="false"/>
                <w:i w:val="false"/>
                <w:color w:val="000000"/>
                <w:sz w:val="20"/>
              </w:rPr>
              <w:t>14) Limited Liability Partnership "Transport Holding of Kazakhstan";</w:t>
            </w:r>
          </w:p>
          <w:p>
            <w:pPr>
              <w:spacing w:after="20"/>
              <w:ind w:left="20"/>
              <w:jc w:val="both"/>
            </w:pPr>
            <w:r>
              <w:rPr>
                <w:rFonts w:ascii="Times New Roman"/>
                <w:b w:val="false"/>
                <w:i w:val="false"/>
                <w:color w:val="000000"/>
                <w:sz w:val="20"/>
              </w:rPr>
              <w:t>
15) Limited Liability Partnership "Kuryk Port"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 and forwarding services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175"/>
          <w:p>
            <w:pPr>
              <w:spacing w:after="20"/>
              <w:ind w:left="20"/>
              <w:jc w:val="both"/>
            </w:pPr>
            <w:r>
              <w:rPr>
                <w:rFonts w:ascii="Times New Roman"/>
                <w:b w:val="false"/>
                <w:i w:val="false"/>
                <w:color w:val="000000"/>
                <w:sz w:val="20"/>
              </w:rPr>
              <w:t>
1) Joint Stock Company "KazTransOil";</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"National Company "Kazakhstan Temir Zholy";</w:t>
            </w:r>
          </w:p>
          <w:p>
            <w:pPr>
              <w:spacing w:after="20"/>
              <w:ind w:left="20"/>
              <w:jc w:val="both"/>
            </w:pPr>
            <w:r>
              <w:rPr>
                <w:rFonts w:ascii="Times New Roman"/>
                <w:b w:val="false"/>
                <w:i w:val="false"/>
                <w:color w:val="000000"/>
                <w:sz w:val="20"/>
              </w:rPr>
              <w:t>
</w:t>
            </w:r>
            <w:r>
              <w:rPr>
                <w:rFonts w:ascii="Times New Roman"/>
                <w:b w:val="false"/>
                <w:i w:val="false"/>
                <w:color w:val="000000"/>
                <w:sz w:val="20"/>
              </w:rPr>
              <w:t>3) Joint Stock Company "Passenger transportation";</w:t>
            </w:r>
          </w:p>
          <w:p>
            <w:pPr>
              <w:spacing w:after="20"/>
              <w:ind w:left="20"/>
              <w:jc w:val="both"/>
            </w:pPr>
            <w:r>
              <w:rPr>
                <w:rFonts w:ascii="Times New Roman"/>
                <w:b w:val="false"/>
                <w:i w:val="false"/>
                <w:color w:val="000000"/>
                <w:sz w:val="20"/>
              </w:rPr>
              <w:t>
</w:t>
            </w:r>
            <w:r>
              <w:rPr>
                <w:rFonts w:ascii="Times New Roman"/>
                <w:b w:val="false"/>
                <w:i w:val="false"/>
                <w:color w:val="000000"/>
                <w:sz w:val="20"/>
              </w:rPr>
              <w:t>4) Joint Stock Company "National Company"Aktau Sea Trade Port";</w:t>
            </w:r>
          </w:p>
          <w:p>
            <w:pPr>
              <w:spacing w:after="20"/>
              <w:ind w:left="20"/>
              <w:jc w:val="both"/>
            </w:pPr>
            <w:r>
              <w:rPr>
                <w:rFonts w:ascii="Times New Roman"/>
                <w:b w:val="false"/>
                <w:i w:val="false"/>
                <w:color w:val="000000"/>
                <w:sz w:val="20"/>
              </w:rPr>
              <w:t>
</w:t>
            </w:r>
            <w:r>
              <w:rPr>
                <w:rFonts w:ascii="Times New Roman"/>
                <w:b w:val="false"/>
                <w:i w:val="false"/>
                <w:color w:val="000000"/>
                <w:sz w:val="20"/>
              </w:rPr>
              <w:t>5) Joint Stock Company "Kedentransservis";</w:t>
            </w:r>
          </w:p>
          <w:p>
            <w:pPr>
              <w:spacing w:after="20"/>
              <w:ind w:left="20"/>
              <w:jc w:val="both"/>
            </w:pPr>
            <w:r>
              <w:rPr>
                <w:rFonts w:ascii="Times New Roman"/>
                <w:b w:val="false"/>
                <w:i w:val="false"/>
                <w:color w:val="000000"/>
                <w:sz w:val="20"/>
              </w:rPr>
              <w:t>
</w:t>
            </w:r>
            <w:r>
              <w:rPr>
                <w:rFonts w:ascii="Times New Roman"/>
                <w:b w:val="false"/>
                <w:i w:val="false"/>
                <w:color w:val="000000"/>
                <w:sz w:val="20"/>
              </w:rPr>
              <w:t>6) Joint Stock Company "Kaztemirtrans";</w:t>
            </w:r>
          </w:p>
          <w:p>
            <w:pPr>
              <w:spacing w:after="20"/>
              <w:ind w:left="20"/>
              <w:jc w:val="both"/>
            </w:pPr>
            <w:r>
              <w:rPr>
                <w:rFonts w:ascii="Times New Roman"/>
                <w:b w:val="false"/>
                <w:i w:val="false"/>
                <w:color w:val="000000"/>
                <w:sz w:val="20"/>
              </w:rPr>
              <w:t>
</w:t>
            </w:r>
            <w:r>
              <w:rPr>
                <w:rFonts w:ascii="Times New Roman"/>
                <w:b w:val="false"/>
                <w:i w:val="false"/>
                <w:color w:val="000000"/>
                <w:sz w:val="20"/>
              </w:rPr>
              <w:t>7) Joint Stock Company "KTZ Express";</w:t>
            </w:r>
          </w:p>
          <w:p>
            <w:pPr>
              <w:spacing w:after="20"/>
              <w:ind w:left="20"/>
              <w:jc w:val="both"/>
            </w:pPr>
            <w:r>
              <w:rPr>
                <w:rFonts w:ascii="Times New Roman"/>
                <w:b w:val="false"/>
                <w:i w:val="false"/>
                <w:color w:val="000000"/>
                <w:sz w:val="20"/>
              </w:rPr>
              <w:t>
</w:t>
            </w:r>
            <w:r>
              <w:rPr>
                <w:rFonts w:ascii="Times New Roman"/>
                <w:b w:val="false"/>
                <w:i w:val="false"/>
                <w:color w:val="000000"/>
                <w:sz w:val="20"/>
              </w:rPr>
              <w:t>8) Limited Liability Partnership "Agro-Industrial Combinate "Altyn kamba";</w:t>
            </w:r>
          </w:p>
          <w:p>
            <w:pPr>
              <w:spacing w:after="20"/>
              <w:ind w:left="20"/>
              <w:jc w:val="both"/>
            </w:pPr>
            <w:r>
              <w:rPr>
                <w:rFonts w:ascii="Times New Roman"/>
                <w:b w:val="false"/>
                <w:i w:val="false"/>
                <w:color w:val="000000"/>
                <w:sz w:val="20"/>
              </w:rPr>
              <w:t>
</w:t>
            </w:r>
            <w:r>
              <w:rPr>
                <w:rFonts w:ascii="Times New Roman"/>
                <w:b w:val="false"/>
                <w:i w:val="false"/>
                <w:color w:val="000000"/>
                <w:sz w:val="20"/>
              </w:rPr>
              <w:t>9) Limited Liability Partnership "Marine Logistics Center";</w:t>
            </w:r>
          </w:p>
          <w:p>
            <w:pPr>
              <w:spacing w:after="20"/>
              <w:ind w:left="20"/>
              <w:jc w:val="both"/>
            </w:pPr>
            <w:r>
              <w:rPr>
                <w:rFonts w:ascii="Times New Roman"/>
                <w:b w:val="false"/>
                <w:i w:val="false"/>
                <w:color w:val="000000"/>
                <w:sz w:val="20"/>
              </w:rPr>
              <w:t>
</w:t>
            </w:r>
            <w:r>
              <w:rPr>
                <w:rFonts w:ascii="Times New Roman"/>
                <w:b w:val="false"/>
                <w:i w:val="false"/>
                <w:color w:val="000000"/>
                <w:sz w:val="20"/>
              </w:rPr>
              <w:t>10) Limited Liability Partnership "KAP Logistics";</w:t>
            </w:r>
          </w:p>
          <w:p>
            <w:pPr>
              <w:spacing w:after="20"/>
              <w:ind w:left="20"/>
              <w:jc w:val="both"/>
            </w:pPr>
            <w:r>
              <w:rPr>
                <w:rFonts w:ascii="Times New Roman"/>
                <w:b w:val="false"/>
                <w:i w:val="false"/>
                <w:color w:val="000000"/>
                <w:sz w:val="20"/>
              </w:rPr>
              <w:t>
</w:t>
            </w:r>
            <w:r>
              <w:rPr>
                <w:rFonts w:ascii="Times New Roman"/>
                <w:b w:val="false"/>
                <w:i w:val="false"/>
                <w:color w:val="000000"/>
                <w:sz w:val="20"/>
              </w:rPr>
              <w:t>11) Limited Liability Partnership "Semizbay-U";</w:t>
            </w:r>
          </w:p>
          <w:p>
            <w:pPr>
              <w:spacing w:after="20"/>
              <w:ind w:left="20"/>
              <w:jc w:val="both"/>
            </w:pPr>
            <w:r>
              <w:rPr>
                <w:rFonts w:ascii="Times New Roman"/>
                <w:b w:val="false"/>
                <w:i w:val="false"/>
                <w:color w:val="000000"/>
                <w:sz w:val="20"/>
              </w:rPr>
              <w:t>
</w:t>
            </w:r>
            <w:r>
              <w:rPr>
                <w:rFonts w:ascii="Times New Roman"/>
                <w:b w:val="false"/>
                <w:i w:val="false"/>
                <w:color w:val="000000"/>
                <w:sz w:val="20"/>
              </w:rPr>
              <w:t>12) Limited Liability Partnership "Nur Zholy Customs Service";</w:t>
            </w:r>
          </w:p>
          <w:p>
            <w:pPr>
              <w:spacing w:after="20"/>
              <w:ind w:left="20"/>
              <w:jc w:val="both"/>
            </w:pPr>
            <w:r>
              <w:rPr>
                <w:rFonts w:ascii="Times New Roman"/>
                <w:b w:val="false"/>
                <w:i w:val="false"/>
                <w:color w:val="000000"/>
                <w:sz w:val="20"/>
              </w:rPr>
              <w:t>
</w:t>
            </w:r>
            <w:r>
              <w:rPr>
                <w:rFonts w:ascii="Times New Roman"/>
                <w:b w:val="false"/>
                <w:i w:val="false"/>
                <w:color w:val="000000"/>
                <w:sz w:val="20"/>
              </w:rPr>
              <w:t>13) Limited Liability Partnership "Pavlodar Petrochemical Plant";</w:t>
            </w:r>
          </w:p>
          <w:p>
            <w:pPr>
              <w:spacing w:after="20"/>
              <w:ind w:left="20"/>
              <w:jc w:val="both"/>
            </w:pPr>
            <w:r>
              <w:rPr>
                <w:rFonts w:ascii="Times New Roman"/>
                <w:b w:val="false"/>
                <w:i w:val="false"/>
                <w:color w:val="000000"/>
                <w:sz w:val="20"/>
              </w:rPr>
              <w:t>
</w:t>
            </w:r>
            <w:r>
              <w:rPr>
                <w:rFonts w:ascii="Times New Roman"/>
                <w:b w:val="false"/>
                <w:i w:val="false"/>
                <w:color w:val="000000"/>
                <w:sz w:val="20"/>
              </w:rPr>
              <w:t>14) Limited Liability Partnership "KTZ-Freight transportation";</w:t>
            </w:r>
          </w:p>
          <w:p>
            <w:pPr>
              <w:spacing w:after="20"/>
              <w:ind w:left="20"/>
              <w:jc w:val="both"/>
            </w:pPr>
            <w:r>
              <w:rPr>
                <w:rFonts w:ascii="Times New Roman"/>
                <w:b w:val="false"/>
                <w:i w:val="false"/>
                <w:color w:val="000000"/>
                <w:sz w:val="20"/>
              </w:rPr>
              <w:t>
</w:t>
            </w:r>
            <w:r>
              <w:rPr>
                <w:rFonts w:ascii="Times New Roman"/>
                <w:b w:val="false"/>
                <w:i w:val="false"/>
                <w:color w:val="000000"/>
                <w:sz w:val="20"/>
              </w:rPr>
              <w:t>15) Limited Liability Partnership "Transport Holding of Kazakhstan";</w:t>
            </w:r>
          </w:p>
          <w:p>
            <w:pPr>
              <w:spacing w:after="20"/>
              <w:ind w:left="20"/>
              <w:jc w:val="both"/>
            </w:pPr>
            <w:r>
              <w:rPr>
                <w:rFonts w:ascii="Times New Roman"/>
                <w:b w:val="false"/>
                <w:i w:val="false"/>
                <w:color w:val="000000"/>
                <w:sz w:val="20"/>
              </w:rPr>
              <w:t>
16) Limited Liability Partnership "KTZE-Khorgos Gateway"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supervision in transport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176"/>
          <w:p>
            <w:pPr>
              <w:spacing w:after="20"/>
              <w:ind w:left="20"/>
              <w:jc w:val="both"/>
            </w:pPr>
            <w:r>
              <w:rPr>
                <w:rFonts w:ascii="Times New Roman"/>
                <w:b w:val="false"/>
                <w:i w:val="false"/>
                <w:color w:val="000000"/>
                <w:sz w:val="20"/>
              </w:rPr>
              <w:t>
1) Joint Stock Company "Ozenmunaigas";</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National Company "Kazakhstan Temir Zholy";</w:t>
            </w:r>
          </w:p>
          <w:p>
            <w:pPr>
              <w:spacing w:after="20"/>
              <w:ind w:left="20"/>
              <w:jc w:val="both"/>
            </w:pPr>
            <w:r>
              <w:rPr>
                <w:rFonts w:ascii="Times New Roman"/>
                <w:b w:val="false"/>
                <w:i w:val="false"/>
                <w:color w:val="000000"/>
                <w:sz w:val="20"/>
              </w:rPr>
              <w:t>
3) Limited Liability Partnership "KTZ-Freight transportation"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transport and forwarding activities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177"/>
          <w:p>
            <w:pPr>
              <w:spacing w:after="20"/>
              <w:ind w:left="20"/>
              <w:jc w:val="both"/>
            </w:pPr>
            <w:r>
              <w:rPr>
                <w:rFonts w:ascii="Times New Roman"/>
                <w:b w:val="false"/>
                <w:i w:val="false"/>
                <w:color w:val="000000"/>
                <w:sz w:val="20"/>
              </w:rPr>
              <w:t>
1) Joint Stock Company "Social entrepreneurship corporation "Soltustyk";</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2) Joint Stock Company "National Company"Aktau Sea Trade Port";</w:t>
            </w:r>
          </w:p>
          <w:p>
            <w:pPr>
              <w:spacing w:after="20"/>
              <w:ind w:left="20"/>
              <w:jc w:val="both"/>
            </w:pPr>
            <w:r>
              <w:rPr>
                <w:rFonts w:ascii="Times New Roman"/>
                <w:b w:val="false"/>
                <w:i w:val="false"/>
                <w:color w:val="000000"/>
                <w:sz w:val="20"/>
              </w:rPr>
              <w:t>
</w:t>
            </w:r>
            <w:r>
              <w:rPr>
                <w:rFonts w:ascii="Times New Roman"/>
                <w:b w:val="false"/>
                <w:i w:val="false"/>
                <w:color w:val="000000"/>
                <w:sz w:val="20"/>
              </w:rPr>
              <w:t>3) Joint Stock Company "Kaztemirtrans";</w:t>
            </w:r>
          </w:p>
          <w:p>
            <w:pPr>
              <w:spacing w:after="20"/>
              <w:ind w:left="20"/>
              <w:jc w:val="both"/>
            </w:pPr>
            <w:r>
              <w:rPr>
                <w:rFonts w:ascii="Times New Roman"/>
                <w:b w:val="false"/>
                <w:i w:val="false"/>
                <w:color w:val="000000"/>
                <w:sz w:val="20"/>
              </w:rPr>
              <w:t>
</w:t>
            </w:r>
            <w:r>
              <w:rPr>
                <w:rFonts w:ascii="Times New Roman"/>
                <w:b w:val="false"/>
                <w:i w:val="false"/>
                <w:color w:val="000000"/>
                <w:sz w:val="20"/>
              </w:rPr>
              <w:t>4) Joint Stock Company "Kedentransservis";</w:t>
            </w:r>
          </w:p>
          <w:p>
            <w:pPr>
              <w:spacing w:after="20"/>
              <w:ind w:left="20"/>
              <w:jc w:val="both"/>
            </w:pPr>
            <w:r>
              <w:rPr>
                <w:rFonts w:ascii="Times New Roman"/>
                <w:b w:val="false"/>
                <w:i w:val="false"/>
                <w:color w:val="000000"/>
                <w:sz w:val="20"/>
              </w:rPr>
              <w:t>
</w:t>
            </w:r>
            <w:r>
              <w:rPr>
                <w:rFonts w:ascii="Times New Roman"/>
                <w:b w:val="false"/>
                <w:i w:val="false"/>
                <w:color w:val="000000"/>
                <w:sz w:val="20"/>
              </w:rPr>
              <w:t>5) Limited Liability Partnership "Marine Logistics Center";</w:t>
            </w:r>
          </w:p>
          <w:p>
            <w:pPr>
              <w:spacing w:after="20"/>
              <w:ind w:left="20"/>
              <w:jc w:val="both"/>
            </w:pPr>
            <w:r>
              <w:rPr>
                <w:rFonts w:ascii="Times New Roman"/>
                <w:b w:val="false"/>
                <w:i w:val="false"/>
                <w:color w:val="000000"/>
                <w:sz w:val="20"/>
              </w:rPr>
              <w:t>
</w:t>
            </w:r>
            <w:r>
              <w:rPr>
                <w:rFonts w:ascii="Times New Roman"/>
                <w:b w:val="false"/>
                <w:i w:val="false"/>
                <w:color w:val="000000"/>
                <w:sz w:val="20"/>
              </w:rPr>
              <w:t>6) Limited Liability Partnership "Kuryk Port";</w:t>
            </w:r>
          </w:p>
          <w:p>
            <w:pPr>
              <w:spacing w:after="20"/>
              <w:ind w:left="20"/>
              <w:jc w:val="both"/>
            </w:pPr>
            <w:r>
              <w:rPr>
                <w:rFonts w:ascii="Times New Roman"/>
                <w:b w:val="false"/>
                <w:i w:val="false"/>
                <w:color w:val="000000"/>
                <w:sz w:val="20"/>
              </w:rPr>
              <w:t>
7) Limited Liability Partnership "Transport Holding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Postal activities within the framework of the provision of public services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178"/>
          <w:p>
            <w:pPr>
              <w:spacing w:after="20"/>
              <w:ind w:left="20"/>
              <w:jc w:val="both"/>
            </w:pPr>
            <w:r>
              <w:rPr>
                <w:rFonts w:ascii="Times New Roman"/>
                <w:b w:val="false"/>
                <w:i w:val="false"/>
                <w:color w:val="000000"/>
                <w:sz w:val="20"/>
              </w:rPr>
              <w:t>
1) Joint Stock Company "KTZ Express";</w:t>
            </w:r>
          </w:p>
          <w:bookmarkEnd w:id="178"/>
          <w:p>
            <w:pPr>
              <w:spacing w:after="20"/>
              <w:ind w:left="20"/>
              <w:jc w:val="both"/>
            </w:pPr>
            <w:r>
              <w:rPr>
                <w:rFonts w:ascii="Times New Roman"/>
                <w:b w:val="false"/>
                <w:i w:val="false"/>
                <w:color w:val="000000"/>
                <w:sz w:val="20"/>
              </w:rPr>
              <w:t>
2) Joint Stock Company "Kazpost"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postal and courier activities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179"/>
          <w:p>
            <w:pPr>
              <w:spacing w:after="20"/>
              <w:ind w:left="20"/>
              <w:jc w:val="both"/>
            </w:pPr>
            <w:r>
              <w:rPr>
                <w:rFonts w:ascii="Times New Roman"/>
                <w:b w:val="false"/>
                <w:i w:val="false"/>
                <w:color w:val="000000"/>
                <w:sz w:val="20"/>
              </w:rPr>
              <w:t>
1) Joint Stock Company Passenger transportation";</w:t>
            </w:r>
          </w:p>
          <w:bookmarkEnd w:id="179"/>
          <w:p>
            <w:pPr>
              <w:spacing w:after="20"/>
              <w:ind w:left="20"/>
              <w:jc w:val="both"/>
            </w:pPr>
            <w:r>
              <w:rPr>
                <w:rFonts w:ascii="Times New Roman"/>
                <w:b w:val="false"/>
                <w:i w:val="false"/>
                <w:color w:val="000000"/>
                <w:sz w:val="20"/>
              </w:rPr>
              <w:t>
2) Joint Stock Company "KTZ Express"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services by hotels with restaurants, with the exception of hotels located on the roadside strip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Limited Liability Partnership "Nur Zholy Customs Service"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hotel services with restaurants for official events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180"/>
          <w:p>
            <w:pPr>
              <w:spacing w:after="20"/>
              <w:ind w:left="20"/>
              <w:jc w:val="both"/>
            </w:pPr>
            <w:r>
              <w:rPr>
                <w:rFonts w:ascii="Times New Roman"/>
                <w:b w:val="false"/>
                <w:i w:val="false"/>
                <w:color w:val="000000"/>
                <w:sz w:val="20"/>
              </w:rPr>
              <w:t>
1) Joint Stock Company "National Company"QazExpoCongress";</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2) Republican State Enterprise on the Right of Economic Management "Direction of state residencies of the Office of the President of the Republic of Kazakhstan";</w:t>
            </w:r>
          </w:p>
          <w:p>
            <w:pPr>
              <w:spacing w:after="20"/>
              <w:ind w:left="20"/>
              <w:jc w:val="both"/>
            </w:pPr>
            <w:r>
              <w:rPr>
                <w:rFonts w:ascii="Times New Roman"/>
                <w:b w:val="false"/>
                <w:i w:val="false"/>
                <w:color w:val="000000"/>
                <w:sz w:val="20"/>
              </w:rPr>
              <w:t>
3) Republican State Enterprise on the Right of Economic Management "National Nuclear Center of the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services by hotels located on the roadside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Limited Liability Partnership "Nur Zholy Customs Service"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accommodation for weekends and other short-term stays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Limited Liability Partnership "KMG EP-Catering"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services by other accommodations not included in other categories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Limited Liability Partnership "KTZ-Freight transportation"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 of restaurants and provision of food delivery services, except for the operation of facilities located on the roadside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181"/>
          <w:p>
            <w:pPr>
              <w:spacing w:after="20"/>
              <w:ind w:left="20"/>
              <w:jc w:val="both"/>
            </w:pPr>
            <w:r>
              <w:rPr>
                <w:rFonts w:ascii="Times New Roman"/>
                <w:b w:val="false"/>
                <w:i w:val="false"/>
                <w:color w:val="000000"/>
                <w:sz w:val="20"/>
              </w:rPr>
              <w:t>
1) Joint Stock Company "National Company"QazExpoCongress";</w:t>
            </w:r>
          </w:p>
          <w:bookmarkEnd w:id="181"/>
          <w:p>
            <w:pPr>
              <w:spacing w:after="20"/>
              <w:ind w:left="20"/>
              <w:jc w:val="both"/>
            </w:pPr>
            <w:r>
              <w:rPr>
                <w:rFonts w:ascii="Times New Roman"/>
                <w:b w:val="false"/>
                <w:i w:val="false"/>
                <w:color w:val="000000"/>
                <w:sz w:val="20"/>
              </w:rPr>
              <w:t>
2) Republican State Enterprise on the Right of Economic Management "Direction of state residencies of the Office of the President of the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types of catering outside populated areas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Limited Liability Partnership "KMG EP-Catering"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types of catering in passenger trains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Joint Stock Company "Passenger transportation"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catering activities not included in other groups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182"/>
          <w:p>
            <w:pPr>
              <w:spacing w:after="20"/>
              <w:ind w:left="20"/>
              <w:jc w:val="both"/>
            </w:pPr>
            <w:r>
              <w:rPr>
                <w:rFonts w:ascii="Times New Roman"/>
                <w:b w:val="false"/>
                <w:i w:val="false"/>
                <w:color w:val="000000"/>
                <w:sz w:val="20"/>
              </w:rPr>
              <w:t>
1) Joint Stock Company "Nursultan Nazarbayev International Airport";</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2) Limited Liability Partnership "Special Provision Center";</w:t>
            </w:r>
          </w:p>
          <w:p>
            <w:pPr>
              <w:spacing w:after="20"/>
              <w:ind w:left="20"/>
              <w:jc w:val="both"/>
            </w:pPr>
            <w:r>
              <w:rPr>
                <w:rFonts w:ascii="Times New Roman"/>
                <w:b w:val="false"/>
                <w:i w:val="false"/>
                <w:color w:val="000000"/>
                <w:sz w:val="20"/>
              </w:rPr>
              <w:t>
</w:t>
            </w:r>
            <w:r>
              <w:rPr>
                <w:rFonts w:ascii="Times New Roman"/>
                <w:b w:val="false"/>
                <w:i w:val="false"/>
                <w:color w:val="000000"/>
                <w:sz w:val="20"/>
              </w:rPr>
              <w:t>3) Republican State Enterprise on the Right of Economic Management "Directorate of Administrative Buildings of the Administration of the President and Government of the Republic of Kazakhstan" of the Office of the President of the Republic of Kazakhstan";</w:t>
            </w:r>
          </w:p>
          <w:p>
            <w:pPr>
              <w:spacing w:after="20"/>
              <w:ind w:left="20"/>
              <w:jc w:val="both"/>
            </w:pPr>
            <w:r>
              <w:rPr>
                <w:rFonts w:ascii="Times New Roman"/>
                <w:b w:val="false"/>
                <w:i w:val="false"/>
                <w:color w:val="000000"/>
                <w:sz w:val="20"/>
              </w:rPr>
              <w:t>
</w:t>
            </w:r>
            <w:r>
              <w:rPr>
                <w:rFonts w:ascii="Times New Roman"/>
                <w:b w:val="false"/>
                <w:i w:val="false"/>
                <w:color w:val="000000"/>
                <w:sz w:val="20"/>
              </w:rPr>
              <w:t>4) Republican State Enterprise on the Right of Economic Management "Directorate of Administrative Buildings, Logistics Support Division";</w:t>
            </w:r>
          </w:p>
          <w:p>
            <w:pPr>
              <w:spacing w:after="20"/>
              <w:ind w:left="20"/>
              <w:jc w:val="both"/>
            </w:pPr>
            <w:r>
              <w:rPr>
                <w:rFonts w:ascii="Times New Roman"/>
                <w:b w:val="false"/>
                <w:i w:val="false"/>
                <w:color w:val="000000"/>
                <w:sz w:val="20"/>
              </w:rPr>
              <w:t>
</w:t>
            </w:r>
            <w:r>
              <w:rPr>
                <w:rFonts w:ascii="Times New Roman"/>
                <w:b w:val="false"/>
                <w:i w:val="false"/>
                <w:color w:val="000000"/>
                <w:sz w:val="20"/>
              </w:rPr>
              <w:t>5) Republican State Enterprise on the Right of Economic Management "Motor Transport Fleet of the Office of the President of the Republic of Kazakhstan";</w:t>
            </w:r>
          </w:p>
          <w:p>
            <w:pPr>
              <w:spacing w:after="20"/>
              <w:ind w:left="20"/>
              <w:jc w:val="both"/>
            </w:pPr>
            <w:r>
              <w:rPr>
                <w:rFonts w:ascii="Times New Roman"/>
                <w:b w:val="false"/>
                <w:i w:val="false"/>
                <w:color w:val="000000"/>
                <w:sz w:val="20"/>
              </w:rPr>
              <w:t>
</w:t>
            </w:r>
            <w:r>
              <w:rPr>
                <w:rFonts w:ascii="Times New Roman"/>
                <w:b w:val="false"/>
                <w:i w:val="false"/>
                <w:color w:val="000000"/>
                <w:sz w:val="20"/>
              </w:rPr>
              <w:t>6) Republican State Enterprise on the Right of Economic Management "Direction of state residencies of the Office of the President of the Republic of Kazakhstan";</w:t>
            </w:r>
          </w:p>
          <w:p>
            <w:pPr>
              <w:spacing w:after="20"/>
              <w:ind w:left="20"/>
              <w:jc w:val="both"/>
            </w:pPr>
            <w:r>
              <w:rPr>
                <w:rFonts w:ascii="Times New Roman"/>
                <w:b w:val="false"/>
                <w:i w:val="false"/>
                <w:color w:val="000000"/>
                <w:sz w:val="20"/>
              </w:rPr>
              <w:t>
7) Republican State Enterprise on the Right of Economic Management "National Nuclear Center"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Publishing books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Joint Stock Company "National payment corporation of the National Bank of the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Publishing directories and mailing lists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Joint Stock Company "National payment corporation of the National Bank of the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Publishing newspapers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183"/>
          <w:p>
            <w:pPr>
              <w:spacing w:after="20"/>
              <w:ind w:left="20"/>
              <w:jc w:val="both"/>
            </w:pPr>
            <w:r>
              <w:rPr>
                <w:rFonts w:ascii="Times New Roman"/>
                <w:b w:val="false"/>
                <w:i w:val="false"/>
                <w:color w:val="000000"/>
                <w:sz w:val="20"/>
              </w:rPr>
              <w:t>
1) Non-Profit Joint Stock Company "Kazakh National Women's Teacher Training University";</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2) Non-Profit Joint Stock Company South Kazakhstan University named after M. Auezov;</w:t>
            </w:r>
          </w:p>
          <w:p>
            <w:pPr>
              <w:spacing w:after="20"/>
              <w:ind w:left="20"/>
              <w:jc w:val="both"/>
            </w:pPr>
            <w:r>
              <w:rPr>
                <w:rFonts w:ascii="Times New Roman"/>
                <w:b w:val="false"/>
                <w:i w:val="false"/>
                <w:color w:val="000000"/>
                <w:sz w:val="20"/>
              </w:rPr>
              <w:t>
</w:t>
            </w:r>
            <w:r>
              <w:rPr>
                <w:rFonts w:ascii="Times New Roman"/>
                <w:b w:val="false"/>
                <w:i w:val="false"/>
                <w:color w:val="000000"/>
                <w:sz w:val="20"/>
              </w:rPr>
              <w:t>3) Joint Stock Company "Republican newspaper "Egemen Kazakhstan";</w:t>
            </w:r>
          </w:p>
          <w:p>
            <w:pPr>
              <w:spacing w:after="20"/>
              <w:ind w:left="20"/>
              <w:jc w:val="both"/>
            </w:pPr>
            <w:r>
              <w:rPr>
                <w:rFonts w:ascii="Times New Roman"/>
                <w:b w:val="false"/>
                <w:i w:val="false"/>
                <w:color w:val="000000"/>
                <w:sz w:val="20"/>
              </w:rPr>
              <w:t>
</w:t>
            </w:r>
            <w:r>
              <w:rPr>
                <w:rFonts w:ascii="Times New Roman"/>
                <w:b w:val="false"/>
                <w:i w:val="false"/>
                <w:color w:val="000000"/>
                <w:sz w:val="20"/>
              </w:rPr>
              <w:t>4) Joint Stock Company "National payment corporation of the National Bank of the Republic of Kazakhstan";</w:t>
            </w:r>
          </w:p>
          <w:p>
            <w:pPr>
              <w:spacing w:after="20"/>
              <w:ind w:left="20"/>
              <w:jc w:val="both"/>
            </w:pPr>
            <w:r>
              <w:rPr>
                <w:rFonts w:ascii="Times New Roman"/>
                <w:b w:val="false"/>
                <w:i w:val="false"/>
                <w:color w:val="000000"/>
                <w:sz w:val="20"/>
              </w:rPr>
              <w:t>
</w:t>
            </w:r>
            <w:r>
              <w:rPr>
                <w:rFonts w:ascii="Times New Roman"/>
                <w:b w:val="false"/>
                <w:i w:val="false"/>
                <w:color w:val="000000"/>
                <w:sz w:val="20"/>
              </w:rPr>
              <w:t>5) Limited Liability Partnership "Kokshe Media";</w:t>
            </w:r>
          </w:p>
          <w:p>
            <w:pPr>
              <w:spacing w:after="20"/>
              <w:ind w:left="20"/>
              <w:jc w:val="both"/>
            </w:pPr>
            <w:r>
              <w:rPr>
                <w:rFonts w:ascii="Times New Roman"/>
                <w:b w:val="false"/>
                <w:i w:val="false"/>
                <w:color w:val="000000"/>
                <w:sz w:val="20"/>
              </w:rPr>
              <w:t>
</w:t>
            </w:r>
            <w:r>
              <w:rPr>
                <w:rFonts w:ascii="Times New Roman"/>
                <w:b w:val="false"/>
                <w:i w:val="false"/>
                <w:color w:val="000000"/>
                <w:sz w:val="20"/>
              </w:rPr>
              <w:t>6) Limited Liability Partnership "AQMOLA-TIRSHILIK";</w:t>
            </w:r>
          </w:p>
          <w:p>
            <w:pPr>
              <w:spacing w:after="20"/>
              <w:ind w:left="20"/>
              <w:jc w:val="both"/>
            </w:pPr>
            <w:r>
              <w:rPr>
                <w:rFonts w:ascii="Times New Roman"/>
                <w:b w:val="false"/>
                <w:i w:val="false"/>
                <w:color w:val="000000"/>
                <w:sz w:val="20"/>
              </w:rPr>
              <w:t>
</w:t>
            </w:r>
            <w:r>
              <w:rPr>
                <w:rFonts w:ascii="Times New Roman"/>
                <w:b w:val="false"/>
                <w:i w:val="false"/>
                <w:color w:val="000000"/>
                <w:sz w:val="20"/>
              </w:rPr>
              <w:t>7) Limited Liability Partnership "Elorda Aqparat";</w:t>
            </w:r>
          </w:p>
          <w:p>
            <w:pPr>
              <w:spacing w:after="20"/>
              <w:ind w:left="20"/>
              <w:jc w:val="both"/>
            </w:pPr>
            <w:r>
              <w:rPr>
                <w:rFonts w:ascii="Times New Roman"/>
                <w:b w:val="false"/>
                <w:i w:val="false"/>
                <w:color w:val="000000"/>
                <w:sz w:val="20"/>
              </w:rPr>
              <w:t>
</w:t>
            </w:r>
            <w:r>
              <w:rPr>
                <w:rFonts w:ascii="Times New Roman"/>
                <w:b w:val="false"/>
                <w:i w:val="false"/>
                <w:color w:val="000000"/>
                <w:sz w:val="20"/>
              </w:rPr>
              <w:t>8) Limited Liability Partnership "Media center of the internal affairs bodies of the Republic of Kazakhstan";</w:t>
            </w:r>
          </w:p>
          <w:p>
            <w:pPr>
              <w:spacing w:after="20"/>
              <w:ind w:left="20"/>
              <w:jc w:val="both"/>
            </w:pPr>
            <w:r>
              <w:rPr>
                <w:rFonts w:ascii="Times New Roman"/>
                <w:b w:val="false"/>
                <w:i w:val="false"/>
                <w:color w:val="000000"/>
                <w:sz w:val="20"/>
              </w:rPr>
              <w:t>
</w:t>
            </w:r>
            <w:r>
              <w:rPr>
                <w:rFonts w:ascii="Times New Roman"/>
                <w:b w:val="false"/>
                <w:i w:val="false"/>
                <w:color w:val="000000"/>
                <w:sz w:val="20"/>
              </w:rPr>
              <w:t>9) Limited Liability Partnership "Editorial office of the newspaper "Zhaksynsky Vestnik";</w:t>
            </w:r>
          </w:p>
          <w:p>
            <w:pPr>
              <w:spacing w:after="20"/>
              <w:ind w:left="20"/>
              <w:jc w:val="both"/>
            </w:pPr>
            <w:r>
              <w:rPr>
                <w:rFonts w:ascii="Times New Roman"/>
                <w:b w:val="false"/>
                <w:i w:val="false"/>
                <w:color w:val="000000"/>
                <w:sz w:val="20"/>
              </w:rPr>
              <w:t>
</w:t>
            </w:r>
            <w:r>
              <w:rPr>
                <w:rFonts w:ascii="Times New Roman"/>
                <w:b w:val="false"/>
                <w:i w:val="false"/>
                <w:color w:val="000000"/>
                <w:sz w:val="20"/>
              </w:rPr>
              <w:t>10) Limited Liability Partnership "Editorial office of the regional newspaper "Burabay";</w:t>
            </w:r>
          </w:p>
          <w:p>
            <w:pPr>
              <w:spacing w:after="20"/>
              <w:ind w:left="20"/>
              <w:jc w:val="both"/>
            </w:pPr>
            <w:r>
              <w:rPr>
                <w:rFonts w:ascii="Times New Roman"/>
                <w:b w:val="false"/>
                <w:i w:val="false"/>
                <w:color w:val="000000"/>
                <w:sz w:val="20"/>
              </w:rPr>
              <w:t>
</w:t>
            </w:r>
            <w:r>
              <w:rPr>
                <w:rFonts w:ascii="Times New Roman"/>
                <w:b w:val="false"/>
                <w:i w:val="false"/>
                <w:color w:val="000000"/>
                <w:sz w:val="20"/>
              </w:rPr>
              <w:t>11) Limited Liability Partnership "Kazakh gazetteri";</w:t>
            </w:r>
          </w:p>
          <w:p>
            <w:pPr>
              <w:spacing w:after="20"/>
              <w:ind w:left="20"/>
              <w:jc w:val="both"/>
            </w:pPr>
            <w:r>
              <w:rPr>
                <w:rFonts w:ascii="Times New Roman"/>
                <w:b w:val="false"/>
                <w:i w:val="false"/>
                <w:color w:val="000000"/>
                <w:sz w:val="20"/>
              </w:rPr>
              <w:t>
</w:t>
            </w:r>
            <w:r>
              <w:rPr>
                <w:rFonts w:ascii="Times New Roman"/>
                <w:b w:val="false"/>
                <w:i w:val="false"/>
                <w:color w:val="000000"/>
                <w:sz w:val="20"/>
              </w:rPr>
              <w:t>12) Limited Liability Partnership "Alatau Aqparat";</w:t>
            </w:r>
          </w:p>
          <w:p>
            <w:pPr>
              <w:spacing w:after="20"/>
              <w:ind w:left="20"/>
              <w:jc w:val="both"/>
            </w:pPr>
            <w:r>
              <w:rPr>
                <w:rFonts w:ascii="Times New Roman"/>
                <w:b w:val="false"/>
                <w:i w:val="false"/>
                <w:color w:val="000000"/>
                <w:sz w:val="20"/>
              </w:rPr>
              <w:t>
</w:t>
            </w:r>
            <w:r>
              <w:rPr>
                <w:rFonts w:ascii="Times New Roman"/>
                <w:b w:val="false"/>
                <w:i w:val="false"/>
                <w:color w:val="000000"/>
                <w:sz w:val="20"/>
              </w:rPr>
              <w:t>13) Limited Liability Partnership "Mediacenter of Stepnogorsk city";</w:t>
            </w:r>
          </w:p>
          <w:p>
            <w:pPr>
              <w:spacing w:after="20"/>
              <w:ind w:left="20"/>
              <w:jc w:val="both"/>
            </w:pPr>
            <w:r>
              <w:rPr>
                <w:rFonts w:ascii="Times New Roman"/>
                <w:b w:val="false"/>
                <w:i w:val="false"/>
                <w:color w:val="000000"/>
                <w:sz w:val="20"/>
              </w:rPr>
              <w:t>
</w:t>
            </w:r>
            <w:r>
              <w:rPr>
                <w:rFonts w:ascii="Times New Roman"/>
                <w:b w:val="false"/>
                <w:i w:val="false"/>
                <w:color w:val="000000"/>
                <w:sz w:val="20"/>
              </w:rPr>
              <w:t>14) Limited Liability Partnership "Saryarqa aqparat";</w:t>
            </w:r>
          </w:p>
          <w:p>
            <w:pPr>
              <w:spacing w:after="20"/>
              <w:ind w:left="20"/>
              <w:jc w:val="both"/>
            </w:pPr>
            <w:r>
              <w:rPr>
                <w:rFonts w:ascii="Times New Roman"/>
                <w:b w:val="false"/>
                <w:i w:val="false"/>
                <w:color w:val="000000"/>
                <w:sz w:val="20"/>
              </w:rPr>
              <w:t>
</w:t>
            </w:r>
            <w:r>
              <w:rPr>
                <w:rFonts w:ascii="Times New Roman"/>
                <w:b w:val="false"/>
                <w:i w:val="false"/>
                <w:color w:val="000000"/>
                <w:sz w:val="20"/>
              </w:rPr>
              <w:t>15) Limited Liability Partnership "Editorial office of the newspaper "Severnoye Pribalkhashye";</w:t>
            </w:r>
          </w:p>
          <w:p>
            <w:pPr>
              <w:spacing w:after="20"/>
              <w:ind w:left="20"/>
              <w:jc w:val="both"/>
            </w:pPr>
            <w:r>
              <w:rPr>
                <w:rFonts w:ascii="Times New Roman"/>
                <w:b w:val="false"/>
                <w:i w:val="false"/>
                <w:color w:val="000000"/>
                <w:sz w:val="20"/>
              </w:rPr>
              <w:t>
</w:t>
            </w:r>
            <w:r>
              <w:rPr>
                <w:rFonts w:ascii="Times New Roman"/>
                <w:b w:val="false"/>
                <w:i w:val="false"/>
                <w:color w:val="000000"/>
                <w:sz w:val="20"/>
              </w:rPr>
              <w:t>16) Limited Liability Partnership "Editorial Board of the newspaper "Balqash Oniri";</w:t>
            </w:r>
          </w:p>
          <w:p>
            <w:pPr>
              <w:spacing w:after="20"/>
              <w:ind w:left="20"/>
              <w:jc w:val="both"/>
            </w:pPr>
            <w:r>
              <w:rPr>
                <w:rFonts w:ascii="Times New Roman"/>
                <w:b w:val="false"/>
                <w:i w:val="false"/>
                <w:color w:val="000000"/>
                <w:sz w:val="20"/>
              </w:rPr>
              <w:t>
17) Limited Liability Partnership "Editorial Board of the newspaper Saryarka";</w:t>
            </w:r>
          </w:p>
          <w:p>
            <w:pPr>
              <w:spacing w:after="20"/>
              <w:ind w:left="20"/>
              <w:jc w:val="both"/>
            </w:pPr>
            <w:r>
              <w:rPr>
                <w:rFonts w:ascii="Times New Roman"/>
                <w:b w:val="false"/>
                <w:i w:val="false"/>
                <w:color w:val="000000"/>
                <w:sz w:val="20"/>
              </w:rPr>
              <w:t>
18) Limited Liability Partnership "Editorial Board of the district newspaper "Abai-Aqikat";</w:t>
            </w:r>
          </w:p>
          <w:p>
            <w:pPr>
              <w:spacing w:after="20"/>
              <w:ind w:left="20"/>
              <w:jc w:val="both"/>
            </w:pPr>
            <w:r>
              <w:rPr>
                <w:rFonts w:ascii="Times New Roman"/>
                <w:b w:val="false"/>
                <w:i w:val="false"/>
                <w:color w:val="000000"/>
                <w:sz w:val="20"/>
              </w:rPr>
              <w:t>
19) Limited Liability Partnership "District newspaper "Selsky Truzhenik";</w:t>
            </w:r>
          </w:p>
          <w:p>
            <w:pPr>
              <w:spacing w:after="20"/>
              <w:ind w:left="20"/>
              <w:jc w:val="both"/>
            </w:pPr>
            <w:r>
              <w:rPr>
                <w:rFonts w:ascii="Times New Roman"/>
                <w:b w:val="false"/>
                <w:i w:val="false"/>
                <w:color w:val="000000"/>
                <w:sz w:val="20"/>
              </w:rPr>
              <w:t>
20) Limited Liability Partnership "Editorial Board of the newspaper "Ulytau" of the Ulytau district;</w:t>
            </w:r>
          </w:p>
          <w:p>
            <w:pPr>
              <w:spacing w:after="20"/>
              <w:ind w:left="20"/>
              <w:jc w:val="both"/>
            </w:pPr>
            <w:r>
              <w:rPr>
                <w:rFonts w:ascii="Times New Roman"/>
                <w:b w:val="false"/>
                <w:i w:val="false"/>
                <w:color w:val="000000"/>
                <w:sz w:val="20"/>
              </w:rPr>
              <w:t>
21) Limited Liability Partnership "Editorial Board of the Satpayev city newspaper "Sharaina";</w:t>
            </w:r>
          </w:p>
          <w:p>
            <w:pPr>
              <w:spacing w:after="20"/>
              <w:ind w:left="20"/>
              <w:jc w:val="both"/>
            </w:pPr>
            <w:r>
              <w:rPr>
                <w:rFonts w:ascii="Times New Roman"/>
                <w:b w:val="false"/>
                <w:i w:val="false"/>
                <w:color w:val="000000"/>
                <w:sz w:val="20"/>
              </w:rPr>
              <w:t>
</w:t>
            </w:r>
            <w:r>
              <w:rPr>
                <w:rFonts w:ascii="Times New Roman"/>
                <w:b w:val="false"/>
                <w:i w:val="false"/>
                <w:color w:val="000000"/>
                <w:sz w:val="20"/>
              </w:rPr>
              <w:t>22) Limited Liability Partnership "Editorial office of the regional newspaper "Karkaraly";</w:t>
            </w:r>
          </w:p>
          <w:p>
            <w:pPr>
              <w:spacing w:after="20"/>
              <w:ind w:left="20"/>
              <w:jc w:val="both"/>
            </w:pPr>
            <w:r>
              <w:rPr>
                <w:rFonts w:ascii="Times New Roman"/>
                <w:b w:val="false"/>
                <w:i w:val="false"/>
                <w:color w:val="000000"/>
                <w:sz w:val="20"/>
              </w:rPr>
              <w:t xml:space="preserve">
23) Limited Liability Partnership "Editorial office of the newspaper "Zhanaarka"; </w:t>
            </w:r>
          </w:p>
          <w:p>
            <w:pPr>
              <w:spacing w:after="20"/>
              <w:ind w:left="20"/>
              <w:jc w:val="both"/>
            </w:pPr>
            <w:r>
              <w:rPr>
                <w:rFonts w:ascii="Times New Roman"/>
                <w:b w:val="false"/>
                <w:i w:val="false"/>
                <w:color w:val="000000"/>
                <w:sz w:val="20"/>
              </w:rPr>
              <w:t xml:space="preserve">
24) Limited Liability Partnership "Shakhtinsk INFO"; </w:t>
            </w:r>
          </w:p>
          <w:p>
            <w:pPr>
              <w:spacing w:after="20"/>
              <w:ind w:left="20"/>
              <w:jc w:val="both"/>
            </w:pPr>
            <w:r>
              <w:rPr>
                <w:rFonts w:ascii="Times New Roman"/>
                <w:b w:val="false"/>
                <w:i w:val="false"/>
                <w:color w:val="000000"/>
                <w:sz w:val="20"/>
              </w:rPr>
              <w:t xml:space="preserve">
25) Limited Liability Partnership "Saran Tynysy"; </w:t>
            </w:r>
          </w:p>
          <w:p>
            <w:pPr>
              <w:spacing w:after="20"/>
              <w:ind w:left="20"/>
              <w:jc w:val="both"/>
            </w:pPr>
            <w:r>
              <w:rPr>
                <w:rFonts w:ascii="Times New Roman"/>
                <w:b w:val="false"/>
                <w:i w:val="false"/>
                <w:color w:val="000000"/>
                <w:sz w:val="20"/>
              </w:rPr>
              <w:t xml:space="preserve">
26) Limited Liability Partnership "Bukar Zhyrau Zharshysy"; </w:t>
            </w:r>
          </w:p>
          <w:p>
            <w:pPr>
              <w:spacing w:after="20"/>
              <w:ind w:left="20"/>
              <w:jc w:val="both"/>
            </w:pPr>
            <w:r>
              <w:rPr>
                <w:rFonts w:ascii="Times New Roman"/>
                <w:b w:val="false"/>
                <w:i w:val="false"/>
                <w:color w:val="000000"/>
                <w:sz w:val="20"/>
              </w:rPr>
              <w:t>
27) Limited Liability Partnership "Editorial office Shet regional newspaper "Shet shugylasy";</w:t>
            </w:r>
          </w:p>
          <w:p>
            <w:pPr>
              <w:spacing w:after="20"/>
              <w:ind w:left="20"/>
              <w:jc w:val="both"/>
            </w:pPr>
            <w:r>
              <w:rPr>
                <w:rFonts w:ascii="Times New Roman"/>
                <w:b w:val="false"/>
                <w:i w:val="false"/>
                <w:color w:val="000000"/>
                <w:sz w:val="20"/>
              </w:rPr>
              <w:t>
28) Limited Liability Partnership "Editorial office of the Aktogay district newspaper "Aqtoǵaı ajary"";</w:t>
            </w:r>
          </w:p>
          <w:p>
            <w:pPr>
              <w:spacing w:after="20"/>
              <w:ind w:left="20"/>
              <w:jc w:val="both"/>
            </w:pPr>
            <w:r>
              <w:rPr>
                <w:rFonts w:ascii="Times New Roman"/>
                <w:b w:val="false"/>
                <w:i w:val="false"/>
                <w:color w:val="000000"/>
                <w:sz w:val="20"/>
              </w:rPr>
              <w:t>
</w:t>
            </w:r>
            <w:r>
              <w:rPr>
                <w:rFonts w:ascii="Times New Roman"/>
                <w:b w:val="false"/>
                <w:i w:val="false"/>
                <w:color w:val="000000"/>
                <w:sz w:val="20"/>
              </w:rPr>
              <w:t>29) Limited Liability Partnership "Editorial office of the newspaper "Kazynaly Onir";</w:t>
            </w:r>
          </w:p>
          <w:p>
            <w:pPr>
              <w:spacing w:after="20"/>
              <w:ind w:left="20"/>
              <w:jc w:val="both"/>
            </w:pPr>
            <w:r>
              <w:rPr>
                <w:rFonts w:ascii="Times New Roman"/>
                <w:b w:val="false"/>
                <w:i w:val="false"/>
                <w:color w:val="000000"/>
                <w:sz w:val="20"/>
              </w:rPr>
              <w:t>
30) Limited Liability Partnership "Editorial office of the district newspaper "Nura";</w:t>
            </w:r>
          </w:p>
          <w:p>
            <w:pPr>
              <w:spacing w:after="20"/>
              <w:ind w:left="20"/>
              <w:jc w:val="both"/>
            </w:pPr>
            <w:r>
              <w:rPr>
                <w:rFonts w:ascii="Times New Roman"/>
                <w:b w:val="false"/>
                <w:i w:val="false"/>
                <w:color w:val="000000"/>
                <w:sz w:val="20"/>
              </w:rPr>
              <w:t>
31) Limited Liability Partnership "AULIE-ATA MEDIA";</w:t>
            </w:r>
          </w:p>
          <w:p>
            <w:pPr>
              <w:spacing w:after="20"/>
              <w:ind w:left="20"/>
              <w:jc w:val="both"/>
            </w:pPr>
            <w:r>
              <w:rPr>
                <w:rFonts w:ascii="Times New Roman"/>
                <w:b w:val="false"/>
                <w:i w:val="false"/>
                <w:color w:val="000000"/>
                <w:sz w:val="20"/>
              </w:rPr>
              <w:t>
32) Limited Liability Partnership "Editorial office of the newspaper "Kostanay tany";</w:t>
            </w:r>
          </w:p>
          <w:p>
            <w:pPr>
              <w:spacing w:after="20"/>
              <w:ind w:left="20"/>
              <w:jc w:val="both"/>
            </w:pPr>
            <w:r>
              <w:rPr>
                <w:rFonts w:ascii="Times New Roman"/>
                <w:b w:val="false"/>
                <w:i w:val="false"/>
                <w:color w:val="000000"/>
                <w:sz w:val="20"/>
              </w:rPr>
              <w:t>
33) Limited Liability Partnership "Editorial office of the regional socio-political newspaper "Yuzhny Kazakhstan";</w:t>
            </w:r>
          </w:p>
          <w:p>
            <w:pPr>
              <w:spacing w:after="20"/>
              <w:ind w:left="20"/>
              <w:jc w:val="both"/>
            </w:pPr>
            <w:r>
              <w:rPr>
                <w:rFonts w:ascii="Times New Roman"/>
                <w:b w:val="false"/>
                <w:i w:val="false"/>
                <w:color w:val="000000"/>
                <w:sz w:val="20"/>
              </w:rPr>
              <w:t>
34) Limited Liability Partnership "Zhanubiy Kozogiston" editorial office of the regional socio-political newspaper";</w:t>
            </w:r>
          </w:p>
          <w:p>
            <w:pPr>
              <w:spacing w:after="20"/>
              <w:ind w:left="20"/>
              <w:jc w:val="both"/>
            </w:pPr>
            <w:r>
              <w:rPr>
                <w:rFonts w:ascii="Times New Roman"/>
                <w:b w:val="false"/>
                <w:i w:val="false"/>
                <w:color w:val="000000"/>
                <w:sz w:val="20"/>
              </w:rPr>
              <w:t>
35) Limited Liability Partnership "Mangistau-Media";</w:t>
            </w:r>
          </w:p>
          <w:p>
            <w:pPr>
              <w:spacing w:after="20"/>
              <w:ind w:left="20"/>
              <w:jc w:val="both"/>
            </w:pPr>
            <w:r>
              <w:rPr>
                <w:rFonts w:ascii="Times New Roman"/>
                <w:b w:val="false"/>
                <w:i w:val="false"/>
                <w:color w:val="000000"/>
                <w:sz w:val="20"/>
              </w:rPr>
              <w:t>
36) Limited Liability Partnership "Zhaiyk Press";</w:t>
            </w:r>
          </w:p>
          <w:p>
            <w:pPr>
              <w:spacing w:after="20"/>
              <w:ind w:left="20"/>
              <w:jc w:val="both"/>
            </w:pPr>
            <w:r>
              <w:rPr>
                <w:rFonts w:ascii="Times New Roman"/>
                <w:b w:val="false"/>
                <w:i w:val="false"/>
                <w:color w:val="000000"/>
                <w:sz w:val="20"/>
              </w:rPr>
              <w:t>
37) Limited Liability Partnership "Information center Shymkent";</w:t>
            </w:r>
          </w:p>
          <w:p>
            <w:pPr>
              <w:spacing w:after="20"/>
              <w:ind w:left="20"/>
              <w:jc w:val="both"/>
            </w:pPr>
            <w:r>
              <w:rPr>
                <w:rFonts w:ascii="Times New Roman"/>
                <w:b w:val="false"/>
                <w:i w:val="false"/>
                <w:color w:val="000000"/>
                <w:sz w:val="20"/>
              </w:rPr>
              <w:t xml:space="preserve">
38) Limited Liability Partnership "Kyzylzhar Akparat" Akimat of the North Kazakhstan region"; </w:t>
            </w:r>
          </w:p>
          <w:p>
            <w:pPr>
              <w:spacing w:after="20"/>
              <w:ind w:left="20"/>
              <w:jc w:val="both"/>
            </w:pPr>
            <w:r>
              <w:rPr>
                <w:rFonts w:ascii="Times New Roman"/>
                <w:b w:val="false"/>
                <w:i w:val="false"/>
                <w:color w:val="000000"/>
                <w:sz w:val="20"/>
              </w:rPr>
              <w:t xml:space="preserve">
39) Limited Liability Partnership "Shygys Akparat"; </w:t>
            </w:r>
          </w:p>
          <w:p>
            <w:pPr>
              <w:spacing w:after="20"/>
              <w:ind w:left="20"/>
              <w:jc w:val="both"/>
            </w:pPr>
            <w:r>
              <w:rPr>
                <w:rFonts w:ascii="Times New Roman"/>
                <w:b w:val="false"/>
                <w:i w:val="false"/>
                <w:color w:val="000000"/>
                <w:sz w:val="20"/>
              </w:rPr>
              <w:t>
40) Limited Liability Partnership "Ayagoz Zhanalyktary"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Publishing of magazines and periodical publications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184"/>
          <w:p>
            <w:pPr>
              <w:spacing w:after="20"/>
              <w:ind w:left="20"/>
              <w:jc w:val="both"/>
            </w:pPr>
            <w:r>
              <w:rPr>
                <w:rFonts w:ascii="Times New Roman"/>
                <w:b w:val="false"/>
                <w:i w:val="false"/>
                <w:color w:val="000000"/>
                <w:sz w:val="20"/>
              </w:rPr>
              <w:t xml:space="preserve">
1) Non-Profit Joint Stock Company "Kazakhstan Institute of Social Development "Rukhani Zhangyru"; </w:t>
            </w:r>
          </w:p>
          <w:bookmarkEnd w:id="184"/>
          <w:p>
            <w:pPr>
              <w:spacing w:after="20"/>
              <w:ind w:left="20"/>
              <w:jc w:val="both"/>
            </w:pPr>
            <w:r>
              <w:rPr>
                <w:rFonts w:ascii="Times New Roman"/>
                <w:b w:val="false"/>
                <w:i w:val="false"/>
                <w:color w:val="000000"/>
                <w:sz w:val="20"/>
              </w:rPr>
              <w:t xml:space="preserve">
2) Joint Stock Company "National payment corporation of the National Bank of the Republic of Kazakhstan"; 3) Joint Stock Company "National Center for Neurosurgery"; </w:t>
            </w:r>
          </w:p>
          <w:p>
            <w:pPr>
              <w:spacing w:after="20"/>
              <w:ind w:left="20"/>
              <w:jc w:val="both"/>
            </w:pPr>
            <w:r>
              <w:rPr>
                <w:rFonts w:ascii="Times New Roman"/>
                <w:b w:val="false"/>
                <w:i w:val="false"/>
                <w:color w:val="000000"/>
                <w:sz w:val="20"/>
              </w:rPr>
              <w:t xml:space="preserve">
4) Limited Liability Partnership "AKMOLA-TIRSHILIK"; </w:t>
            </w:r>
          </w:p>
          <w:p>
            <w:pPr>
              <w:spacing w:after="20"/>
              <w:ind w:left="20"/>
              <w:jc w:val="both"/>
            </w:pPr>
            <w:r>
              <w:rPr>
                <w:rFonts w:ascii="Times New Roman"/>
                <w:b w:val="false"/>
                <w:i w:val="false"/>
                <w:color w:val="000000"/>
                <w:sz w:val="20"/>
              </w:rPr>
              <w:t>
5) Limited Liability Partnership "Editorial office of the newspaper "Kostanay tany";</w:t>
            </w:r>
          </w:p>
          <w:p>
            <w:pPr>
              <w:spacing w:after="20"/>
              <w:ind w:left="20"/>
              <w:jc w:val="both"/>
            </w:pPr>
            <w:r>
              <w:rPr>
                <w:rFonts w:ascii="Times New Roman"/>
                <w:b w:val="false"/>
                <w:i w:val="false"/>
                <w:color w:val="000000"/>
                <w:sz w:val="20"/>
              </w:rPr>
              <w:t>
6) Limited Liability Partnership "Media center of the internal affairs bodies of the Republic of Kazakhstan";</w:t>
            </w:r>
          </w:p>
          <w:p>
            <w:pPr>
              <w:spacing w:after="20"/>
              <w:ind w:left="20"/>
              <w:jc w:val="both"/>
            </w:pPr>
            <w:r>
              <w:rPr>
                <w:rFonts w:ascii="Times New Roman"/>
                <w:b w:val="false"/>
                <w:i w:val="false"/>
                <w:color w:val="000000"/>
                <w:sz w:val="20"/>
              </w:rPr>
              <w:t>
7) Limited Liability Partnership "Kazakh gazetteri";</w:t>
            </w:r>
          </w:p>
          <w:p>
            <w:pPr>
              <w:spacing w:after="20"/>
              <w:ind w:left="20"/>
              <w:jc w:val="both"/>
            </w:pPr>
            <w:r>
              <w:rPr>
                <w:rFonts w:ascii="Times New Roman"/>
                <w:b w:val="false"/>
                <w:i w:val="false"/>
                <w:color w:val="000000"/>
                <w:sz w:val="20"/>
              </w:rPr>
              <w:t>
8) Limited Liability Partnership "Aktobe Media";</w:t>
            </w:r>
          </w:p>
          <w:p>
            <w:pPr>
              <w:spacing w:after="20"/>
              <w:ind w:left="20"/>
              <w:jc w:val="both"/>
            </w:pPr>
            <w:r>
              <w:rPr>
                <w:rFonts w:ascii="Times New Roman"/>
                <w:b w:val="false"/>
                <w:i w:val="false"/>
                <w:color w:val="000000"/>
                <w:sz w:val="20"/>
              </w:rPr>
              <w:t>
9) Limited Liability Partnership "Kokshe-Media";</w:t>
            </w:r>
          </w:p>
          <w:p>
            <w:pPr>
              <w:spacing w:after="20"/>
              <w:ind w:left="20"/>
              <w:jc w:val="both"/>
            </w:pPr>
            <w:r>
              <w:rPr>
                <w:rFonts w:ascii="Times New Roman"/>
                <w:b w:val="false"/>
                <w:i w:val="false"/>
                <w:color w:val="000000"/>
                <w:sz w:val="20"/>
              </w:rPr>
              <w:t>
10) Limited Liability Partnership "Editorial office of the newspaper "Zhaksynsky Vestnik";</w:t>
            </w:r>
          </w:p>
          <w:p>
            <w:pPr>
              <w:spacing w:after="20"/>
              <w:ind w:left="20"/>
              <w:jc w:val="both"/>
            </w:pPr>
            <w:r>
              <w:rPr>
                <w:rFonts w:ascii="Times New Roman"/>
                <w:b w:val="false"/>
                <w:i w:val="false"/>
                <w:color w:val="000000"/>
                <w:sz w:val="20"/>
              </w:rPr>
              <w:t>
</w:t>
            </w:r>
            <w:r>
              <w:rPr>
                <w:rFonts w:ascii="Times New Roman"/>
                <w:b w:val="false"/>
                <w:i w:val="false"/>
                <w:color w:val="000000"/>
                <w:sz w:val="20"/>
              </w:rPr>
              <w:t>11) Limited Liability Partnership Editorial office of the district newspaper "Burabay" under the administration of the akim of Burabay district;</w:t>
            </w:r>
          </w:p>
          <w:p>
            <w:pPr>
              <w:spacing w:after="20"/>
              <w:ind w:left="20"/>
              <w:jc w:val="both"/>
            </w:pPr>
            <w:r>
              <w:rPr>
                <w:rFonts w:ascii="Times New Roman"/>
                <w:b w:val="false"/>
                <w:i w:val="false"/>
                <w:color w:val="000000"/>
                <w:sz w:val="20"/>
              </w:rPr>
              <w:t>
12) Limited Liability Partnership "Mediacenter of Stepnogorsk city";</w:t>
            </w:r>
          </w:p>
          <w:p>
            <w:pPr>
              <w:spacing w:after="20"/>
              <w:ind w:left="20"/>
              <w:jc w:val="both"/>
            </w:pPr>
            <w:r>
              <w:rPr>
                <w:rFonts w:ascii="Times New Roman"/>
                <w:b w:val="false"/>
                <w:i w:val="false"/>
                <w:color w:val="000000"/>
                <w:sz w:val="20"/>
              </w:rPr>
              <w:t>
13) Limited Liability Partnership "Saryarqa aqparat";</w:t>
            </w:r>
          </w:p>
          <w:p>
            <w:pPr>
              <w:spacing w:after="20"/>
              <w:ind w:left="20"/>
              <w:jc w:val="both"/>
            </w:pPr>
            <w:r>
              <w:rPr>
                <w:rFonts w:ascii="Times New Roman"/>
                <w:b w:val="false"/>
                <w:i w:val="false"/>
                <w:color w:val="000000"/>
                <w:sz w:val="20"/>
              </w:rPr>
              <w:t>
14) Limited Liability Partnership "Editorial office of the newspaper "Northern Pribalkhashye";</w:t>
            </w:r>
          </w:p>
          <w:p>
            <w:pPr>
              <w:spacing w:after="20"/>
              <w:ind w:left="20"/>
              <w:jc w:val="both"/>
            </w:pPr>
            <w:r>
              <w:rPr>
                <w:rFonts w:ascii="Times New Roman"/>
                <w:b w:val="false"/>
                <w:i w:val="false"/>
                <w:color w:val="000000"/>
                <w:sz w:val="20"/>
              </w:rPr>
              <w:t>
15) Limited Liability Partnership "Editorial office of the newspaper "Balqash onіri";</w:t>
            </w:r>
          </w:p>
          <w:p>
            <w:pPr>
              <w:spacing w:after="20"/>
              <w:ind w:left="20"/>
              <w:jc w:val="both"/>
            </w:pPr>
            <w:r>
              <w:rPr>
                <w:rFonts w:ascii="Times New Roman"/>
                <w:b w:val="false"/>
                <w:i w:val="false"/>
                <w:color w:val="000000"/>
                <w:sz w:val="20"/>
              </w:rPr>
              <w:t>
16) Limited Liability Partnership "Editorial office of the newspaper Saryarka";</w:t>
            </w:r>
          </w:p>
          <w:p>
            <w:pPr>
              <w:spacing w:after="20"/>
              <w:ind w:left="20"/>
              <w:jc w:val="both"/>
            </w:pPr>
            <w:r>
              <w:rPr>
                <w:rFonts w:ascii="Times New Roman"/>
                <w:b w:val="false"/>
                <w:i w:val="false"/>
                <w:color w:val="000000"/>
                <w:sz w:val="20"/>
              </w:rPr>
              <w:t>
17) Limited Liability Partnership "Editorial office of the district newspaper "Abay-Aqiqat";</w:t>
            </w:r>
          </w:p>
          <w:p>
            <w:pPr>
              <w:spacing w:after="20"/>
              <w:ind w:left="20"/>
              <w:jc w:val="both"/>
            </w:pPr>
            <w:r>
              <w:rPr>
                <w:rFonts w:ascii="Times New Roman"/>
                <w:b w:val="false"/>
                <w:i w:val="false"/>
                <w:color w:val="000000"/>
                <w:sz w:val="20"/>
              </w:rPr>
              <w:t>
18) Limited Liability Partnership "District newspaper "Sel'skiy trudzhenik";</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19) Limited Liability Partnership "Editorial office of the newspaper "Ulytau" of the Ulytau district; </w:t>
            </w:r>
          </w:p>
          <w:p>
            <w:pPr>
              <w:spacing w:after="20"/>
              <w:ind w:left="20"/>
              <w:jc w:val="both"/>
            </w:pPr>
            <w:r>
              <w:rPr>
                <w:rFonts w:ascii="Times New Roman"/>
                <w:b w:val="false"/>
                <w:i w:val="false"/>
                <w:color w:val="000000"/>
                <w:sz w:val="20"/>
              </w:rPr>
              <w:t>
20) Limited Liability Partnership "Editorial office of the Satpayev city newspaper "Sharayna";</w:t>
            </w:r>
          </w:p>
          <w:p>
            <w:pPr>
              <w:spacing w:after="20"/>
              <w:ind w:left="20"/>
              <w:jc w:val="both"/>
            </w:pPr>
            <w:r>
              <w:rPr>
                <w:rFonts w:ascii="Times New Roman"/>
                <w:b w:val="false"/>
                <w:i w:val="false"/>
                <w:color w:val="000000"/>
                <w:sz w:val="20"/>
              </w:rPr>
              <w:t xml:space="preserve">
21) Limited Liability Partnership "Editorial office of the regional newspaper "Karkaraly"; </w:t>
            </w:r>
          </w:p>
          <w:p>
            <w:pPr>
              <w:spacing w:after="20"/>
              <w:ind w:left="20"/>
              <w:jc w:val="both"/>
            </w:pPr>
            <w:r>
              <w:rPr>
                <w:rFonts w:ascii="Times New Roman"/>
                <w:b w:val="false"/>
                <w:i w:val="false"/>
                <w:color w:val="000000"/>
                <w:sz w:val="20"/>
              </w:rPr>
              <w:t>
22) Limited Liability Partnership "Editorial office of the newspaper "Zhanaarka";</w:t>
            </w:r>
          </w:p>
          <w:p>
            <w:pPr>
              <w:spacing w:after="20"/>
              <w:ind w:left="20"/>
              <w:jc w:val="both"/>
            </w:pPr>
            <w:r>
              <w:rPr>
                <w:rFonts w:ascii="Times New Roman"/>
                <w:b w:val="false"/>
                <w:i w:val="false"/>
                <w:color w:val="000000"/>
                <w:sz w:val="20"/>
              </w:rPr>
              <w:t>
23) Limited Liability Partnership "Shakhtinsk INFO";</w:t>
            </w:r>
          </w:p>
          <w:p>
            <w:pPr>
              <w:spacing w:after="20"/>
              <w:ind w:left="20"/>
              <w:jc w:val="both"/>
            </w:pPr>
            <w:r>
              <w:rPr>
                <w:rFonts w:ascii="Times New Roman"/>
                <w:b w:val="false"/>
                <w:i w:val="false"/>
                <w:color w:val="000000"/>
                <w:sz w:val="20"/>
              </w:rPr>
              <w:t>
24) Limited Liability Partnership "Saran Tynysy";</w:t>
            </w:r>
          </w:p>
          <w:p>
            <w:pPr>
              <w:spacing w:after="20"/>
              <w:ind w:left="20"/>
              <w:jc w:val="both"/>
            </w:pPr>
            <w:r>
              <w:rPr>
                <w:rFonts w:ascii="Times New Roman"/>
                <w:b w:val="false"/>
                <w:i w:val="false"/>
                <w:color w:val="000000"/>
                <w:sz w:val="20"/>
              </w:rPr>
              <w:t>
25) Limited Liability Partnership "Bukar Zhyrau Zharshysy";</w:t>
            </w:r>
          </w:p>
          <w:p>
            <w:pPr>
              <w:spacing w:after="20"/>
              <w:ind w:left="20"/>
              <w:jc w:val="both"/>
            </w:pPr>
            <w:r>
              <w:rPr>
                <w:rFonts w:ascii="Times New Roman"/>
                <w:b w:val="false"/>
                <w:i w:val="false"/>
                <w:color w:val="000000"/>
                <w:sz w:val="20"/>
              </w:rPr>
              <w:t xml:space="preserve">
26) Limited Liability Partnership "Editorial office of the Shet regional newspaper "Shet shұgylasy"; </w:t>
            </w:r>
          </w:p>
          <w:p>
            <w:pPr>
              <w:spacing w:after="20"/>
              <w:ind w:left="20"/>
              <w:jc w:val="both"/>
            </w:pPr>
            <w:r>
              <w:rPr>
                <w:rFonts w:ascii="Times New Roman"/>
                <w:b w:val="false"/>
                <w:i w:val="false"/>
                <w:color w:val="000000"/>
                <w:sz w:val="20"/>
              </w:rPr>
              <w:t>
27) Limited Liability Partnership "Editorial office of the Aktogay regional newspaper "Aqtoǵaı ajary";</w:t>
            </w:r>
          </w:p>
          <w:p>
            <w:pPr>
              <w:spacing w:after="20"/>
              <w:ind w:left="20"/>
              <w:jc w:val="both"/>
            </w:pPr>
            <w:r>
              <w:rPr>
                <w:rFonts w:ascii="Times New Roman"/>
                <w:b w:val="false"/>
                <w:i w:val="false"/>
                <w:color w:val="000000"/>
                <w:sz w:val="20"/>
              </w:rPr>
              <w:t>
</w:t>
            </w:r>
            <w:r>
              <w:rPr>
                <w:rFonts w:ascii="Times New Roman"/>
                <w:b w:val="false"/>
                <w:i w:val="false"/>
                <w:color w:val="000000"/>
                <w:sz w:val="20"/>
              </w:rPr>
              <w:t>28) Limited Liability Partnership "Editorial Board of the newspaper "Kazynaly Onir";</w:t>
            </w:r>
          </w:p>
          <w:p>
            <w:pPr>
              <w:spacing w:after="20"/>
              <w:ind w:left="20"/>
              <w:jc w:val="both"/>
            </w:pPr>
            <w:r>
              <w:rPr>
                <w:rFonts w:ascii="Times New Roman"/>
                <w:b w:val="false"/>
                <w:i w:val="false"/>
                <w:color w:val="000000"/>
                <w:sz w:val="20"/>
              </w:rPr>
              <w:t>
29) Limited Liability Partnership "Editorial Board of the District Newspaper "Nura";</w:t>
            </w:r>
          </w:p>
          <w:p>
            <w:pPr>
              <w:spacing w:after="20"/>
              <w:ind w:left="20"/>
              <w:jc w:val="both"/>
            </w:pPr>
            <w:r>
              <w:rPr>
                <w:rFonts w:ascii="Times New Roman"/>
                <w:b w:val="false"/>
                <w:i w:val="false"/>
                <w:color w:val="000000"/>
                <w:sz w:val="20"/>
              </w:rPr>
              <w:t>
30) Limited Liability Partnership "Aktau-City";</w:t>
            </w:r>
          </w:p>
          <w:p>
            <w:pPr>
              <w:spacing w:after="20"/>
              <w:ind w:left="20"/>
              <w:jc w:val="both"/>
            </w:pPr>
            <w:r>
              <w:rPr>
                <w:rFonts w:ascii="Times New Roman"/>
                <w:b w:val="false"/>
                <w:i w:val="false"/>
                <w:color w:val="000000"/>
                <w:sz w:val="20"/>
              </w:rPr>
              <w:t>
31) Limited Liability Partnership "GIS Askeri Media";</w:t>
            </w:r>
          </w:p>
          <w:p>
            <w:pPr>
              <w:spacing w:after="20"/>
              <w:ind w:left="20"/>
              <w:jc w:val="both"/>
            </w:pPr>
            <w:r>
              <w:rPr>
                <w:rFonts w:ascii="Times New Roman"/>
                <w:b w:val="false"/>
                <w:i w:val="false"/>
                <w:color w:val="000000"/>
                <w:sz w:val="20"/>
              </w:rPr>
              <w:t>
32) Republican State Enterprise on the Right of Economic Management "National Nuclear Center of the Republic of Kazakhstan";</w:t>
            </w:r>
          </w:p>
          <w:p>
            <w:pPr>
              <w:spacing w:after="20"/>
              <w:ind w:left="20"/>
              <w:jc w:val="both"/>
            </w:pPr>
            <w:r>
              <w:rPr>
                <w:rFonts w:ascii="Times New Roman"/>
                <w:b w:val="false"/>
                <w:i w:val="false"/>
                <w:color w:val="000000"/>
                <w:sz w:val="20"/>
              </w:rPr>
              <w:t>
33) Republican State Enterprise on the Right of Economic Management "National Scientific Center for Development of Social Protection";</w:t>
            </w:r>
          </w:p>
          <w:p>
            <w:pPr>
              <w:spacing w:after="20"/>
              <w:ind w:left="20"/>
              <w:jc w:val="both"/>
            </w:pPr>
            <w:r>
              <w:rPr>
                <w:rFonts w:ascii="Times New Roman"/>
                <w:b w:val="false"/>
                <w:i w:val="false"/>
                <w:color w:val="000000"/>
                <w:sz w:val="20"/>
              </w:rPr>
              <w:t>
34) 28 higher education institutions of the Ministry of Science and Higher Education of the Republic of Kazakhstan;</w:t>
            </w:r>
          </w:p>
          <w:p>
            <w:pPr>
              <w:spacing w:after="20"/>
              <w:ind w:left="20"/>
              <w:jc w:val="both"/>
            </w:pPr>
            <w:r>
              <w:rPr>
                <w:rFonts w:ascii="Times New Roman"/>
                <w:b w:val="false"/>
                <w:i w:val="false"/>
                <w:color w:val="000000"/>
                <w:sz w:val="20"/>
              </w:rPr>
              <w:t>
35) republican state enterprises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types of publishing activities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185"/>
          <w:p>
            <w:pPr>
              <w:spacing w:after="20"/>
              <w:ind w:left="20"/>
              <w:jc w:val="both"/>
            </w:pPr>
            <w:r>
              <w:rPr>
                <w:rFonts w:ascii="Times New Roman"/>
                <w:b w:val="false"/>
                <w:i w:val="false"/>
                <w:color w:val="000000"/>
                <w:sz w:val="20"/>
              </w:rPr>
              <w:t>
1) Joint Stock Company "National payment corporation of the National Bank of the Republic of Kazakhstan";</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2) Limited Liability Partnership "Special Provision Center";</w:t>
            </w:r>
          </w:p>
          <w:p>
            <w:pPr>
              <w:spacing w:after="20"/>
              <w:ind w:left="20"/>
              <w:jc w:val="both"/>
            </w:pPr>
            <w:r>
              <w:rPr>
                <w:rFonts w:ascii="Times New Roman"/>
                <w:b w:val="false"/>
                <w:i w:val="false"/>
                <w:color w:val="000000"/>
                <w:sz w:val="20"/>
              </w:rPr>
              <w:t>
</w:t>
            </w:r>
            <w:r>
              <w:rPr>
                <w:rFonts w:ascii="Times New Roman"/>
                <w:b w:val="false"/>
                <w:i w:val="false"/>
                <w:color w:val="000000"/>
                <w:sz w:val="20"/>
              </w:rPr>
              <w:t>3) Republican State Enterprise on the Right of Economic Management "Engineering Center of the Logistics Directorate" of the Office of the President of the Republic of Kazakhstan;</w:t>
            </w:r>
          </w:p>
          <w:p>
            <w:pPr>
              <w:spacing w:after="20"/>
              <w:ind w:left="20"/>
              <w:jc w:val="both"/>
            </w:pPr>
            <w:r>
              <w:rPr>
                <w:rFonts w:ascii="Times New Roman"/>
                <w:b w:val="false"/>
                <w:i w:val="false"/>
                <w:color w:val="000000"/>
                <w:sz w:val="20"/>
              </w:rPr>
              <w:t>
4) Republican State Enterprise on the Right of Economic Management "Kazakhstan Institute of Standardization and Metrology"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Publishing of other software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Limited Liability Partnership "Samruk-Kazyna Business Service"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in the production of motion pictures, videos and television programs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186"/>
          <w:p>
            <w:pPr>
              <w:spacing w:after="20"/>
              <w:ind w:left="20"/>
              <w:jc w:val="both"/>
            </w:pPr>
            <w:r>
              <w:rPr>
                <w:rFonts w:ascii="Times New Roman"/>
                <w:b w:val="false"/>
                <w:i w:val="false"/>
                <w:color w:val="000000"/>
                <w:sz w:val="20"/>
              </w:rPr>
              <w:t>
1) Non-Profit Joint Stock Company " Kazakhstan Institute of Public Development "Rukhani Zhangyru";</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2) Non-Profit Joint Stock Company "Kazakh National Women's Teacher Training University";</w:t>
            </w:r>
          </w:p>
          <w:p>
            <w:pPr>
              <w:spacing w:after="20"/>
              <w:ind w:left="20"/>
              <w:jc w:val="both"/>
            </w:pPr>
            <w:r>
              <w:rPr>
                <w:rFonts w:ascii="Times New Roman"/>
                <w:b w:val="false"/>
                <w:i w:val="false"/>
                <w:color w:val="000000"/>
                <w:sz w:val="20"/>
              </w:rPr>
              <w:t>
</w:t>
            </w:r>
            <w:r>
              <w:rPr>
                <w:rFonts w:ascii="Times New Roman"/>
                <w:b w:val="false"/>
                <w:i w:val="false"/>
                <w:color w:val="000000"/>
                <w:sz w:val="20"/>
              </w:rPr>
              <w:t>3) Non-Profit Joint Stock Company South Kazakhstan University named after M. Auezov;</w:t>
            </w:r>
          </w:p>
          <w:p>
            <w:pPr>
              <w:spacing w:after="20"/>
              <w:ind w:left="20"/>
              <w:jc w:val="both"/>
            </w:pPr>
            <w:r>
              <w:rPr>
                <w:rFonts w:ascii="Times New Roman"/>
                <w:b w:val="false"/>
                <w:i w:val="false"/>
                <w:color w:val="000000"/>
                <w:sz w:val="20"/>
              </w:rPr>
              <w:t>
</w:t>
            </w:r>
            <w:r>
              <w:rPr>
                <w:rFonts w:ascii="Times New Roman"/>
                <w:b w:val="false"/>
                <w:i w:val="false"/>
                <w:color w:val="000000"/>
                <w:sz w:val="20"/>
              </w:rPr>
              <w:t>4) Joint Stock Company "Khabar Agency";</w:t>
            </w:r>
          </w:p>
          <w:p>
            <w:pPr>
              <w:spacing w:after="20"/>
              <w:ind w:left="20"/>
              <w:jc w:val="both"/>
            </w:pPr>
            <w:r>
              <w:rPr>
                <w:rFonts w:ascii="Times New Roman"/>
                <w:b w:val="false"/>
                <w:i w:val="false"/>
                <w:color w:val="000000"/>
                <w:sz w:val="20"/>
              </w:rPr>
              <w:t>
</w:t>
            </w:r>
            <w:r>
              <w:rPr>
                <w:rFonts w:ascii="Times New Roman"/>
                <w:b w:val="false"/>
                <w:i w:val="false"/>
                <w:color w:val="000000"/>
                <w:sz w:val="20"/>
              </w:rPr>
              <w:t>5) Joint Stock Company "Kazakhfilm" named after Sh. Aimanov;</w:t>
            </w:r>
          </w:p>
          <w:p>
            <w:pPr>
              <w:spacing w:after="20"/>
              <w:ind w:left="20"/>
              <w:jc w:val="both"/>
            </w:pPr>
            <w:r>
              <w:rPr>
                <w:rFonts w:ascii="Times New Roman"/>
                <w:b w:val="false"/>
                <w:i w:val="false"/>
                <w:color w:val="000000"/>
                <w:sz w:val="20"/>
              </w:rPr>
              <w:t>
</w:t>
            </w:r>
            <w:r>
              <w:rPr>
                <w:rFonts w:ascii="Times New Roman"/>
                <w:b w:val="false"/>
                <w:i w:val="false"/>
                <w:color w:val="000000"/>
                <w:sz w:val="20"/>
              </w:rPr>
              <w:t>6) Joint Stock Company "Republican TV and Radio Corporation "Kazakhstan";</w:t>
            </w:r>
          </w:p>
          <w:p>
            <w:pPr>
              <w:spacing w:after="20"/>
              <w:ind w:left="20"/>
              <w:jc w:val="both"/>
            </w:pPr>
            <w:r>
              <w:rPr>
                <w:rFonts w:ascii="Times New Roman"/>
                <w:b w:val="false"/>
                <w:i w:val="false"/>
                <w:color w:val="000000"/>
                <w:sz w:val="20"/>
              </w:rPr>
              <w:t xml:space="preserve">
7) Joint Stock Company "TV and Radio Company "Almaty"; </w:t>
            </w:r>
          </w:p>
          <w:p>
            <w:pPr>
              <w:spacing w:after="20"/>
              <w:ind w:left="20"/>
              <w:jc w:val="both"/>
            </w:pPr>
            <w:r>
              <w:rPr>
                <w:rFonts w:ascii="Times New Roman"/>
                <w:b w:val="false"/>
                <w:i w:val="false"/>
                <w:color w:val="000000"/>
                <w:sz w:val="20"/>
              </w:rPr>
              <w:t xml:space="preserve">
8) Republican State Enterprise on the Right of Economic Management "Television and Radio Complex of the President of the Republic of Kazakhstan" of the Office of the President of the Republic of Kazakhstan; </w:t>
            </w:r>
          </w:p>
          <w:p>
            <w:pPr>
              <w:spacing w:after="20"/>
              <w:ind w:left="20"/>
              <w:jc w:val="both"/>
            </w:pPr>
            <w:r>
              <w:rPr>
                <w:rFonts w:ascii="Times New Roman"/>
                <w:b w:val="false"/>
                <w:i w:val="false"/>
                <w:color w:val="000000"/>
                <w:sz w:val="20"/>
              </w:rPr>
              <w:t xml:space="preserve">
9) Limited Liability Partnership "Eurasia + ORT" ; </w:t>
            </w:r>
          </w:p>
          <w:p>
            <w:pPr>
              <w:spacing w:after="20"/>
              <w:ind w:left="20"/>
              <w:jc w:val="both"/>
            </w:pPr>
            <w:r>
              <w:rPr>
                <w:rFonts w:ascii="Times New Roman"/>
                <w:b w:val="false"/>
                <w:i w:val="false"/>
                <w:color w:val="000000"/>
                <w:sz w:val="20"/>
              </w:rPr>
              <w:t>
10) Limited Liability Partnership "Shygys Akparat";</w:t>
            </w:r>
          </w:p>
          <w:p>
            <w:pPr>
              <w:spacing w:after="20"/>
              <w:ind w:left="20"/>
              <w:jc w:val="both"/>
            </w:pPr>
            <w:r>
              <w:rPr>
                <w:rFonts w:ascii="Times New Roman"/>
                <w:b w:val="false"/>
                <w:i w:val="false"/>
                <w:color w:val="000000"/>
                <w:sz w:val="20"/>
              </w:rPr>
              <w:t>
11) Limited Liability Partnership "Mangistau-Media";</w:t>
            </w:r>
          </w:p>
          <w:p>
            <w:pPr>
              <w:spacing w:after="20"/>
              <w:ind w:left="20"/>
              <w:jc w:val="both"/>
            </w:pPr>
            <w:r>
              <w:rPr>
                <w:rFonts w:ascii="Times New Roman"/>
                <w:b w:val="false"/>
                <w:i w:val="false"/>
                <w:color w:val="000000"/>
                <w:sz w:val="20"/>
              </w:rPr>
              <w:t>
12) Limited Liability Partnership "Ertis Media";</w:t>
            </w:r>
          </w:p>
          <w:p>
            <w:pPr>
              <w:spacing w:after="20"/>
              <w:ind w:left="20"/>
              <w:jc w:val="both"/>
            </w:pPr>
            <w:r>
              <w:rPr>
                <w:rFonts w:ascii="Times New Roman"/>
                <w:b w:val="false"/>
                <w:i w:val="false"/>
                <w:color w:val="000000"/>
                <w:sz w:val="20"/>
              </w:rPr>
              <w:t>
13) Limited Liability Partnership "Information Center Shymkent";</w:t>
            </w:r>
          </w:p>
          <w:p>
            <w:pPr>
              <w:spacing w:after="20"/>
              <w:ind w:left="20"/>
              <w:jc w:val="both"/>
            </w:pPr>
            <w:r>
              <w:rPr>
                <w:rFonts w:ascii="Times New Roman"/>
                <w:b w:val="false"/>
                <w:i w:val="false"/>
                <w:color w:val="000000"/>
                <w:sz w:val="20"/>
              </w:rPr>
              <w:t>
</w:t>
            </w:r>
            <w:r>
              <w:rPr>
                <w:rFonts w:ascii="Times New Roman"/>
                <w:b w:val="false"/>
                <w:i w:val="false"/>
                <w:color w:val="000000"/>
                <w:sz w:val="20"/>
              </w:rPr>
              <w:t>14) Limited Liability Partnership "SARYARQA AQPARAT";</w:t>
            </w:r>
          </w:p>
          <w:p>
            <w:pPr>
              <w:spacing w:after="20"/>
              <w:ind w:left="20"/>
              <w:jc w:val="both"/>
            </w:pPr>
            <w:r>
              <w:rPr>
                <w:rFonts w:ascii="Times New Roman"/>
                <w:b w:val="false"/>
                <w:i w:val="false"/>
                <w:color w:val="000000"/>
                <w:sz w:val="20"/>
              </w:rPr>
              <w:t>
</w:t>
            </w:r>
            <w:r>
              <w:rPr>
                <w:rFonts w:ascii="Times New Roman"/>
                <w:b w:val="false"/>
                <w:i w:val="false"/>
                <w:color w:val="000000"/>
                <w:sz w:val="20"/>
              </w:rPr>
              <w:t>15) Limited Liability Partnership "AULIE-ATA MEDIA";</w:t>
            </w:r>
          </w:p>
          <w:p>
            <w:pPr>
              <w:spacing w:after="20"/>
              <w:ind w:left="20"/>
              <w:jc w:val="both"/>
            </w:pPr>
            <w:r>
              <w:rPr>
                <w:rFonts w:ascii="Times New Roman"/>
                <w:b w:val="false"/>
                <w:i w:val="false"/>
                <w:color w:val="000000"/>
                <w:sz w:val="20"/>
              </w:rPr>
              <w:t>
</w:t>
            </w:r>
            <w:r>
              <w:rPr>
                <w:rFonts w:ascii="Times New Roman"/>
                <w:b w:val="false"/>
                <w:i w:val="false"/>
                <w:color w:val="000000"/>
                <w:sz w:val="20"/>
              </w:rPr>
              <w:t>16) Limited Liability Partnership "Aqtobe Media";</w:t>
            </w:r>
          </w:p>
          <w:p>
            <w:pPr>
              <w:spacing w:after="20"/>
              <w:ind w:left="20"/>
              <w:jc w:val="both"/>
            </w:pPr>
            <w:r>
              <w:rPr>
                <w:rFonts w:ascii="Times New Roman"/>
                <w:b w:val="false"/>
                <w:i w:val="false"/>
                <w:color w:val="000000"/>
                <w:sz w:val="20"/>
              </w:rPr>
              <w:t>
</w:t>
            </w:r>
            <w:r>
              <w:rPr>
                <w:rFonts w:ascii="Times New Roman"/>
                <w:b w:val="false"/>
                <w:i w:val="false"/>
                <w:color w:val="000000"/>
                <w:sz w:val="20"/>
              </w:rPr>
              <w:t>17) Limited Liability Partnership "Kyzylzhar Aqparat";</w:t>
            </w:r>
          </w:p>
          <w:p>
            <w:pPr>
              <w:spacing w:after="20"/>
              <w:ind w:left="20"/>
              <w:jc w:val="both"/>
            </w:pPr>
            <w:r>
              <w:rPr>
                <w:rFonts w:ascii="Times New Roman"/>
                <w:b w:val="false"/>
                <w:i w:val="false"/>
                <w:color w:val="000000"/>
                <w:sz w:val="20"/>
              </w:rPr>
              <w:t>
</w:t>
            </w:r>
            <w:r>
              <w:rPr>
                <w:rFonts w:ascii="Times New Roman"/>
                <w:b w:val="false"/>
                <w:i w:val="false"/>
                <w:color w:val="000000"/>
                <w:sz w:val="20"/>
              </w:rPr>
              <w:t>18) Limited Liability Partnership "AQMOLA-TIRSHILIK";</w:t>
            </w:r>
          </w:p>
          <w:p>
            <w:pPr>
              <w:spacing w:after="20"/>
              <w:ind w:left="20"/>
              <w:jc w:val="both"/>
            </w:pPr>
            <w:r>
              <w:rPr>
                <w:rFonts w:ascii="Times New Roman"/>
                <w:b w:val="false"/>
                <w:i w:val="false"/>
                <w:color w:val="000000"/>
                <w:sz w:val="20"/>
              </w:rPr>
              <w:t>
</w:t>
            </w:r>
            <w:r>
              <w:rPr>
                <w:rFonts w:ascii="Times New Roman"/>
                <w:b w:val="false"/>
                <w:i w:val="false"/>
                <w:color w:val="000000"/>
                <w:sz w:val="20"/>
              </w:rPr>
              <w:t>19) Limited Liability Partnership "Atyrau Aqparat";</w:t>
            </w:r>
          </w:p>
          <w:p>
            <w:pPr>
              <w:spacing w:after="20"/>
              <w:ind w:left="20"/>
              <w:jc w:val="both"/>
            </w:pPr>
            <w:r>
              <w:rPr>
                <w:rFonts w:ascii="Times New Roman"/>
                <w:b w:val="false"/>
                <w:i w:val="false"/>
                <w:color w:val="000000"/>
                <w:sz w:val="20"/>
              </w:rPr>
              <w:t>
</w:t>
            </w:r>
            <w:r>
              <w:rPr>
                <w:rFonts w:ascii="Times New Roman"/>
                <w:b w:val="false"/>
                <w:i w:val="false"/>
                <w:color w:val="000000"/>
                <w:sz w:val="20"/>
              </w:rPr>
              <w:t>20) Limited Liability Partnership " Zhezkazgan City Directorate of Television and Radio Broadcasting "Didar";</w:t>
            </w:r>
          </w:p>
          <w:p>
            <w:pPr>
              <w:spacing w:after="20"/>
              <w:ind w:left="20"/>
              <w:jc w:val="both"/>
            </w:pPr>
            <w:r>
              <w:rPr>
                <w:rFonts w:ascii="Times New Roman"/>
                <w:b w:val="false"/>
                <w:i w:val="false"/>
                <w:color w:val="000000"/>
                <w:sz w:val="20"/>
              </w:rPr>
              <w:t>
21) Limited Liability Partnership "Television and Radio Company "Zhetisu";</w:t>
            </w:r>
          </w:p>
          <w:p>
            <w:pPr>
              <w:spacing w:after="20"/>
              <w:ind w:left="20"/>
              <w:jc w:val="both"/>
            </w:pPr>
            <w:r>
              <w:rPr>
                <w:rFonts w:ascii="Times New Roman"/>
                <w:b w:val="false"/>
                <w:i w:val="false"/>
                <w:color w:val="000000"/>
                <w:sz w:val="20"/>
              </w:rPr>
              <w:t>
22) Limited Liability Partnership "Turkistan Media Holding";</w:t>
            </w:r>
          </w:p>
          <w:p>
            <w:pPr>
              <w:spacing w:after="20"/>
              <w:ind w:left="20"/>
              <w:jc w:val="both"/>
            </w:pPr>
            <w:r>
              <w:rPr>
                <w:rFonts w:ascii="Times New Roman"/>
                <w:b w:val="false"/>
                <w:i w:val="false"/>
                <w:color w:val="000000"/>
                <w:sz w:val="20"/>
              </w:rPr>
              <w:t>
23) Limited Liability Partnership "AQTAU TV";</w:t>
            </w:r>
          </w:p>
          <w:p>
            <w:pPr>
              <w:spacing w:after="20"/>
              <w:ind w:left="20"/>
              <w:jc w:val="both"/>
            </w:pPr>
            <w:r>
              <w:rPr>
                <w:rFonts w:ascii="Times New Roman"/>
                <w:b w:val="false"/>
                <w:i w:val="false"/>
                <w:color w:val="000000"/>
                <w:sz w:val="20"/>
              </w:rPr>
              <w:t>
24) Regional branches of the joint-stock company "Republican Television and Radio Corporation "Kazakhstan", limited liability partnership "Editorial Office of the newspaper "Kostanay tany", limited liability partnership "Zhaiyk press";</w:t>
            </w:r>
          </w:p>
          <w:p>
            <w:pPr>
              <w:spacing w:after="20"/>
              <w:ind w:left="20"/>
              <w:jc w:val="both"/>
            </w:pPr>
            <w:r>
              <w:rPr>
                <w:rFonts w:ascii="Times New Roman"/>
                <w:b w:val="false"/>
                <w:i w:val="false"/>
                <w:color w:val="000000"/>
                <w:sz w:val="20"/>
              </w:rPr>
              <w:t>
25) Republican State Enterprise on the Right of Economic Management "Engineering Center of the Logistics Management" of the Office of the President of the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 broadcasting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187"/>
          <w:p>
            <w:pPr>
              <w:spacing w:after="20"/>
              <w:ind w:left="20"/>
              <w:jc w:val="both"/>
            </w:pPr>
            <w:r>
              <w:rPr>
                <w:rFonts w:ascii="Times New Roman"/>
                <w:b w:val="false"/>
                <w:i w:val="false"/>
                <w:color w:val="000000"/>
                <w:sz w:val="20"/>
              </w:rPr>
              <w:t>
1) Joint Stock Company " Republic TV and Radio Corporation "Kazakhstan";</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2) Limited Liability Partnership "Kazakh radiolary";</w:t>
            </w:r>
          </w:p>
          <w:p>
            <w:pPr>
              <w:spacing w:after="20"/>
              <w:ind w:left="20"/>
              <w:jc w:val="both"/>
            </w:pPr>
            <w:r>
              <w:rPr>
                <w:rFonts w:ascii="Times New Roman"/>
                <w:b w:val="false"/>
                <w:i w:val="false"/>
                <w:color w:val="000000"/>
                <w:sz w:val="20"/>
              </w:rPr>
              <w:t>
</w:t>
            </w:r>
            <w:r>
              <w:rPr>
                <w:rFonts w:ascii="Times New Roman"/>
                <w:b w:val="false"/>
                <w:i w:val="false"/>
                <w:color w:val="000000"/>
                <w:sz w:val="20"/>
              </w:rPr>
              <w:t>3) Limited Liability Partnership " TV and Radio Company "Zhetisu";</w:t>
            </w:r>
          </w:p>
          <w:p>
            <w:pPr>
              <w:spacing w:after="20"/>
              <w:ind w:left="20"/>
              <w:jc w:val="both"/>
            </w:pPr>
            <w:r>
              <w:rPr>
                <w:rFonts w:ascii="Times New Roman"/>
                <w:b w:val="false"/>
                <w:i w:val="false"/>
                <w:color w:val="000000"/>
                <w:sz w:val="20"/>
              </w:rPr>
              <w:t>
4) Limited Liability Partnership "Atyrau Aqparat";</w:t>
            </w:r>
          </w:p>
          <w:p>
            <w:pPr>
              <w:spacing w:after="20"/>
              <w:ind w:left="20"/>
              <w:jc w:val="both"/>
            </w:pPr>
            <w:r>
              <w:rPr>
                <w:rFonts w:ascii="Times New Roman"/>
                <w:b w:val="false"/>
                <w:i w:val="false"/>
                <w:color w:val="000000"/>
                <w:sz w:val="20"/>
              </w:rPr>
              <w:t>
5) republican state enterprise on the basis of the right of economic management "Teleradiocomplex of the President of the Republic of Kazakhstan" of the Property and Facilities Management Office under the President of the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Activity of creating and broadcasting television programs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municipal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188"/>
          <w:p>
            <w:pPr>
              <w:spacing w:after="20"/>
              <w:ind w:left="20"/>
              <w:jc w:val="both"/>
            </w:pPr>
            <w:r>
              <w:rPr>
                <w:rFonts w:ascii="Times New Roman"/>
                <w:b w:val="false"/>
                <w:i w:val="false"/>
                <w:color w:val="000000"/>
                <w:sz w:val="20"/>
              </w:rPr>
              <w:t>
1) Joint Stock Company "Khabar Agency;</w:t>
            </w:r>
          </w:p>
          <w:bookmarkEnd w:id="188"/>
          <w:p>
            <w:pPr>
              <w:spacing w:after="20"/>
              <w:ind w:left="20"/>
              <w:jc w:val="both"/>
            </w:pPr>
            <w:r>
              <w:rPr>
                <w:rFonts w:ascii="Times New Roman"/>
                <w:b w:val="false"/>
                <w:i w:val="false"/>
                <w:color w:val="000000"/>
                <w:sz w:val="20"/>
              </w:rPr>
              <w:t xml:space="preserve">
2) Joint Stock Company "Republican TV and Radio Corporation "Kazakhstan"; </w:t>
            </w:r>
          </w:p>
          <w:p>
            <w:pPr>
              <w:spacing w:after="20"/>
              <w:ind w:left="20"/>
              <w:jc w:val="both"/>
            </w:pPr>
            <w:r>
              <w:rPr>
                <w:rFonts w:ascii="Times New Roman"/>
                <w:b w:val="false"/>
                <w:i w:val="false"/>
                <w:color w:val="000000"/>
                <w:sz w:val="20"/>
              </w:rPr>
              <w:t>
3) Joint Stock Company "TV and Radio Company "Almaty";</w:t>
            </w:r>
          </w:p>
          <w:p>
            <w:pPr>
              <w:spacing w:after="20"/>
              <w:ind w:left="20"/>
              <w:jc w:val="both"/>
            </w:pPr>
            <w:r>
              <w:rPr>
                <w:rFonts w:ascii="Times New Roman"/>
                <w:b w:val="false"/>
                <w:i w:val="false"/>
                <w:color w:val="000000"/>
                <w:sz w:val="20"/>
              </w:rPr>
              <w:t>
4) Limited Liability Partnership "Eurasia+ORT";</w:t>
            </w:r>
          </w:p>
          <w:p>
            <w:pPr>
              <w:spacing w:after="20"/>
              <w:ind w:left="20"/>
              <w:jc w:val="both"/>
            </w:pPr>
            <w:r>
              <w:rPr>
                <w:rFonts w:ascii="Times New Roman"/>
                <w:b w:val="false"/>
                <w:i w:val="false"/>
                <w:color w:val="000000"/>
                <w:sz w:val="20"/>
              </w:rPr>
              <w:t>
5) Limited Liability Partnership "Mediacenter of Stepnogorsk city";</w:t>
            </w:r>
          </w:p>
          <w:p>
            <w:pPr>
              <w:spacing w:after="20"/>
              <w:ind w:left="20"/>
              <w:jc w:val="both"/>
            </w:pPr>
            <w:r>
              <w:rPr>
                <w:rFonts w:ascii="Times New Roman"/>
                <w:b w:val="false"/>
                <w:i w:val="false"/>
                <w:color w:val="000000"/>
                <w:sz w:val="20"/>
              </w:rPr>
              <w:t>
6) Limited Liability Partnership "Shygys Akparat";</w:t>
            </w:r>
          </w:p>
          <w:p>
            <w:pPr>
              <w:spacing w:after="20"/>
              <w:ind w:left="20"/>
              <w:jc w:val="both"/>
            </w:pPr>
            <w:r>
              <w:rPr>
                <w:rFonts w:ascii="Times New Roman"/>
                <w:b w:val="false"/>
                <w:i w:val="false"/>
                <w:color w:val="000000"/>
                <w:sz w:val="20"/>
              </w:rPr>
              <w:t>
7) Limited Liability Partnership "Mangistau-Media";</w:t>
            </w:r>
          </w:p>
          <w:p>
            <w:pPr>
              <w:spacing w:after="20"/>
              <w:ind w:left="20"/>
              <w:jc w:val="both"/>
            </w:pPr>
            <w:r>
              <w:rPr>
                <w:rFonts w:ascii="Times New Roman"/>
                <w:b w:val="false"/>
                <w:i w:val="false"/>
                <w:color w:val="000000"/>
                <w:sz w:val="20"/>
              </w:rPr>
              <w:t>
8) Limited Liability Partnership "Ertis Media";</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Limited Liability Partnership "Information Center Shymkent"; </w:t>
            </w:r>
          </w:p>
          <w:p>
            <w:pPr>
              <w:spacing w:after="20"/>
              <w:ind w:left="20"/>
              <w:jc w:val="both"/>
            </w:pPr>
            <w:r>
              <w:rPr>
                <w:rFonts w:ascii="Times New Roman"/>
                <w:b w:val="false"/>
                <w:i w:val="false"/>
                <w:color w:val="000000"/>
                <w:sz w:val="20"/>
              </w:rPr>
              <w:t xml:space="preserve">
10) Limited Liability Partnership "SARYARQA AQPARAT"; </w:t>
            </w:r>
          </w:p>
          <w:p>
            <w:pPr>
              <w:spacing w:after="20"/>
              <w:ind w:left="20"/>
              <w:jc w:val="both"/>
            </w:pPr>
            <w:r>
              <w:rPr>
                <w:rFonts w:ascii="Times New Roman"/>
                <w:b w:val="false"/>
                <w:i w:val="false"/>
                <w:color w:val="000000"/>
                <w:sz w:val="20"/>
              </w:rPr>
              <w:t xml:space="preserve">
11) Limited Liability Partnership "AULIE-ATA MEDIA"; </w:t>
            </w:r>
          </w:p>
          <w:p>
            <w:pPr>
              <w:spacing w:after="20"/>
              <w:ind w:left="20"/>
              <w:jc w:val="both"/>
            </w:pPr>
            <w:r>
              <w:rPr>
                <w:rFonts w:ascii="Times New Roman"/>
                <w:b w:val="false"/>
                <w:i w:val="false"/>
                <w:color w:val="000000"/>
                <w:sz w:val="20"/>
              </w:rPr>
              <w:t xml:space="preserve">
12) Limited Liability Partnership "Aktobe Media"; </w:t>
            </w:r>
          </w:p>
          <w:p>
            <w:pPr>
              <w:spacing w:after="20"/>
              <w:ind w:left="20"/>
              <w:jc w:val="both"/>
            </w:pPr>
            <w:r>
              <w:rPr>
                <w:rFonts w:ascii="Times New Roman"/>
                <w:b w:val="false"/>
                <w:i w:val="false"/>
                <w:color w:val="000000"/>
                <w:sz w:val="20"/>
              </w:rPr>
              <w:t xml:space="preserve">
13) Limited Liability Partnership "Kyzylzhar-Akparat"; </w:t>
            </w:r>
          </w:p>
          <w:p>
            <w:pPr>
              <w:spacing w:after="20"/>
              <w:ind w:left="20"/>
              <w:jc w:val="both"/>
            </w:pPr>
            <w:r>
              <w:rPr>
                <w:rFonts w:ascii="Times New Roman"/>
                <w:b w:val="false"/>
                <w:i w:val="false"/>
                <w:color w:val="000000"/>
                <w:sz w:val="20"/>
              </w:rPr>
              <w:t xml:space="preserve">
14) Limited Liability Partnership "AQMOLA-TIRSHILIK"; </w:t>
            </w:r>
          </w:p>
          <w:p>
            <w:pPr>
              <w:spacing w:after="20"/>
              <w:ind w:left="20"/>
              <w:jc w:val="both"/>
            </w:pPr>
            <w:r>
              <w:rPr>
                <w:rFonts w:ascii="Times New Roman"/>
                <w:b w:val="false"/>
                <w:i w:val="false"/>
                <w:color w:val="000000"/>
                <w:sz w:val="20"/>
              </w:rPr>
              <w:t xml:space="preserve">
15) Limited Liability Partnership "Atyrau-Akparat"; </w:t>
            </w:r>
          </w:p>
          <w:p>
            <w:pPr>
              <w:spacing w:after="20"/>
              <w:ind w:left="20"/>
              <w:jc w:val="both"/>
            </w:pPr>
            <w:r>
              <w:rPr>
                <w:rFonts w:ascii="Times New Roman"/>
                <w:b w:val="false"/>
                <w:i w:val="false"/>
                <w:color w:val="000000"/>
                <w:sz w:val="20"/>
              </w:rPr>
              <w:t>
16) Limited Liability Partnership "Zhezkazgan City Directorate of TV and Radio Broadcasting" Didar";</w:t>
            </w:r>
          </w:p>
          <w:p>
            <w:pPr>
              <w:spacing w:after="20"/>
              <w:ind w:left="20"/>
              <w:jc w:val="both"/>
            </w:pPr>
            <w:r>
              <w:rPr>
                <w:rFonts w:ascii="Times New Roman"/>
                <w:b w:val="false"/>
                <w:i w:val="false"/>
                <w:color w:val="000000"/>
                <w:sz w:val="20"/>
              </w:rPr>
              <w:t>
</w:t>
            </w:r>
            <w:r>
              <w:rPr>
                <w:rFonts w:ascii="Times New Roman"/>
                <w:b w:val="false"/>
                <w:i w:val="false"/>
                <w:color w:val="000000"/>
                <w:sz w:val="20"/>
              </w:rPr>
              <w:t>17) Limited Liability Partnership " TV and Radio Company "Zhetisu";</w:t>
            </w:r>
          </w:p>
          <w:p>
            <w:pPr>
              <w:spacing w:after="20"/>
              <w:ind w:left="20"/>
              <w:jc w:val="both"/>
            </w:pPr>
            <w:r>
              <w:rPr>
                <w:rFonts w:ascii="Times New Roman"/>
                <w:b w:val="false"/>
                <w:i w:val="false"/>
                <w:color w:val="000000"/>
                <w:sz w:val="20"/>
              </w:rPr>
              <w:t>
18) Limited Liability Partnership "Turkistan Media Holding";</w:t>
            </w:r>
          </w:p>
          <w:p>
            <w:pPr>
              <w:spacing w:after="20"/>
              <w:ind w:left="20"/>
              <w:jc w:val="both"/>
            </w:pPr>
            <w:r>
              <w:rPr>
                <w:rFonts w:ascii="Times New Roman"/>
                <w:b w:val="false"/>
                <w:i w:val="false"/>
                <w:color w:val="000000"/>
                <w:sz w:val="20"/>
              </w:rPr>
              <w:t>
19) Limited Liability Partnership "AQTAU TV";</w:t>
            </w:r>
          </w:p>
          <w:p>
            <w:pPr>
              <w:spacing w:after="20"/>
              <w:ind w:left="20"/>
              <w:jc w:val="both"/>
            </w:pPr>
            <w:r>
              <w:rPr>
                <w:rFonts w:ascii="Times New Roman"/>
                <w:b w:val="false"/>
                <w:i w:val="false"/>
                <w:color w:val="000000"/>
                <w:sz w:val="20"/>
              </w:rPr>
              <w:t>
20) Limited Liability Partnership "Municipal TV and Radio Channel of the Akimat of the North Kazakhstan Region";</w:t>
            </w:r>
          </w:p>
          <w:p>
            <w:pPr>
              <w:spacing w:after="20"/>
              <w:ind w:left="20"/>
              <w:jc w:val="both"/>
            </w:pPr>
            <w:r>
              <w:rPr>
                <w:rFonts w:ascii="Times New Roman"/>
                <w:b w:val="false"/>
                <w:i w:val="false"/>
                <w:color w:val="000000"/>
                <w:sz w:val="20"/>
              </w:rPr>
              <w:t>
21) Limited Liability Partnership "Editorial Office of the newspaper "Kostanay tany";</w:t>
            </w:r>
          </w:p>
          <w:p>
            <w:pPr>
              <w:spacing w:after="20"/>
              <w:ind w:left="20"/>
              <w:jc w:val="both"/>
            </w:pPr>
            <w:r>
              <w:rPr>
                <w:rFonts w:ascii="Times New Roman"/>
                <w:b w:val="false"/>
                <w:i w:val="false"/>
                <w:color w:val="000000"/>
                <w:sz w:val="20"/>
              </w:rPr>
              <w:t>
22) Limited Liability Partnership "Zhaiyk press";</w:t>
            </w:r>
          </w:p>
          <w:p>
            <w:pPr>
              <w:spacing w:after="20"/>
              <w:ind w:left="20"/>
              <w:jc w:val="both"/>
            </w:pPr>
            <w:r>
              <w:rPr>
                <w:rFonts w:ascii="Times New Roman"/>
                <w:b w:val="false"/>
                <w:i w:val="false"/>
                <w:color w:val="000000"/>
                <w:sz w:val="20"/>
              </w:rPr>
              <w:t>
23) regional branches of the Joint-Stock Company " Republican TV and Radio Corporation "Kazakhstan";</w:t>
            </w:r>
          </w:p>
          <w:p>
            <w:pPr>
              <w:spacing w:after="20"/>
              <w:ind w:left="20"/>
              <w:jc w:val="both"/>
            </w:pPr>
            <w:r>
              <w:rPr>
                <w:rFonts w:ascii="Times New Roman"/>
                <w:b w:val="false"/>
                <w:i w:val="false"/>
                <w:color w:val="000000"/>
                <w:sz w:val="20"/>
              </w:rPr>
              <w:t>
24) Republican State Enterprise on the Right of Economic Management "Television and Radio Complex of the President of the Republic of Kazakhstan" of the Office of the President of the Republic of Kazakhstan</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wireline telecommunications</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Joint Stock Company "S.M. Kirov Plant";</w:t>
            </w:r>
          </w:p>
          <w:p>
            <w:pPr>
              <w:spacing w:after="20"/>
              <w:ind w:left="20"/>
              <w:jc w:val="both"/>
            </w:pPr>
            <w:r>
              <w:rPr>
                <w:rFonts w:ascii="Times New Roman"/>
                <w:b w:val="false"/>
                <w:i w:val="false"/>
                <w:color w:val="000000"/>
                <w:sz w:val="20"/>
              </w:rPr>
              <w:t>
2) Joint Stock Company "Kazakhtelecom";</w:t>
            </w:r>
          </w:p>
          <w:p>
            <w:pPr>
              <w:spacing w:after="20"/>
              <w:ind w:left="20"/>
              <w:jc w:val="both"/>
            </w:pPr>
            <w:r>
              <w:rPr>
                <w:rFonts w:ascii="Times New Roman"/>
                <w:b w:val="false"/>
                <w:i w:val="false"/>
                <w:color w:val="000000"/>
                <w:sz w:val="20"/>
              </w:rPr>
              <w:t>
3) Joint Stock Company "Ulba Metallurgical Plant";</w:t>
            </w:r>
          </w:p>
          <w:p>
            <w:pPr>
              <w:spacing w:after="20"/>
              <w:ind w:left="20"/>
              <w:jc w:val="both"/>
            </w:pPr>
            <w:r>
              <w:rPr>
                <w:rFonts w:ascii="Times New Roman"/>
                <w:b w:val="false"/>
                <w:i w:val="false"/>
                <w:color w:val="000000"/>
                <w:sz w:val="20"/>
              </w:rPr>
              <w:t>
4) Joint Stock Company "Ozenmunaygas";</w:t>
            </w:r>
          </w:p>
          <w:p>
            <w:pPr>
              <w:spacing w:after="20"/>
              <w:ind w:left="20"/>
              <w:jc w:val="both"/>
            </w:pPr>
            <w:r>
              <w:rPr>
                <w:rFonts w:ascii="Times New Roman"/>
                <w:b w:val="false"/>
                <w:i w:val="false"/>
                <w:color w:val="000000"/>
                <w:sz w:val="20"/>
              </w:rPr>
              <w:t>
5) Joint Stock Company "National Company "Kazakhstan Temir Zholy";</w:t>
            </w:r>
          </w:p>
          <w:p>
            <w:pPr>
              <w:spacing w:after="20"/>
              <w:ind w:left="20"/>
              <w:jc w:val="both"/>
            </w:pPr>
            <w:r>
              <w:rPr>
                <w:rFonts w:ascii="Times New Roman"/>
                <w:b w:val="false"/>
                <w:i w:val="false"/>
                <w:color w:val="000000"/>
                <w:sz w:val="20"/>
              </w:rPr>
              <w:t>
6) Limited Liability Partnership "KAR Technology";</w:t>
            </w:r>
          </w:p>
          <w:p>
            <w:pPr>
              <w:spacing w:after="20"/>
              <w:ind w:left="20"/>
              <w:jc w:val="both"/>
            </w:pPr>
            <w:r>
              <w:rPr>
                <w:rFonts w:ascii="Times New Roman"/>
                <w:b w:val="false"/>
                <w:i w:val="false"/>
                <w:color w:val="000000"/>
                <w:sz w:val="20"/>
              </w:rPr>
              <w:t>
7) Limited Liability Partnership "Digital Economy Development Center";</w:t>
            </w:r>
          </w:p>
          <w:p>
            <w:pPr>
              <w:spacing w:after="20"/>
              <w:ind w:left="20"/>
              <w:jc w:val="both"/>
            </w:pPr>
            <w:r>
              <w:rPr>
                <w:rFonts w:ascii="Times New Roman"/>
                <w:b w:val="false"/>
                <w:i w:val="false"/>
                <w:color w:val="000000"/>
                <w:sz w:val="20"/>
              </w:rPr>
              <w:t>
8) Limited Liability Partnership "KMG-Kumkol";</w:t>
            </w:r>
          </w:p>
          <w:p>
            <w:pPr>
              <w:spacing w:after="20"/>
              <w:ind w:left="20"/>
              <w:jc w:val="both"/>
            </w:pPr>
            <w:r>
              <w:rPr>
                <w:rFonts w:ascii="Times New Roman"/>
                <w:b w:val="false"/>
                <w:i w:val="false"/>
                <w:color w:val="000000"/>
                <w:sz w:val="20"/>
              </w:rPr>
              <w:t>
9) Limited Liability Partnership "Munaitelecom";</w:t>
            </w:r>
          </w:p>
          <w:p>
            <w:pPr>
              <w:spacing w:after="20"/>
              <w:ind w:left="20"/>
              <w:jc w:val="both"/>
            </w:pPr>
            <w:r>
              <w:rPr>
                <w:rFonts w:ascii="Times New Roman"/>
                <w:b w:val="false"/>
                <w:i w:val="false"/>
                <w:color w:val="000000"/>
                <w:sz w:val="20"/>
              </w:rPr>
              <w:t>
10) Limited Liability Partnership "MAEK";</w:t>
            </w:r>
          </w:p>
          <w:p>
            <w:pPr>
              <w:spacing w:after="20"/>
              <w:ind w:left="20"/>
              <w:jc w:val="both"/>
            </w:pPr>
            <w:r>
              <w:rPr>
                <w:rFonts w:ascii="Times New Roman"/>
                <w:b w:val="false"/>
                <w:i w:val="false"/>
                <w:color w:val="000000"/>
                <w:sz w:val="20"/>
              </w:rPr>
              <w:t>
11) Republican State Enterprise on the Right of Economic Management "National Nuclear Center of the Republic of Kazakhstan";</w:t>
            </w:r>
          </w:p>
          <w:p>
            <w:pPr>
              <w:spacing w:after="20"/>
              <w:ind w:left="20"/>
              <w:jc w:val="both"/>
            </w:pPr>
            <w:r>
              <w:rPr>
                <w:rFonts w:ascii="Times New Roman"/>
                <w:b w:val="false"/>
                <w:i w:val="false"/>
                <w:color w:val="000000"/>
                <w:sz w:val="20"/>
              </w:rPr>
              <w:t>
12) Republican State enterprises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Wireless telecommunications via unified transport medium</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Joint Stock Company "S.M. Kirov Plant";</w:t>
            </w:r>
          </w:p>
          <w:p>
            <w:pPr>
              <w:spacing w:after="20"/>
              <w:ind w:left="20"/>
              <w:jc w:val="both"/>
            </w:pPr>
            <w:r>
              <w:rPr>
                <w:rFonts w:ascii="Times New Roman"/>
                <w:b w:val="false"/>
                <w:i w:val="false"/>
                <w:color w:val="000000"/>
                <w:sz w:val="20"/>
              </w:rPr>
              <w:t>
2) Limited Liability Partnership "KMG-Kumkol";</w:t>
            </w:r>
          </w:p>
          <w:p>
            <w:pPr>
              <w:spacing w:after="20"/>
              <w:ind w:left="20"/>
              <w:jc w:val="both"/>
            </w:pPr>
            <w:r>
              <w:rPr>
                <w:rFonts w:ascii="Times New Roman"/>
                <w:b w:val="false"/>
                <w:i w:val="false"/>
                <w:color w:val="000000"/>
                <w:sz w:val="20"/>
              </w:rPr>
              <w:t>
3) Joint Stock Company "Kcell";</w:t>
            </w:r>
          </w:p>
          <w:p>
            <w:pPr>
              <w:spacing w:after="20"/>
              <w:ind w:left="20"/>
              <w:jc w:val="both"/>
            </w:pPr>
            <w:r>
              <w:rPr>
                <w:rFonts w:ascii="Times New Roman"/>
                <w:b w:val="false"/>
                <w:i w:val="false"/>
                <w:color w:val="000000"/>
                <w:sz w:val="20"/>
              </w:rPr>
              <w:t>
4) Republican State enterprises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wireline telecommunications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republican ownership / communal ownership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Joint Stock Company "National Company "QazExpoCongress";</w:t>
            </w:r>
          </w:p>
          <w:p>
            <w:pPr>
              <w:spacing w:after="20"/>
              <w:ind w:left="20"/>
              <w:jc w:val="both"/>
            </w:pPr>
            <w:r>
              <w:rPr>
                <w:rFonts w:ascii="Times New Roman"/>
                <w:b w:val="false"/>
                <w:i w:val="false"/>
                <w:color w:val="000000"/>
                <w:sz w:val="20"/>
              </w:rPr>
              <w:t>
2) Joint Stock Company "Kazakhtelecom";</w:t>
            </w:r>
          </w:p>
          <w:p>
            <w:pPr>
              <w:spacing w:after="20"/>
              <w:ind w:left="20"/>
              <w:jc w:val="both"/>
            </w:pPr>
            <w:r>
              <w:rPr>
                <w:rFonts w:ascii="Times New Roman"/>
                <w:b w:val="false"/>
                <w:i w:val="false"/>
                <w:color w:val="000000"/>
                <w:sz w:val="20"/>
              </w:rPr>
              <w:t>
3) Joint Stock Company "Ozenmunaygas";</w:t>
            </w:r>
          </w:p>
          <w:p>
            <w:pPr>
              <w:spacing w:after="20"/>
              <w:ind w:left="20"/>
              <w:jc w:val="both"/>
            </w:pPr>
            <w:r>
              <w:rPr>
                <w:rFonts w:ascii="Times New Roman"/>
                <w:b w:val="false"/>
                <w:i w:val="false"/>
                <w:color w:val="000000"/>
                <w:sz w:val="20"/>
              </w:rPr>
              <w:t>
4) Joint Stock Company "National Company "Kazakhstan Temir Zholy";</w:t>
            </w:r>
          </w:p>
          <w:p>
            <w:pPr>
              <w:spacing w:after="20"/>
              <w:ind w:left="20"/>
              <w:jc w:val="both"/>
            </w:pPr>
            <w:r>
              <w:rPr>
                <w:rFonts w:ascii="Times New Roman"/>
                <w:b w:val="false"/>
                <w:i w:val="false"/>
                <w:color w:val="000000"/>
                <w:sz w:val="20"/>
              </w:rPr>
              <w:t>
5) Limited Liability Partnership "Republican Center "Kazimpex";</w:t>
            </w:r>
          </w:p>
          <w:p>
            <w:pPr>
              <w:spacing w:after="20"/>
              <w:ind w:left="20"/>
              <w:jc w:val="both"/>
            </w:pPr>
            <w:r>
              <w:rPr>
                <w:rFonts w:ascii="Times New Roman"/>
                <w:b w:val="false"/>
                <w:i w:val="false"/>
                <w:color w:val="000000"/>
                <w:sz w:val="20"/>
              </w:rPr>
              <w:t>
6) Limited Liability Partnership "KAR Technology";</w:t>
            </w:r>
          </w:p>
          <w:p>
            <w:pPr>
              <w:spacing w:after="20"/>
              <w:ind w:left="20"/>
              <w:jc w:val="both"/>
            </w:pPr>
            <w:r>
              <w:rPr>
                <w:rFonts w:ascii="Times New Roman"/>
                <w:b w:val="false"/>
                <w:i w:val="false"/>
                <w:color w:val="000000"/>
                <w:sz w:val="20"/>
              </w:rPr>
              <w:t>
7) Limited Liability Partnership " Special Security Center";</w:t>
            </w:r>
          </w:p>
          <w:p>
            <w:pPr>
              <w:spacing w:after="20"/>
              <w:ind w:left="20"/>
              <w:jc w:val="both"/>
            </w:pPr>
            <w:r>
              <w:rPr>
                <w:rFonts w:ascii="Times New Roman"/>
                <w:b w:val="false"/>
                <w:i w:val="false"/>
                <w:color w:val="000000"/>
                <w:sz w:val="20"/>
              </w:rPr>
              <w:t>
8) Limited Liability Partnership " Digital Economy Development Center ";</w:t>
            </w:r>
          </w:p>
          <w:p>
            <w:pPr>
              <w:spacing w:after="20"/>
              <w:ind w:left="20"/>
              <w:jc w:val="both"/>
            </w:pPr>
            <w:r>
              <w:rPr>
                <w:rFonts w:ascii="Times New Roman"/>
                <w:b w:val="false"/>
                <w:i w:val="false"/>
                <w:color w:val="000000"/>
                <w:sz w:val="20"/>
              </w:rPr>
              <w:t>
9) Limited Liability Partnership "KMG-Kumkol";</w:t>
            </w:r>
          </w:p>
          <w:p>
            <w:pPr>
              <w:spacing w:after="20"/>
              <w:ind w:left="20"/>
              <w:jc w:val="both"/>
            </w:pPr>
            <w:r>
              <w:rPr>
                <w:rFonts w:ascii="Times New Roman"/>
                <w:b w:val="false"/>
                <w:i w:val="false"/>
                <w:color w:val="000000"/>
                <w:sz w:val="20"/>
              </w:rPr>
              <w:t>
10) Limited Liability Partnership "Munaitelecom";</w:t>
            </w:r>
          </w:p>
          <w:p>
            <w:pPr>
              <w:spacing w:after="20"/>
              <w:ind w:left="20"/>
              <w:jc w:val="both"/>
            </w:pPr>
            <w:r>
              <w:rPr>
                <w:rFonts w:ascii="Times New Roman"/>
                <w:b w:val="false"/>
                <w:i w:val="false"/>
                <w:color w:val="000000"/>
                <w:sz w:val="20"/>
              </w:rPr>
              <w:t>
11) Limited Liability Partnership "Vostoktelecom";</w:t>
            </w:r>
          </w:p>
          <w:p>
            <w:pPr>
              <w:spacing w:after="20"/>
              <w:ind w:left="20"/>
              <w:jc w:val="both"/>
            </w:pPr>
            <w:r>
              <w:rPr>
                <w:rFonts w:ascii="Times New Roman"/>
                <w:b w:val="false"/>
                <w:i w:val="false"/>
                <w:color w:val="000000"/>
                <w:sz w:val="20"/>
              </w:rPr>
              <w:t>
12) Limited Liability Partnership "Mobile Telecom-Service";</w:t>
            </w:r>
          </w:p>
          <w:p>
            <w:pPr>
              <w:spacing w:after="20"/>
              <w:ind w:left="20"/>
              <w:jc w:val="both"/>
            </w:pPr>
            <w:r>
              <w:rPr>
                <w:rFonts w:ascii="Times New Roman"/>
                <w:b w:val="false"/>
                <w:i w:val="false"/>
                <w:color w:val="000000"/>
                <w:sz w:val="20"/>
              </w:rPr>
              <w:t>
13) Limited Liability Partnership "KT-Telecom"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in satellite telecommunications for television and radio broadcasting purposes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Republican state enterprise on the right of economic management "Engineering and Technical Center" of the President’s Affairs Administration of the Republic of Kazakhstan;</w:t>
            </w:r>
          </w:p>
          <w:p>
            <w:pPr>
              <w:spacing w:after="20"/>
              <w:ind w:left="20"/>
              <w:jc w:val="both"/>
            </w:pPr>
            <w:r>
              <w:rPr>
                <w:rFonts w:ascii="Times New Roman"/>
                <w:b w:val="false"/>
                <w:i w:val="false"/>
                <w:color w:val="000000"/>
                <w:sz w:val="20"/>
              </w:rPr>
              <w:t>
2) Republican state enterprise on the right of economic management "Engineering Center for Logistics Management" of the President’s Affairs Administration of the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of satellite telecommunications for the organization of communications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Joint-Stock Company "Kazakhtelecom";</w:t>
            </w:r>
          </w:p>
          <w:p>
            <w:pPr>
              <w:spacing w:after="20"/>
              <w:ind w:left="20"/>
              <w:jc w:val="both"/>
            </w:pPr>
            <w:r>
              <w:rPr>
                <w:rFonts w:ascii="Times New Roman"/>
                <w:b w:val="false"/>
                <w:i w:val="false"/>
                <w:color w:val="000000"/>
                <w:sz w:val="20"/>
              </w:rPr>
              <w:t>
2) Limited Liability Partnership "KAR Technology";</w:t>
            </w:r>
          </w:p>
          <w:p>
            <w:pPr>
              <w:spacing w:after="20"/>
              <w:ind w:left="20"/>
              <w:jc w:val="both"/>
            </w:pPr>
            <w:r>
              <w:rPr>
                <w:rFonts w:ascii="Times New Roman"/>
                <w:b w:val="false"/>
                <w:i w:val="false"/>
                <w:color w:val="000000"/>
                <w:sz w:val="20"/>
              </w:rPr>
              <w:t>
3) Limited Liability Partnership "Digital Economy Development Center";</w:t>
            </w:r>
          </w:p>
          <w:p>
            <w:pPr>
              <w:spacing w:after="20"/>
              <w:ind w:left="20"/>
              <w:jc w:val="both"/>
            </w:pPr>
            <w:r>
              <w:rPr>
                <w:rFonts w:ascii="Times New Roman"/>
                <w:b w:val="false"/>
                <w:i w:val="false"/>
                <w:color w:val="000000"/>
                <w:sz w:val="20"/>
              </w:rPr>
              <w:t>
4) Limited Liability Partnership "KMG-Kumkol";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in distribution of TV and radio programs over the Internet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Joint Stock Company “Republican Television and Radio Corporation “Kazakhstan”;</w:t>
            </w:r>
          </w:p>
          <w:p>
            <w:pPr>
              <w:spacing w:after="20"/>
              <w:ind w:left="20"/>
              <w:jc w:val="both"/>
            </w:pPr>
            <w:r>
              <w:rPr>
                <w:rFonts w:ascii="Times New Roman"/>
                <w:b w:val="false"/>
                <w:i w:val="false"/>
                <w:color w:val="000000"/>
                <w:sz w:val="20"/>
              </w:rPr>
              <w:t>
2) Joint Stock Company “Khabar Agency”;</w:t>
            </w:r>
          </w:p>
          <w:p>
            <w:pPr>
              <w:spacing w:after="20"/>
              <w:ind w:left="20"/>
              <w:jc w:val="both"/>
            </w:pPr>
            <w:r>
              <w:rPr>
                <w:rFonts w:ascii="Times New Roman"/>
                <w:b w:val="false"/>
                <w:i w:val="false"/>
                <w:color w:val="000000"/>
                <w:sz w:val="20"/>
              </w:rPr>
              <w:t>
3) Limited Liability Partnership “Shygys akparat”;</w:t>
            </w:r>
          </w:p>
          <w:p>
            <w:pPr>
              <w:spacing w:after="20"/>
              <w:ind w:left="20"/>
              <w:jc w:val="both"/>
            </w:pPr>
            <w:r>
              <w:rPr>
                <w:rFonts w:ascii="Times New Roman"/>
                <w:b w:val="false"/>
                <w:i w:val="false"/>
                <w:color w:val="000000"/>
                <w:sz w:val="20"/>
              </w:rPr>
              <w:t>
4) Limited Liability Partnership “Mangistau-Media”;</w:t>
            </w:r>
          </w:p>
          <w:p>
            <w:pPr>
              <w:spacing w:after="20"/>
              <w:ind w:left="20"/>
              <w:jc w:val="both"/>
            </w:pPr>
            <w:r>
              <w:rPr>
                <w:rFonts w:ascii="Times New Roman"/>
                <w:b w:val="false"/>
                <w:i w:val="false"/>
                <w:color w:val="000000"/>
                <w:sz w:val="20"/>
              </w:rPr>
              <w:t>
5) Limited Liability Partnership “Ertis Media”;</w:t>
            </w:r>
          </w:p>
          <w:p>
            <w:pPr>
              <w:spacing w:after="20"/>
              <w:ind w:left="20"/>
              <w:jc w:val="both"/>
            </w:pPr>
            <w:r>
              <w:rPr>
                <w:rFonts w:ascii="Times New Roman"/>
                <w:b w:val="false"/>
                <w:i w:val="false"/>
                <w:color w:val="000000"/>
                <w:sz w:val="20"/>
              </w:rPr>
              <w:t>
6) Limited Liability Partnership “Information Center “Shymkent”;</w:t>
            </w:r>
          </w:p>
          <w:p>
            <w:pPr>
              <w:spacing w:after="20"/>
              <w:ind w:left="20"/>
              <w:jc w:val="both"/>
            </w:pPr>
            <w:r>
              <w:rPr>
                <w:rFonts w:ascii="Times New Roman"/>
                <w:b w:val="false"/>
                <w:i w:val="false"/>
                <w:color w:val="000000"/>
                <w:sz w:val="20"/>
              </w:rPr>
              <w:t>
7) Limited Liability Partnership “SARYARQA AQPARAT”;</w:t>
            </w:r>
          </w:p>
          <w:p>
            <w:pPr>
              <w:spacing w:after="20"/>
              <w:ind w:left="20"/>
              <w:jc w:val="both"/>
            </w:pPr>
            <w:r>
              <w:rPr>
                <w:rFonts w:ascii="Times New Roman"/>
                <w:b w:val="false"/>
                <w:i w:val="false"/>
                <w:color w:val="000000"/>
                <w:sz w:val="20"/>
              </w:rPr>
              <w:t>
8) Limited Liability Partnership "AULIE-ATA MEDIA";</w:t>
            </w:r>
          </w:p>
          <w:p>
            <w:pPr>
              <w:spacing w:after="20"/>
              <w:ind w:left="20"/>
              <w:jc w:val="both"/>
            </w:pPr>
            <w:r>
              <w:rPr>
                <w:rFonts w:ascii="Times New Roman"/>
                <w:b w:val="false"/>
                <w:i w:val="false"/>
                <w:color w:val="000000"/>
                <w:sz w:val="20"/>
              </w:rPr>
              <w:t>
9) Limited Liability Partnership "Aktobe Media";</w:t>
            </w:r>
          </w:p>
          <w:p>
            <w:pPr>
              <w:spacing w:after="20"/>
              <w:ind w:left="20"/>
              <w:jc w:val="both"/>
            </w:pPr>
            <w:r>
              <w:rPr>
                <w:rFonts w:ascii="Times New Roman"/>
                <w:b w:val="false"/>
                <w:i w:val="false"/>
                <w:color w:val="000000"/>
                <w:sz w:val="20"/>
              </w:rPr>
              <w:t>
10) Limited Liability Partnership "Kyzylzhar-Akparat";</w:t>
            </w:r>
          </w:p>
          <w:p>
            <w:pPr>
              <w:spacing w:after="20"/>
              <w:ind w:left="20"/>
              <w:jc w:val="both"/>
            </w:pPr>
            <w:r>
              <w:rPr>
                <w:rFonts w:ascii="Times New Roman"/>
                <w:b w:val="false"/>
                <w:i w:val="false"/>
                <w:color w:val="000000"/>
                <w:sz w:val="20"/>
              </w:rPr>
              <w:t>
11) Limited Liability Partnership "AKMOLA-TIRSHILIK";</w:t>
            </w:r>
          </w:p>
          <w:p>
            <w:pPr>
              <w:spacing w:after="20"/>
              <w:ind w:left="20"/>
              <w:jc w:val="both"/>
            </w:pPr>
            <w:r>
              <w:rPr>
                <w:rFonts w:ascii="Times New Roman"/>
                <w:b w:val="false"/>
                <w:i w:val="false"/>
                <w:color w:val="000000"/>
                <w:sz w:val="20"/>
              </w:rPr>
              <w:t>
12) Limited Liability Partnership "Atyrau-Akparat";</w:t>
            </w:r>
          </w:p>
          <w:p>
            <w:pPr>
              <w:spacing w:after="20"/>
              <w:ind w:left="20"/>
              <w:jc w:val="both"/>
            </w:pPr>
            <w:r>
              <w:rPr>
                <w:rFonts w:ascii="Times New Roman"/>
                <w:b w:val="false"/>
                <w:i w:val="false"/>
                <w:color w:val="000000"/>
                <w:sz w:val="20"/>
              </w:rPr>
              <w:t>
13) Limited Liability Partnership "Zhezkazgan City Directorate of TV and Radio Broadcasting "Didar";</w:t>
            </w:r>
          </w:p>
          <w:p>
            <w:pPr>
              <w:spacing w:after="20"/>
              <w:ind w:left="20"/>
              <w:jc w:val="both"/>
            </w:pPr>
            <w:r>
              <w:rPr>
                <w:rFonts w:ascii="Times New Roman"/>
                <w:b w:val="false"/>
                <w:i w:val="false"/>
                <w:color w:val="000000"/>
                <w:sz w:val="20"/>
              </w:rPr>
              <w:t>
14) Limited Liability Partnership "Eurasia + ORT";</w:t>
            </w:r>
          </w:p>
          <w:p>
            <w:pPr>
              <w:spacing w:after="20"/>
              <w:ind w:left="20"/>
              <w:jc w:val="both"/>
            </w:pPr>
            <w:r>
              <w:rPr>
                <w:rFonts w:ascii="Times New Roman"/>
                <w:b w:val="false"/>
                <w:i w:val="false"/>
                <w:color w:val="000000"/>
                <w:sz w:val="20"/>
              </w:rPr>
              <w:t>
15) Limited Liability Partnership "Editorial Office of "Kostanay Tany" Newspaper;</w:t>
            </w:r>
          </w:p>
          <w:p>
            <w:pPr>
              <w:spacing w:after="20"/>
              <w:ind w:left="20"/>
              <w:jc w:val="both"/>
            </w:pPr>
            <w:r>
              <w:rPr>
                <w:rFonts w:ascii="Times New Roman"/>
                <w:b w:val="false"/>
                <w:i w:val="false"/>
                <w:color w:val="000000"/>
                <w:sz w:val="20"/>
              </w:rPr>
              <w:t>
16) Limited Liability Partnership "Zhaiyk Press"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telecommunications activities not elsewhere classified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Joint-Stock Company “Astana Innovations”;</w:t>
            </w:r>
          </w:p>
          <w:p>
            <w:pPr>
              <w:spacing w:after="20"/>
              <w:ind w:left="20"/>
              <w:jc w:val="both"/>
            </w:pPr>
            <w:r>
              <w:rPr>
                <w:rFonts w:ascii="Times New Roman"/>
                <w:b w:val="false"/>
                <w:i w:val="false"/>
                <w:color w:val="000000"/>
                <w:sz w:val="20"/>
              </w:rPr>
              <w:t>
2) Joint-Stock Company “S.M. Kirov Plant”;</w:t>
            </w:r>
          </w:p>
          <w:p>
            <w:pPr>
              <w:spacing w:after="20"/>
              <w:ind w:left="20"/>
              <w:jc w:val="both"/>
            </w:pPr>
            <w:r>
              <w:rPr>
                <w:rFonts w:ascii="Times New Roman"/>
                <w:b w:val="false"/>
                <w:i w:val="false"/>
                <w:color w:val="000000"/>
                <w:sz w:val="20"/>
              </w:rPr>
              <w:t>
3) Joint-Stock Company “Kazakhtelecom”;</w:t>
            </w:r>
          </w:p>
          <w:p>
            <w:pPr>
              <w:spacing w:after="20"/>
              <w:ind w:left="20"/>
              <w:jc w:val="both"/>
            </w:pPr>
            <w:r>
              <w:rPr>
                <w:rFonts w:ascii="Times New Roman"/>
                <w:b w:val="false"/>
                <w:i w:val="false"/>
                <w:color w:val="000000"/>
                <w:sz w:val="20"/>
              </w:rPr>
              <w:t>
4) Limited Liability Partnership “MAEK”;</w:t>
            </w:r>
          </w:p>
          <w:p>
            <w:pPr>
              <w:spacing w:after="20"/>
              <w:ind w:left="20"/>
              <w:jc w:val="both"/>
            </w:pPr>
            <w:r>
              <w:rPr>
                <w:rFonts w:ascii="Times New Roman"/>
                <w:b w:val="false"/>
                <w:i w:val="false"/>
                <w:color w:val="000000"/>
                <w:sz w:val="20"/>
              </w:rPr>
              <w:t>
5) Limited Liability Partnership “GIS Telecom”;</w:t>
            </w:r>
          </w:p>
          <w:p>
            <w:pPr>
              <w:spacing w:after="20"/>
              <w:ind w:left="20"/>
              <w:jc w:val="both"/>
            </w:pPr>
            <w:r>
              <w:rPr>
                <w:rFonts w:ascii="Times New Roman"/>
                <w:b w:val="false"/>
                <w:i w:val="false"/>
                <w:color w:val="000000"/>
                <w:sz w:val="20"/>
              </w:rPr>
              <w:t>
6) Limited Liability Partnership “KAR Technology”;</w:t>
            </w:r>
          </w:p>
          <w:p>
            <w:pPr>
              <w:spacing w:after="20"/>
              <w:ind w:left="20"/>
              <w:jc w:val="both"/>
            </w:pPr>
            <w:r>
              <w:rPr>
                <w:rFonts w:ascii="Times New Roman"/>
                <w:b w:val="false"/>
                <w:i w:val="false"/>
                <w:color w:val="000000"/>
                <w:sz w:val="20"/>
              </w:rPr>
              <w:t>
7) Limited Liability Partnership “Special Security Center”;</w:t>
            </w:r>
          </w:p>
          <w:p>
            <w:pPr>
              <w:spacing w:after="20"/>
              <w:ind w:left="20"/>
              <w:jc w:val="both"/>
            </w:pPr>
            <w:r>
              <w:rPr>
                <w:rFonts w:ascii="Times New Roman"/>
                <w:b w:val="false"/>
                <w:i w:val="false"/>
                <w:color w:val="000000"/>
                <w:sz w:val="20"/>
              </w:rPr>
              <w:t>
8) Limited Liability Partnership “Digital Economy Development Center”;</w:t>
            </w:r>
          </w:p>
          <w:p>
            <w:pPr>
              <w:spacing w:after="20"/>
              <w:ind w:left="20"/>
              <w:jc w:val="both"/>
            </w:pPr>
            <w:r>
              <w:rPr>
                <w:rFonts w:ascii="Times New Roman"/>
                <w:b w:val="false"/>
                <w:i w:val="false"/>
                <w:color w:val="000000"/>
                <w:sz w:val="20"/>
              </w:rPr>
              <w:t>
9) Limited Liability Partnership “Pavlodar Petrochemical Plant”;</w:t>
            </w:r>
          </w:p>
          <w:p>
            <w:pPr>
              <w:spacing w:after="20"/>
              <w:ind w:left="20"/>
              <w:jc w:val="both"/>
            </w:pPr>
            <w:r>
              <w:rPr>
                <w:rFonts w:ascii="Times New Roman"/>
                <w:b w:val="false"/>
                <w:i w:val="false"/>
                <w:color w:val="000000"/>
                <w:sz w:val="20"/>
              </w:rPr>
              <w:t>
10) Limited Liability Partnership “Munaitelecom”;</w:t>
            </w:r>
          </w:p>
          <w:p>
            <w:pPr>
              <w:spacing w:after="20"/>
              <w:ind w:left="20"/>
              <w:jc w:val="both"/>
            </w:pPr>
            <w:r>
              <w:rPr>
                <w:rFonts w:ascii="Times New Roman"/>
                <w:b w:val="false"/>
                <w:i w:val="false"/>
                <w:color w:val="000000"/>
                <w:sz w:val="20"/>
              </w:rPr>
              <w:t>
11) Republican State Enterprise on the Right of Economic Management “TV and radio complex of the President of the Republic of Kazakhstan” of the President’s Affairs Administration of the Republic of Kazakhstan;</w:t>
            </w:r>
          </w:p>
          <w:p>
            <w:pPr>
              <w:spacing w:after="20"/>
              <w:ind w:left="20"/>
              <w:jc w:val="both"/>
            </w:pPr>
            <w:r>
              <w:rPr>
                <w:rFonts w:ascii="Times New Roman"/>
                <w:b w:val="false"/>
                <w:i w:val="false"/>
                <w:color w:val="000000"/>
                <w:sz w:val="20"/>
              </w:rPr>
              <w:t>
12) Republican State enterprises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in program code development and testing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Non -profit joint stock company "D. Serikbayev East Kazakhstan Technical University";</w:t>
            </w:r>
          </w:p>
          <w:p>
            <w:pPr>
              <w:spacing w:after="20"/>
              <w:ind w:left="20"/>
              <w:jc w:val="both"/>
            </w:pPr>
            <w:r>
              <w:rPr>
                <w:rFonts w:ascii="Times New Roman"/>
                <w:b w:val="false"/>
                <w:i w:val="false"/>
                <w:color w:val="000000"/>
                <w:sz w:val="20"/>
              </w:rPr>
              <w:t>
2) Joint Stock Company "Astana Innovations";</w:t>
            </w:r>
          </w:p>
          <w:p>
            <w:pPr>
              <w:spacing w:after="20"/>
              <w:ind w:left="20"/>
              <w:jc w:val="both"/>
            </w:pPr>
            <w:r>
              <w:rPr>
                <w:rFonts w:ascii="Times New Roman"/>
                <w:b w:val="false"/>
                <w:i w:val="false"/>
                <w:color w:val="000000"/>
                <w:sz w:val="20"/>
              </w:rPr>
              <w:t>
3) Joint Stock Company "Kazakhstan Center of Industry and Export "QazIndustry";</w:t>
            </w:r>
          </w:p>
          <w:p>
            <w:pPr>
              <w:spacing w:after="20"/>
              <w:ind w:left="20"/>
              <w:jc w:val="both"/>
            </w:pPr>
            <w:r>
              <w:rPr>
                <w:rFonts w:ascii="Times New Roman"/>
                <w:b w:val="false"/>
                <w:i w:val="false"/>
                <w:color w:val="000000"/>
                <w:sz w:val="20"/>
              </w:rPr>
              <w:t>
4) Joint Stock Company “S.M. Kirov Plant”;</w:t>
            </w:r>
          </w:p>
          <w:p>
            <w:pPr>
              <w:spacing w:after="20"/>
              <w:ind w:left="20"/>
              <w:jc w:val="both"/>
            </w:pPr>
            <w:r>
              <w:rPr>
                <w:rFonts w:ascii="Times New Roman"/>
                <w:b w:val="false"/>
                <w:i w:val="false"/>
                <w:color w:val="000000"/>
                <w:sz w:val="20"/>
              </w:rPr>
              <w:t>
55) Joint Stock Company "Banking Service Bureau of the National Bank of Kazakhstan";</w:t>
            </w:r>
          </w:p>
          <w:p>
            <w:pPr>
              <w:spacing w:after="20"/>
              <w:ind w:left="20"/>
              <w:jc w:val="both"/>
            </w:pPr>
            <w:r>
              <w:rPr>
                <w:rFonts w:ascii="Times New Roman"/>
                <w:b w:val="false"/>
                <w:i w:val="false"/>
                <w:color w:val="000000"/>
                <w:sz w:val="20"/>
              </w:rPr>
              <w:t>
6) Joint-Stock Company "Kazakhtelecom";</w:t>
            </w:r>
          </w:p>
          <w:p>
            <w:pPr>
              <w:spacing w:after="20"/>
              <w:ind w:left="20"/>
              <w:jc w:val="both"/>
            </w:pPr>
            <w:r>
              <w:rPr>
                <w:rFonts w:ascii="Times New Roman"/>
                <w:b w:val="false"/>
                <w:i w:val="false"/>
                <w:color w:val="000000"/>
                <w:sz w:val="20"/>
              </w:rPr>
              <w:t>
7) Joint Stock Company "National Payment Corporation of the National Bank of the Republic of Kazakhstan";</w:t>
            </w:r>
          </w:p>
          <w:p>
            <w:pPr>
              <w:spacing w:after="20"/>
              <w:ind w:left="20"/>
              <w:jc w:val="both"/>
            </w:pPr>
            <w:r>
              <w:rPr>
                <w:rFonts w:ascii="Times New Roman"/>
                <w:b w:val="false"/>
                <w:i w:val="false"/>
                <w:color w:val="000000"/>
                <w:sz w:val="20"/>
              </w:rPr>
              <w:t>
8) Joint Stock Company "Central Securities Depository";</w:t>
            </w:r>
          </w:p>
          <w:p>
            <w:pPr>
              <w:spacing w:after="20"/>
              <w:ind w:left="20"/>
              <w:jc w:val="both"/>
            </w:pPr>
            <w:r>
              <w:rPr>
                <w:rFonts w:ascii="Times New Roman"/>
                <w:b w:val="false"/>
                <w:i w:val="false"/>
                <w:color w:val="000000"/>
                <w:sz w:val="20"/>
              </w:rPr>
              <w:t>
9) Joint Stock Company "Kazpost";</w:t>
            </w:r>
          </w:p>
          <w:p>
            <w:pPr>
              <w:spacing w:after="20"/>
              <w:ind w:left="20"/>
              <w:jc w:val="both"/>
            </w:pPr>
            <w:r>
              <w:rPr>
                <w:rFonts w:ascii="Times New Roman"/>
                <w:b w:val="false"/>
                <w:i w:val="false"/>
                <w:color w:val="000000"/>
                <w:sz w:val="20"/>
              </w:rPr>
              <w:t>
10) Joint Stock Company “Volkovgeologiya”;</w:t>
            </w:r>
          </w:p>
          <w:p>
            <w:pPr>
              <w:spacing w:after="20"/>
              <w:ind w:left="20"/>
              <w:jc w:val="both"/>
            </w:pPr>
            <w:r>
              <w:rPr>
                <w:rFonts w:ascii="Times New Roman"/>
                <w:b w:val="false"/>
                <w:i w:val="false"/>
                <w:color w:val="000000"/>
                <w:sz w:val="20"/>
              </w:rPr>
              <w:t>
11) Limited Liability Partnership “MAEK”;</w:t>
            </w:r>
          </w:p>
          <w:p>
            <w:pPr>
              <w:spacing w:after="20"/>
              <w:ind w:left="20"/>
              <w:jc w:val="both"/>
            </w:pPr>
            <w:r>
              <w:rPr>
                <w:rFonts w:ascii="Times New Roman"/>
                <w:b w:val="false"/>
                <w:i w:val="false"/>
                <w:color w:val="000000"/>
                <w:sz w:val="20"/>
              </w:rPr>
              <w:t>
12) Limited Liability Partnership “R&amp;D Center “Kazakhstan Engineering”;</w:t>
            </w:r>
          </w:p>
          <w:p>
            <w:pPr>
              <w:spacing w:after="20"/>
              <w:ind w:left="20"/>
              <w:jc w:val="both"/>
            </w:pPr>
            <w:r>
              <w:rPr>
                <w:rFonts w:ascii="Times New Roman"/>
                <w:b w:val="false"/>
                <w:i w:val="false"/>
                <w:color w:val="000000"/>
                <w:sz w:val="20"/>
              </w:rPr>
              <w:t>
13) Limited Liability Partnership “KAR Technology”;</w:t>
            </w:r>
          </w:p>
          <w:p>
            <w:pPr>
              <w:spacing w:after="20"/>
              <w:ind w:left="20"/>
              <w:jc w:val="both"/>
            </w:pPr>
            <w:r>
              <w:rPr>
                <w:rFonts w:ascii="Times New Roman"/>
                <w:b w:val="false"/>
                <w:i w:val="false"/>
                <w:color w:val="000000"/>
                <w:sz w:val="20"/>
              </w:rPr>
              <w:t>
14) Limited Liability Partnership “Special Security Center”;</w:t>
            </w:r>
          </w:p>
          <w:p>
            <w:pPr>
              <w:spacing w:after="20"/>
              <w:ind w:left="20"/>
              <w:jc w:val="both"/>
            </w:pPr>
            <w:r>
              <w:rPr>
                <w:rFonts w:ascii="Times New Roman"/>
                <w:b w:val="false"/>
                <w:i w:val="false"/>
                <w:color w:val="000000"/>
                <w:sz w:val="20"/>
              </w:rPr>
              <w:t>
15) Limited Liability Partnership “Digital Economy Development Center”;</w:t>
            </w:r>
          </w:p>
          <w:p>
            <w:pPr>
              <w:spacing w:after="20"/>
              <w:ind w:left="20"/>
              <w:jc w:val="both"/>
            </w:pPr>
            <w:r>
              <w:rPr>
                <w:rFonts w:ascii="Times New Roman"/>
                <w:b w:val="false"/>
                <w:i w:val="false"/>
                <w:color w:val="000000"/>
                <w:sz w:val="20"/>
              </w:rPr>
              <w:t>
16) Limited Liability Partnership “QazaqGaz Scientific and Technical Center”;</w:t>
            </w:r>
          </w:p>
          <w:p>
            <w:pPr>
              <w:spacing w:after="20"/>
              <w:ind w:left="20"/>
              <w:jc w:val="both"/>
            </w:pPr>
            <w:r>
              <w:rPr>
                <w:rFonts w:ascii="Times New Roman"/>
                <w:b w:val="false"/>
                <w:i w:val="false"/>
                <w:color w:val="000000"/>
                <w:sz w:val="20"/>
              </w:rPr>
              <w:t>
17) Limited Liability Partnership “KMG-Kumkol”;</w:t>
            </w:r>
          </w:p>
          <w:p>
            <w:pPr>
              <w:spacing w:after="20"/>
              <w:ind w:left="20"/>
              <w:jc w:val="both"/>
            </w:pPr>
            <w:r>
              <w:rPr>
                <w:rFonts w:ascii="Times New Roman"/>
                <w:b w:val="false"/>
                <w:i w:val="false"/>
                <w:color w:val="000000"/>
                <w:sz w:val="20"/>
              </w:rPr>
              <w:t>
18) Limited Liability Partnership “Samruk-Kazyna Business Service”;</w:t>
            </w:r>
          </w:p>
          <w:p>
            <w:pPr>
              <w:spacing w:after="20"/>
              <w:ind w:left="20"/>
              <w:jc w:val="both"/>
            </w:pPr>
            <w:r>
              <w:rPr>
                <w:rFonts w:ascii="Times New Roman"/>
                <w:b w:val="false"/>
                <w:i w:val="false"/>
                <w:color w:val="000000"/>
                <w:sz w:val="20"/>
              </w:rPr>
              <w:t>
19) Limited Liability Partnership “KAZNET MEDIA”;</w:t>
            </w:r>
          </w:p>
          <w:p>
            <w:pPr>
              <w:spacing w:after="20"/>
              <w:ind w:left="20"/>
              <w:jc w:val="both"/>
            </w:pPr>
            <w:r>
              <w:rPr>
                <w:rFonts w:ascii="Times New Roman"/>
                <w:b w:val="false"/>
                <w:i w:val="false"/>
                <w:color w:val="000000"/>
                <w:sz w:val="20"/>
              </w:rPr>
              <w:t>
20) Republican state enterprise on the right of economic management “National Nuclear Center of the Republic of Kazakhstan”;</w:t>
            </w:r>
          </w:p>
          <w:p>
            <w:pPr>
              <w:spacing w:after="20"/>
              <w:ind w:left="20"/>
              <w:jc w:val="both"/>
            </w:pPr>
            <w:r>
              <w:rPr>
                <w:rFonts w:ascii="Times New Roman"/>
                <w:b w:val="false"/>
                <w:i w:val="false"/>
                <w:color w:val="000000"/>
                <w:sz w:val="20"/>
              </w:rPr>
              <w:t xml:space="preserve">
21) Republican state enterprise on the right of economic management "Engineering and Technical Center" of the President’s Affairs Administration of the Republic of Kazakhstan; </w:t>
            </w:r>
          </w:p>
          <w:p>
            <w:pPr>
              <w:spacing w:after="20"/>
              <w:ind w:left="20"/>
              <w:jc w:val="both"/>
            </w:pPr>
            <w:r>
              <w:rPr>
                <w:rFonts w:ascii="Times New Roman"/>
                <w:b w:val="false"/>
                <w:i w:val="false"/>
                <w:color w:val="000000"/>
                <w:sz w:val="20"/>
              </w:rPr>
              <w:t xml:space="preserve">
22) Republican state enterprise on the right of economic management "TV and Radio Complex of the President of the Republic of Kazakhstan" of the President’s Affairs Administration of the Republic of Kazakhstan; </w:t>
            </w:r>
          </w:p>
          <w:p>
            <w:pPr>
              <w:spacing w:after="20"/>
              <w:ind w:left="20"/>
              <w:jc w:val="both"/>
            </w:pPr>
            <w:r>
              <w:rPr>
                <w:rFonts w:ascii="Times New Roman"/>
                <w:b w:val="false"/>
                <w:i w:val="false"/>
                <w:color w:val="000000"/>
                <w:sz w:val="20"/>
              </w:rPr>
              <w:t xml:space="preserve">
23) State municipal enterprise "City Monitoring and Rapid Response Center" of the Akimat of Astana </w:t>
            </w:r>
          </w:p>
          <w:p>
            <w:pPr>
              <w:spacing w:after="20"/>
              <w:ind w:left="20"/>
              <w:jc w:val="both"/>
            </w:pPr>
            <w:r>
              <w:rPr>
                <w:rFonts w:ascii="Times New Roman"/>
                <w:b w:val="false"/>
                <w:i w:val="false"/>
                <w:color w:val="000000"/>
                <w:sz w:val="20"/>
              </w:rPr>
              <w:t>
24) Limited liability partnership "Analytical centre for economic policy in the agro-industrial complex"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 in relation to the limited liability partnership "Analytical centre for economic policy in the agro-industrial complex" until December 31, 2025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Maintenance of software, software products, databases, Internet resources (websites), information systems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Joint Stock Company “QazTrade” Center for Trade Policy Development”;</w:t>
            </w:r>
          </w:p>
          <w:p>
            <w:pPr>
              <w:spacing w:after="20"/>
              <w:ind w:left="20"/>
              <w:jc w:val="both"/>
            </w:pPr>
            <w:r>
              <w:rPr>
                <w:rFonts w:ascii="Times New Roman"/>
                <w:b w:val="false"/>
                <w:i w:val="false"/>
                <w:color w:val="000000"/>
                <w:sz w:val="20"/>
              </w:rPr>
              <w:t>
2) Joint Stock Company “S.M. Kirov Plant”;</w:t>
            </w:r>
          </w:p>
          <w:p>
            <w:pPr>
              <w:spacing w:after="20"/>
              <w:ind w:left="20"/>
              <w:jc w:val="both"/>
            </w:pPr>
            <w:r>
              <w:rPr>
                <w:rFonts w:ascii="Times New Roman"/>
                <w:b w:val="false"/>
                <w:i w:val="false"/>
                <w:color w:val="000000"/>
                <w:sz w:val="20"/>
              </w:rPr>
              <w:t>
3) Joint Stock Company “Banking Service Bureau of the National Bank of Kazakhstan”;</w:t>
            </w:r>
          </w:p>
          <w:p>
            <w:pPr>
              <w:spacing w:after="20"/>
              <w:ind w:left="20"/>
              <w:jc w:val="both"/>
            </w:pPr>
            <w:r>
              <w:rPr>
                <w:rFonts w:ascii="Times New Roman"/>
                <w:b w:val="false"/>
                <w:i w:val="false"/>
                <w:color w:val="000000"/>
                <w:sz w:val="20"/>
              </w:rPr>
              <w:t>
4) Joint Stock Company “Ozenmunaigas”;</w:t>
            </w:r>
          </w:p>
          <w:p>
            <w:pPr>
              <w:spacing w:after="20"/>
              <w:ind w:left="20"/>
              <w:jc w:val="both"/>
            </w:pPr>
            <w:r>
              <w:rPr>
                <w:rFonts w:ascii="Times New Roman"/>
                <w:b w:val="false"/>
                <w:i w:val="false"/>
                <w:color w:val="000000"/>
                <w:sz w:val="20"/>
              </w:rPr>
              <w:t>
5) Joint Stock Company “Kazakhtelecom”;</w:t>
            </w:r>
          </w:p>
          <w:p>
            <w:pPr>
              <w:spacing w:after="20"/>
              <w:ind w:left="20"/>
              <w:jc w:val="both"/>
            </w:pPr>
            <w:r>
              <w:rPr>
                <w:rFonts w:ascii="Times New Roman"/>
                <w:b w:val="false"/>
                <w:i w:val="false"/>
                <w:color w:val="000000"/>
                <w:sz w:val="20"/>
              </w:rPr>
              <w:t>
6) Joint Stock Company “National Payment Corporation of the National Bank of the Republic of Kazakhstan”;</w:t>
            </w:r>
          </w:p>
          <w:p>
            <w:pPr>
              <w:spacing w:after="20"/>
              <w:ind w:left="20"/>
              <w:jc w:val="both"/>
            </w:pPr>
            <w:r>
              <w:rPr>
                <w:rFonts w:ascii="Times New Roman"/>
                <w:b w:val="false"/>
                <w:i w:val="false"/>
                <w:color w:val="000000"/>
                <w:sz w:val="20"/>
              </w:rPr>
              <w:t>
7) Joint Stock Company “Volkovgeologiya”;</w:t>
            </w:r>
          </w:p>
          <w:p>
            <w:pPr>
              <w:spacing w:after="20"/>
              <w:ind w:left="20"/>
              <w:jc w:val="both"/>
            </w:pPr>
            <w:r>
              <w:rPr>
                <w:rFonts w:ascii="Times New Roman"/>
                <w:b w:val="false"/>
                <w:i w:val="false"/>
                <w:color w:val="000000"/>
                <w:sz w:val="20"/>
              </w:rPr>
              <w:t>
8) Joint Stock Company “Kaztemirtrans”;</w:t>
            </w:r>
          </w:p>
          <w:p>
            <w:pPr>
              <w:spacing w:after="20"/>
              <w:ind w:left="20"/>
              <w:jc w:val="both"/>
            </w:pPr>
            <w:r>
              <w:rPr>
                <w:rFonts w:ascii="Times New Roman"/>
                <w:b w:val="false"/>
                <w:i w:val="false"/>
                <w:color w:val="000000"/>
                <w:sz w:val="20"/>
              </w:rPr>
              <w:t>
9) Joint Stock Company “Kazpost”;</w:t>
            </w:r>
          </w:p>
          <w:p>
            <w:pPr>
              <w:spacing w:after="20"/>
              <w:ind w:left="20"/>
              <w:jc w:val="both"/>
            </w:pPr>
            <w:r>
              <w:rPr>
                <w:rFonts w:ascii="Times New Roman"/>
                <w:b w:val="false"/>
                <w:i w:val="false"/>
                <w:color w:val="000000"/>
                <w:sz w:val="20"/>
              </w:rPr>
              <w:t>
10) Limited Liability Partnership “MAEK”;</w:t>
            </w:r>
          </w:p>
          <w:p>
            <w:pPr>
              <w:spacing w:after="20"/>
              <w:ind w:left="20"/>
              <w:jc w:val="both"/>
            </w:pPr>
            <w:r>
              <w:rPr>
                <w:rFonts w:ascii="Times New Roman"/>
                <w:b w:val="false"/>
                <w:i w:val="false"/>
                <w:color w:val="000000"/>
                <w:sz w:val="20"/>
              </w:rPr>
              <w:t>
11) Limited Liability Partnership "KAR Technology";</w:t>
            </w:r>
          </w:p>
          <w:p>
            <w:pPr>
              <w:spacing w:after="20"/>
              <w:ind w:left="20"/>
              <w:jc w:val="both"/>
            </w:pPr>
            <w:r>
              <w:rPr>
                <w:rFonts w:ascii="Times New Roman"/>
                <w:b w:val="false"/>
                <w:i w:val="false"/>
                <w:color w:val="000000"/>
                <w:sz w:val="20"/>
              </w:rPr>
              <w:t xml:space="preserve">
 12) Limited Liability Partnership "Digital Economy Development Center"; </w:t>
            </w:r>
          </w:p>
          <w:p>
            <w:pPr>
              <w:spacing w:after="20"/>
              <w:ind w:left="20"/>
              <w:jc w:val="both"/>
            </w:pPr>
            <w:r>
              <w:rPr>
                <w:rFonts w:ascii="Times New Roman"/>
                <w:b w:val="false"/>
                <w:i w:val="false"/>
                <w:color w:val="000000"/>
                <w:sz w:val="20"/>
              </w:rPr>
              <w:t>
13) Limited Liability Partnership "Pavlodar Petrochemical Plant";</w:t>
            </w:r>
          </w:p>
          <w:p>
            <w:pPr>
              <w:spacing w:after="20"/>
              <w:ind w:left="20"/>
              <w:jc w:val="both"/>
            </w:pPr>
            <w:r>
              <w:rPr>
                <w:rFonts w:ascii="Times New Roman"/>
                <w:b w:val="false"/>
                <w:i w:val="false"/>
                <w:color w:val="000000"/>
                <w:sz w:val="20"/>
              </w:rPr>
              <w:t xml:space="preserve">
 14) Limited Liability Partnership "QazaqGaz Science and Technology Center"; </w:t>
            </w:r>
          </w:p>
          <w:p>
            <w:pPr>
              <w:spacing w:after="20"/>
              <w:ind w:left="20"/>
              <w:jc w:val="both"/>
            </w:pPr>
            <w:r>
              <w:rPr>
                <w:rFonts w:ascii="Times New Roman"/>
                <w:b w:val="false"/>
                <w:i w:val="false"/>
                <w:color w:val="000000"/>
                <w:sz w:val="20"/>
              </w:rPr>
              <w:t xml:space="preserve">
15) Limited Liability Partnership "KMG-Kumkol"; </w:t>
            </w:r>
          </w:p>
          <w:p>
            <w:pPr>
              <w:spacing w:after="20"/>
              <w:ind w:left="20"/>
              <w:jc w:val="both"/>
            </w:pPr>
            <w:r>
              <w:rPr>
                <w:rFonts w:ascii="Times New Roman"/>
                <w:b w:val="false"/>
                <w:i w:val="false"/>
                <w:color w:val="000000"/>
                <w:sz w:val="20"/>
              </w:rPr>
              <w:t xml:space="preserve">
16) Limited Liability Partnership "Samuryk-Kazyna Business Service"; 17) Republican state enterprise on the right of economic management "National Nuclear Center of the Republic of Kazakhstan"; </w:t>
            </w:r>
          </w:p>
          <w:p>
            <w:pPr>
              <w:spacing w:after="20"/>
              <w:ind w:left="20"/>
              <w:jc w:val="both"/>
            </w:pPr>
            <w:r>
              <w:rPr>
                <w:rFonts w:ascii="Times New Roman"/>
                <w:b w:val="false"/>
                <w:i w:val="false"/>
                <w:color w:val="000000"/>
                <w:sz w:val="20"/>
              </w:rPr>
              <w:t xml:space="preserve">
18) Republican state enterprise on the right of economic management "TV and radio complex of the President of the Republic of Kazakhstan" of the President’s Affairs Administration of the Republic of Kazakhstan; </w:t>
            </w:r>
          </w:p>
          <w:p>
            <w:pPr>
              <w:spacing w:after="20"/>
              <w:ind w:left="20"/>
              <w:jc w:val="both"/>
            </w:pPr>
            <w:r>
              <w:rPr>
                <w:rFonts w:ascii="Times New Roman"/>
                <w:b w:val="false"/>
                <w:i w:val="false"/>
                <w:color w:val="000000"/>
                <w:sz w:val="20"/>
              </w:rPr>
              <w:t xml:space="preserve">
19) Republican state enterprise on the right of economic management "Engineering and Technical Center" of the President’s Affairs Administration of the Republic of Kazakhstan; </w:t>
            </w:r>
          </w:p>
          <w:p>
            <w:pPr>
              <w:spacing w:after="20"/>
              <w:ind w:left="20"/>
              <w:jc w:val="both"/>
            </w:pPr>
            <w:r>
              <w:rPr>
                <w:rFonts w:ascii="Times New Roman"/>
                <w:b w:val="false"/>
                <w:i w:val="false"/>
                <w:color w:val="000000"/>
                <w:sz w:val="20"/>
              </w:rPr>
              <w:t xml:space="preserve">
20) The State Municipal Enterprise "City Monitoring and Rapid Response Center" of the Akimat of Astana ; </w:t>
            </w:r>
          </w:p>
          <w:p>
            <w:pPr>
              <w:spacing w:after="20"/>
              <w:ind w:left="20"/>
              <w:jc w:val="both"/>
            </w:pPr>
            <w:r>
              <w:rPr>
                <w:rFonts w:ascii="Times New Roman"/>
                <w:b w:val="false"/>
                <w:i w:val="false"/>
                <w:color w:val="000000"/>
                <w:sz w:val="20"/>
              </w:rPr>
              <w:t>
21) Republican and municipal state enterprises</w:t>
            </w:r>
          </w:p>
          <w:p>
            <w:pPr>
              <w:spacing w:after="20"/>
              <w:ind w:left="20"/>
              <w:jc w:val="both"/>
            </w:pPr>
            <w:r>
              <w:rPr>
                <w:rFonts w:ascii="Times New Roman"/>
                <w:b w:val="false"/>
                <w:i w:val="false"/>
                <w:color w:val="000000"/>
                <w:sz w:val="20"/>
              </w:rPr>
              <w:t>
22) limited liability partnership "Centre for research, analysis and evaluation of efficiency"</w:t>
            </w:r>
          </w:p>
          <w:p>
            <w:pPr>
              <w:spacing w:after="20"/>
              <w:ind w:left="20"/>
              <w:jc w:val="both"/>
            </w:pPr>
            <w:r>
              <w:rPr>
                <w:rFonts w:ascii="Times New Roman"/>
                <w:b w:val="false"/>
                <w:i w:val="false"/>
                <w:color w:val="000000"/>
                <w:sz w:val="20"/>
              </w:rPr>
              <w:t>
23) Limited Liability Partnership "Analytical centre for economic policy in the agro-industrial complex"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permanently </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Activities in  Information technology project management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Joint Stock Company “Banking Service Bureau of the National Bank of Kazakhstan”;</w:t>
            </w:r>
          </w:p>
          <w:p>
            <w:pPr>
              <w:spacing w:after="20"/>
              <w:ind w:left="20"/>
              <w:jc w:val="both"/>
            </w:pPr>
            <w:r>
              <w:rPr>
                <w:rFonts w:ascii="Times New Roman"/>
                <w:b w:val="false"/>
                <w:i w:val="false"/>
                <w:color w:val="000000"/>
                <w:sz w:val="20"/>
              </w:rPr>
              <w:t xml:space="preserve">
2) Limited Liability Partnership “Special Security Center”;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in the development of technical documentation and system architecture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JSC "Banking service bureau of the National Bank of Kazakhstan";</w:t>
            </w:r>
          </w:p>
          <w:p>
            <w:pPr>
              <w:spacing w:after="20"/>
              <w:ind w:left="20"/>
              <w:jc w:val="both"/>
            </w:pPr>
            <w:r>
              <w:rPr>
                <w:rFonts w:ascii="Times New Roman"/>
                <w:b w:val="false"/>
                <w:i w:val="false"/>
                <w:color w:val="000000"/>
                <w:sz w:val="20"/>
              </w:rPr>
              <w:t>
2) limited liability partnership "Centre for research, analysis and evaluation of efficiency"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Consulting services in the information technology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Joint Stock Company "Astana Innovations";</w:t>
            </w:r>
          </w:p>
          <w:p>
            <w:pPr>
              <w:spacing w:after="20"/>
              <w:ind w:left="20"/>
              <w:jc w:val="both"/>
            </w:pPr>
            <w:r>
              <w:rPr>
                <w:rFonts w:ascii="Times New Roman"/>
                <w:b w:val="false"/>
                <w:i w:val="false"/>
                <w:color w:val="000000"/>
                <w:sz w:val="20"/>
              </w:rPr>
              <w:t>
2) Joint Stock Company "Kazakhstan Center of Industry and Export "QazIndustry";</w:t>
            </w:r>
          </w:p>
          <w:p>
            <w:pPr>
              <w:spacing w:after="20"/>
              <w:ind w:left="20"/>
              <w:jc w:val="both"/>
            </w:pPr>
            <w:r>
              <w:rPr>
                <w:rFonts w:ascii="Times New Roman"/>
                <w:b w:val="false"/>
                <w:i w:val="false"/>
                <w:color w:val="000000"/>
                <w:sz w:val="20"/>
              </w:rPr>
              <w:t>
3) Joint Stock Company “International Information Agency ‘Kazinform’;</w:t>
            </w:r>
          </w:p>
          <w:p>
            <w:pPr>
              <w:spacing w:after="20"/>
              <w:ind w:left="20"/>
              <w:jc w:val="both"/>
            </w:pPr>
            <w:r>
              <w:rPr>
                <w:rFonts w:ascii="Times New Roman"/>
                <w:b w:val="false"/>
                <w:i w:val="false"/>
                <w:color w:val="000000"/>
                <w:sz w:val="20"/>
              </w:rPr>
              <w:t>
4) Joint Stock Company “Volkovgeologiya”;</w:t>
            </w:r>
          </w:p>
          <w:p>
            <w:pPr>
              <w:spacing w:after="20"/>
              <w:ind w:left="20"/>
              <w:jc w:val="both"/>
            </w:pPr>
            <w:r>
              <w:rPr>
                <w:rFonts w:ascii="Times New Roman"/>
                <w:b w:val="false"/>
                <w:i w:val="false"/>
                <w:color w:val="000000"/>
                <w:sz w:val="20"/>
              </w:rPr>
              <w:t>
5) Joint Stock Company “Banking Service Bureau of the National Bank of Kazakhstan”;</w:t>
            </w:r>
          </w:p>
          <w:p>
            <w:pPr>
              <w:spacing w:after="20"/>
              <w:ind w:left="20"/>
              <w:jc w:val="both"/>
            </w:pPr>
            <w:r>
              <w:rPr>
                <w:rFonts w:ascii="Times New Roman"/>
                <w:b w:val="false"/>
                <w:i w:val="false"/>
                <w:color w:val="000000"/>
                <w:sz w:val="20"/>
              </w:rPr>
              <w:t>
6) Joint Stock Company “Kaztemirtrans”;</w:t>
            </w:r>
          </w:p>
          <w:p>
            <w:pPr>
              <w:spacing w:after="20"/>
              <w:ind w:left="20"/>
              <w:jc w:val="both"/>
            </w:pPr>
            <w:r>
              <w:rPr>
                <w:rFonts w:ascii="Times New Roman"/>
                <w:b w:val="false"/>
                <w:i w:val="false"/>
                <w:color w:val="000000"/>
                <w:sz w:val="20"/>
              </w:rPr>
              <w:t>
7) Limited Liability Partnership “MAEK”;</w:t>
            </w:r>
          </w:p>
          <w:p>
            <w:pPr>
              <w:spacing w:after="20"/>
              <w:ind w:left="20"/>
              <w:jc w:val="both"/>
            </w:pPr>
            <w:r>
              <w:rPr>
                <w:rFonts w:ascii="Times New Roman"/>
                <w:b w:val="false"/>
                <w:i w:val="false"/>
                <w:color w:val="000000"/>
                <w:sz w:val="20"/>
              </w:rPr>
              <w:t>
8) Limited Liability Partnership "KAR Technology";</w:t>
            </w:r>
          </w:p>
          <w:p>
            <w:pPr>
              <w:spacing w:after="20"/>
              <w:ind w:left="20"/>
              <w:jc w:val="both"/>
            </w:pPr>
            <w:r>
              <w:rPr>
                <w:rFonts w:ascii="Times New Roman"/>
                <w:b w:val="false"/>
                <w:i w:val="false"/>
                <w:color w:val="000000"/>
                <w:sz w:val="20"/>
              </w:rPr>
              <w:t>
9) Limited Liability Partnership "Special Security Center";</w:t>
            </w:r>
          </w:p>
          <w:p>
            <w:pPr>
              <w:spacing w:after="20"/>
              <w:ind w:left="20"/>
              <w:jc w:val="both"/>
            </w:pPr>
            <w:r>
              <w:rPr>
                <w:rFonts w:ascii="Times New Roman"/>
                <w:b w:val="false"/>
                <w:i w:val="false"/>
                <w:color w:val="000000"/>
                <w:sz w:val="20"/>
              </w:rPr>
              <w:t>
10) Limited Liability Partnership "V.G. Fesenkov Astrophysical Institute";</w:t>
            </w:r>
          </w:p>
          <w:p>
            <w:pPr>
              <w:spacing w:after="20"/>
              <w:ind w:left="20"/>
              <w:jc w:val="both"/>
            </w:pPr>
            <w:r>
              <w:rPr>
                <w:rFonts w:ascii="Times New Roman"/>
                <w:b w:val="false"/>
                <w:i w:val="false"/>
                <w:color w:val="000000"/>
                <w:sz w:val="20"/>
              </w:rPr>
              <w:t>
11) Limited Liability Partnership "Pavlodar Petrochemical Plant";</w:t>
            </w:r>
          </w:p>
          <w:p>
            <w:pPr>
              <w:spacing w:after="20"/>
              <w:ind w:left="20"/>
              <w:jc w:val="both"/>
            </w:pPr>
            <w:r>
              <w:rPr>
                <w:rFonts w:ascii="Times New Roman"/>
                <w:b w:val="false"/>
                <w:i w:val="false"/>
                <w:color w:val="000000"/>
                <w:sz w:val="20"/>
              </w:rPr>
              <w:t>
12) Limited Liability Partnership "KMG-Kumkol";</w:t>
            </w:r>
          </w:p>
          <w:p>
            <w:pPr>
              <w:spacing w:after="20"/>
              <w:ind w:left="20"/>
              <w:jc w:val="both"/>
            </w:pPr>
            <w:r>
              <w:rPr>
                <w:rFonts w:ascii="Times New Roman"/>
                <w:b w:val="false"/>
                <w:i w:val="false"/>
                <w:color w:val="000000"/>
                <w:sz w:val="20"/>
              </w:rPr>
              <w:t>
13) Limited Liability Partnership "Munaitelecom";</w:t>
            </w:r>
          </w:p>
          <w:p>
            <w:pPr>
              <w:spacing w:after="20"/>
              <w:ind w:left="20"/>
              <w:jc w:val="both"/>
            </w:pPr>
            <w:r>
              <w:rPr>
                <w:rFonts w:ascii="Times New Roman"/>
                <w:b w:val="false"/>
                <w:i w:val="false"/>
                <w:color w:val="000000"/>
                <w:sz w:val="20"/>
              </w:rPr>
              <w:t>
14) Limited Liability Partnership "Samruk-Kazyna Business Service";</w:t>
            </w:r>
          </w:p>
          <w:p>
            <w:pPr>
              <w:spacing w:after="20"/>
              <w:ind w:left="20"/>
              <w:jc w:val="both"/>
            </w:pPr>
            <w:r>
              <w:rPr>
                <w:rFonts w:ascii="Times New Roman"/>
                <w:b w:val="false"/>
                <w:i w:val="false"/>
                <w:color w:val="000000"/>
                <w:sz w:val="20"/>
              </w:rPr>
              <w:t>
15) Republican State Enterprise on the Right of Economic Management "Digital Government Support Center";</w:t>
            </w:r>
          </w:p>
          <w:p>
            <w:pPr>
              <w:spacing w:after="20"/>
              <w:ind w:left="20"/>
              <w:jc w:val="both"/>
            </w:pPr>
            <w:r>
              <w:rPr>
                <w:rFonts w:ascii="Times New Roman"/>
                <w:b w:val="false"/>
                <w:i w:val="false"/>
                <w:color w:val="000000"/>
                <w:sz w:val="20"/>
              </w:rPr>
              <w:t>
16) Republican State Enterprise on the Right of Economic Management "Salidat Kaiyrbekova National Scientific Center for Healthcare Development";</w:t>
            </w:r>
          </w:p>
          <w:p>
            <w:pPr>
              <w:spacing w:after="20"/>
              <w:ind w:left="20"/>
              <w:jc w:val="both"/>
            </w:pPr>
            <w:r>
              <w:rPr>
                <w:rFonts w:ascii="Times New Roman"/>
                <w:b w:val="false"/>
                <w:i w:val="false"/>
                <w:color w:val="000000"/>
                <w:sz w:val="20"/>
              </w:rPr>
              <w:t>
17) Republican state enterprise on the right of economic management "Engineering and Technical Center of the President’s Affairs Administration of the Republic of Kazakhstan";</w:t>
            </w:r>
          </w:p>
          <w:p>
            <w:pPr>
              <w:spacing w:after="20"/>
              <w:ind w:left="20"/>
              <w:jc w:val="both"/>
            </w:pPr>
            <w:r>
              <w:rPr>
                <w:rFonts w:ascii="Times New Roman"/>
                <w:b w:val="false"/>
                <w:i w:val="false"/>
                <w:color w:val="000000"/>
                <w:sz w:val="20"/>
              </w:rPr>
              <w:t>
18) Republican state enterprise on the right of economic management "Engineering Center for Logistics Management of the President’s Affairs Administration of the Republic of Kazakhstan";</w:t>
            </w:r>
          </w:p>
          <w:p>
            <w:pPr>
              <w:spacing w:after="20"/>
              <w:ind w:left="20"/>
              <w:jc w:val="both"/>
            </w:pPr>
            <w:r>
              <w:rPr>
                <w:rFonts w:ascii="Times New Roman"/>
                <w:b w:val="false"/>
                <w:i w:val="false"/>
                <w:color w:val="000000"/>
                <w:sz w:val="20"/>
              </w:rPr>
              <w:t>
19) Republican state-owned enterprise "Academy of Public Administration under the President of the Republic of Kazakhstan";</w:t>
            </w:r>
          </w:p>
          <w:p>
            <w:pPr>
              <w:spacing w:after="20"/>
              <w:ind w:left="20"/>
              <w:jc w:val="both"/>
            </w:pPr>
            <w:r>
              <w:rPr>
                <w:rFonts w:ascii="Times New Roman"/>
                <w:b w:val="false"/>
                <w:i w:val="false"/>
                <w:color w:val="000000"/>
                <w:sz w:val="20"/>
              </w:rPr>
              <w:t>
20) State municipal enterprise "City Monitoring and Rapid Response Center " of the Akimat of Astana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System and technical maintenance of hardware and software complexes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Joint Stock Company "Astana Innovations";</w:t>
            </w:r>
          </w:p>
          <w:p>
            <w:pPr>
              <w:spacing w:after="20"/>
              <w:ind w:left="20"/>
              <w:jc w:val="both"/>
            </w:pPr>
            <w:r>
              <w:rPr>
                <w:rFonts w:ascii="Times New Roman"/>
                <w:b w:val="false"/>
                <w:i w:val="false"/>
                <w:color w:val="000000"/>
                <w:sz w:val="20"/>
              </w:rPr>
              <w:t>
2) Joint Stock Company "Kazakhstan Center of Industry and Export "QazIndustry";</w:t>
            </w:r>
          </w:p>
          <w:p>
            <w:pPr>
              <w:spacing w:after="20"/>
              <w:ind w:left="20"/>
              <w:jc w:val="both"/>
            </w:pPr>
            <w:r>
              <w:rPr>
                <w:rFonts w:ascii="Times New Roman"/>
                <w:b w:val="false"/>
                <w:i w:val="false"/>
                <w:color w:val="000000"/>
                <w:sz w:val="20"/>
              </w:rPr>
              <w:t>
3) Joint Stock Company "National Company "Kazakh Tourism";</w:t>
            </w:r>
          </w:p>
          <w:p>
            <w:pPr>
              <w:spacing w:after="20"/>
              <w:ind w:left="20"/>
              <w:jc w:val="both"/>
            </w:pPr>
            <w:r>
              <w:rPr>
                <w:rFonts w:ascii="Times New Roman"/>
                <w:b w:val="false"/>
                <w:i w:val="false"/>
                <w:color w:val="000000"/>
                <w:sz w:val="20"/>
              </w:rPr>
              <w:t>
4) Joint Stock Company "Kazakhtelecom";</w:t>
            </w:r>
          </w:p>
          <w:p>
            <w:pPr>
              <w:spacing w:after="20"/>
              <w:ind w:left="20"/>
              <w:jc w:val="both"/>
            </w:pPr>
            <w:r>
              <w:rPr>
                <w:rFonts w:ascii="Times New Roman"/>
                <w:b w:val="false"/>
                <w:i w:val="false"/>
                <w:color w:val="000000"/>
                <w:sz w:val="20"/>
              </w:rPr>
              <w:t>
5) Joint Stock Company "Banking Service Bureau of the National Bank of Kazakhstan";</w:t>
            </w:r>
          </w:p>
          <w:p>
            <w:pPr>
              <w:spacing w:after="20"/>
              <w:ind w:left="20"/>
              <w:jc w:val="both"/>
            </w:pPr>
            <w:r>
              <w:rPr>
                <w:rFonts w:ascii="Times New Roman"/>
                <w:b w:val="false"/>
                <w:i w:val="false"/>
                <w:color w:val="000000"/>
                <w:sz w:val="20"/>
              </w:rPr>
              <w:t>
6) Joint Stock Company "National Payment Corporation of the National Bank of the Republic of Kazakhstan";</w:t>
            </w:r>
          </w:p>
          <w:p>
            <w:pPr>
              <w:spacing w:after="20"/>
              <w:ind w:left="20"/>
              <w:jc w:val="both"/>
            </w:pPr>
            <w:r>
              <w:rPr>
                <w:rFonts w:ascii="Times New Roman"/>
                <w:b w:val="false"/>
                <w:i w:val="false"/>
                <w:color w:val="000000"/>
                <w:sz w:val="20"/>
              </w:rPr>
              <w:t>
7) Limited Liability Partnership " Digital Economy Development Center";</w:t>
            </w:r>
          </w:p>
          <w:p>
            <w:pPr>
              <w:spacing w:after="20"/>
              <w:ind w:left="20"/>
              <w:jc w:val="both"/>
            </w:pPr>
            <w:r>
              <w:rPr>
                <w:rFonts w:ascii="Times New Roman"/>
                <w:b w:val="false"/>
                <w:i w:val="false"/>
                <w:color w:val="000000"/>
                <w:sz w:val="20"/>
              </w:rPr>
              <w:t>
8) Limited Liability Partnership "KMG-Kumkol";</w:t>
            </w:r>
          </w:p>
          <w:p>
            <w:pPr>
              <w:spacing w:after="20"/>
              <w:ind w:left="20"/>
              <w:jc w:val="both"/>
            </w:pPr>
            <w:r>
              <w:rPr>
                <w:rFonts w:ascii="Times New Roman"/>
                <w:b w:val="false"/>
                <w:i w:val="false"/>
                <w:color w:val="000000"/>
                <w:sz w:val="20"/>
              </w:rPr>
              <w:t>
9) Republican state enterprise on the right of economic management "Engineering and Technical Center of the President’s Affairs Administration of the Republic of Kazakhstan";</w:t>
            </w:r>
          </w:p>
          <w:p>
            <w:pPr>
              <w:spacing w:after="20"/>
              <w:ind w:left="20"/>
              <w:jc w:val="both"/>
            </w:pPr>
            <w:r>
              <w:rPr>
                <w:rFonts w:ascii="Times New Roman"/>
                <w:b w:val="false"/>
                <w:i w:val="false"/>
                <w:color w:val="000000"/>
                <w:sz w:val="20"/>
              </w:rPr>
              <w:t>
10) State municipal enterprise "City Monitoring and Rapid Response Center " of the Akimat of Astana;</w:t>
            </w:r>
          </w:p>
          <w:p>
            <w:pPr>
              <w:spacing w:after="20"/>
              <w:ind w:left="20"/>
              <w:jc w:val="both"/>
            </w:pPr>
            <w:r>
              <w:rPr>
                <w:rFonts w:ascii="Times New Roman"/>
                <w:b w:val="false"/>
                <w:i w:val="false"/>
                <w:color w:val="000000"/>
                <w:sz w:val="20"/>
              </w:rPr>
              <w:t xml:space="preserve">
11) Republican and municipal State Enterprises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in installation and customization of hardware and software complexes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Joint Stock Company “Kazakhtelecom”;</w:t>
            </w:r>
          </w:p>
          <w:p>
            <w:pPr>
              <w:spacing w:after="20"/>
              <w:ind w:left="20"/>
              <w:jc w:val="both"/>
            </w:pPr>
            <w:r>
              <w:rPr>
                <w:rFonts w:ascii="Times New Roman"/>
                <w:b w:val="false"/>
                <w:i w:val="false"/>
                <w:color w:val="000000"/>
                <w:sz w:val="20"/>
              </w:rPr>
              <w:t>
2) Joint Stock Company “National Payment Corporation of the National Bank of the Republic of Kazakhstan”;</w:t>
            </w:r>
          </w:p>
          <w:p>
            <w:pPr>
              <w:spacing w:after="20"/>
              <w:ind w:left="20"/>
              <w:jc w:val="both"/>
            </w:pPr>
            <w:r>
              <w:rPr>
                <w:rFonts w:ascii="Times New Roman"/>
                <w:b w:val="false"/>
                <w:i w:val="false"/>
                <w:color w:val="000000"/>
                <w:sz w:val="20"/>
              </w:rPr>
              <w:t>
3) Joint Stock Company “Volkovgeologiya”;</w:t>
            </w:r>
          </w:p>
          <w:p>
            <w:pPr>
              <w:spacing w:after="20"/>
              <w:ind w:left="20"/>
              <w:jc w:val="both"/>
            </w:pPr>
            <w:r>
              <w:rPr>
                <w:rFonts w:ascii="Times New Roman"/>
                <w:b w:val="false"/>
                <w:i w:val="false"/>
                <w:color w:val="000000"/>
                <w:sz w:val="20"/>
              </w:rPr>
              <w:t>
4) Joint Stock Company “Banking Service Bureau of the National Bank of Kazakhstan”;</w:t>
            </w:r>
          </w:p>
          <w:p>
            <w:pPr>
              <w:spacing w:after="20"/>
              <w:ind w:left="20"/>
              <w:jc w:val="both"/>
            </w:pPr>
            <w:r>
              <w:rPr>
                <w:rFonts w:ascii="Times New Roman"/>
                <w:b w:val="false"/>
                <w:i w:val="false"/>
                <w:color w:val="000000"/>
                <w:sz w:val="20"/>
              </w:rPr>
              <w:t>
5) Limited Liability Partnership “Pavlodar Petrochemical Plant”;</w:t>
            </w:r>
          </w:p>
          <w:p>
            <w:pPr>
              <w:spacing w:after="20"/>
              <w:ind w:left="20"/>
              <w:jc w:val="both"/>
            </w:pPr>
            <w:r>
              <w:rPr>
                <w:rFonts w:ascii="Times New Roman"/>
                <w:b w:val="false"/>
                <w:i w:val="false"/>
                <w:color w:val="000000"/>
                <w:sz w:val="20"/>
              </w:rPr>
              <w:t>
6) Limited Liability Partnership “Samruk-Kazyna Business Service”;</w:t>
            </w:r>
          </w:p>
          <w:p>
            <w:pPr>
              <w:spacing w:after="20"/>
              <w:ind w:left="20"/>
              <w:jc w:val="both"/>
            </w:pPr>
            <w:r>
              <w:rPr>
                <w:rFonts w:ascii="Times New Roman"/>
                <w:b w:val="false"/>
                <w:i w:val="false"/>
                <w:color w:val="000000"/>
                <w:sz w:val="20"/>
              </w:rPr>
              <w:t>
7) Republican State Enterprise on the Right of Economic Management “Engineering and Technical Center of the President’s Affairs Administration of the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Cybersecurity activities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Joint Stock Company “Kazakhtelecom”;</w:t>
            </w:r>
          </w:p>
          <w:p>
            <w:pPr>
              <w:spacing w:after="20"/>
              <w:ind w:left="20"/>
              <w:jc w:val="both"/>
            </w:pPr>
            <w:r>
              <w:rPr>
                <w:rFonts w:ascii="Times New Roman"/>
                <w:b w:val="false"/>
                <w:i w:val="false"/>
                <w:color w:val="000000"/>
                <w:sz w:val="20"/>
              </w:rPr>
              <w:t>
2) Joint Stock Company National “Payment Corporation of the National Bank of the Republic of Kazakhstan”;</w:t>
            </w:r>
          </w:p>
          <w:p>
            <w:pPr>
              <w:spacing w:after="20"/>
              <w:ind w:left="20"/>
              <w:jc w:val="both"/>
            </w:pPr>
            <w:r>
              <w:rPr>
                <w:rFonts w:ascii="Times New Roman"/>
                <w:b w:val="false"/>
                <w:i w:val="false"/>
                <w:color w:val="000000"/>
                <w:sz w:val="20"/>
              </w:rPr>
              <w:t>
4) Joint Stock Company “Banking Service Bureau of the National Bank of Kazakhstan”;</w:t>
            </w:r>
          </w:p>
          <w:p>
            <w:pPr>
              <w:spacing w:after="20"/>
              <w:ind w:left="20"/>
              <w:jc w:val="both"/>
            </w:pPr>
            <w:r>
              <w:rPr>
                <w:rFonts w:ascii="Times New Roman"/>
                <w:b w:val="false"/>
                <w:i w:val="false"/>
                <w:color w:val="000000"/>
                <w:sz w:val="20"/>
              </w:rPr>
              <w:t>
4) Limited Liability Partnership "Digital Economy Development Center ";</w:t>
            </w:r>
          </w:p>
          <w:p>
            <w:pPr>
              <w:spacing w:after="20"/>
              <w:ind w:left="20"/>
              <w:jc w:val="both"/>
            </w:pPr>
            <w:r>
              <w:rPr>
                <w:rFonts w:ascii="Times New Roman"/>
                <w:b w:val="false"/>
                <w:i w:val="false"/>
                <w:color w:val="000000"/>
                <w:sz w:val="20"/>
              </w:rPr>
              <w:t>
5) Limited Liability Partnership "KMG-Kumkol";</w:t>
            </w:r>
          </w:p>
          <w:p>
            <w:pPr>
              <w:spacing w:after="20"/>
              <w:ind w:left="20"/>
              <w:jc w:val="both"/>
            </w:pPr>
            <w:r>
              <w:rPr>
                <w:rFonts w:ascii="Times New Roman"/>
                <w:b w:val="false"/>
                <w:i w:val="false"/>
                <w:color w:val="000000"/>
                <w:sz w:val="20"/>
              </w:rPr>
              <w:t>
6) Limited Liability Partnership "Special Security Center";</w:t>
            </w:r>
          </w:p>
          <w:p>
            <w:pPr>
              <w:spacing w:after="20"/>
              <w:ind w:left="20"/>
              <w:jc w:val="both"/>
            </w:pPr>
            <w:r>
              <w:rPr>
                <w:rFonts w:ascii="Times New Roman"/>
                <w:b w:val="false"/>
                <w:i w:val="false"/>
                <w:color w:val="000000"/>
                <w:sz w:val="20"/>
              </w:rPr>
              <w:t>
7) Limited Liability Partnership "Institute of High Technologies";</w:t>
            </w:r>
          </w:p>
          <w:p>
            <w:pPr>
              <w:spacing w:after="20"/>
              <w:ind w:left="20"/>
              <w:jc w:val="both"/>
            </w:pPr>
            <w:r>
              <w:rPr>
                <w:rFonts w:ascii="Times New Roman"/>
                <w:b w:val="false"/>
                <w:i w:val="false"/>
                <w:color w:val="000000"/>
                <w:sz w:val="20"/>
              </w:rPr>
              <w:t>
8) Limited Liability Partnership "KAR Technology";</w:t>
            </w:r>
          </w:p>
          <w:p>
            <w:pPr>
              <w:spacing w:after="20"/>
              <w:ind w:left="20"/>
              <w:jc w:val="both"/>
            </w:pPr>
            <w:r>
              <w:rPr>
                <w:rFonts w:ascii="Times New Roman"/>
                <w:b w:val="false"/>
                <w:i w:val="false"/>
                <w:color w:val="000000"/>
                <w:sz w:val="20"/>
              </w:rPr>
              <w:t>
9) Limited Liability Partnership "Samruk-Kazyna Business Service";</w:t>
            </w:r>
          </w:p>
          <w:p>
            <w:pPr>
              <w:spacing w:after="20"/>
              <w:ind w:left="20"/>
              <w:jc w:val="both"/>
            </w:pPr>
            <w:r>
              <w:rPr>
                <w:rFonts w:ascii="Times New Roman"/>
                <w:b w:val="false"/>
                <w:i w:val="false"/>
                <w:color w:val="000000"/>
                <w:sz w:val="20"/>
              </w:rPr>
              <w:t>
10) Republican state enterprise on the right of economic management "Engineering and Technical Center of the President’s Affairs Administration of the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information technology activities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Joint Stock Company “Banking Service Bureau of the National Bank of Kazakhstan”;</w:t>
            </w:r>
          </w:p>
          <w:p>
            <w:pPr>
              <w:spacing w:after="20"/>
              <w:ind w:left="20"/>
              <w:jc w:val="both"/>
            </w:pPr>
            <w:r>
              <w:rPr>
                <w:rFonts w:ascii="Times New Roman"/>
                <w:b w:val="false"/>
                <w:i w:val="false"/>
                <w:color w:val="000000"/>
                <w:sz w:val="20"/>
              </w:rPr>
              <w:t>
2) Joint Stock Company “Ozenmunaigas”</w:t>
            </w:r>
          </w:p>
          <w:p>
            <w:pPr>
              <w:spacing w:after="20"/>
              <w:ind w:left="20"/>
              <w:jc w:val="both"/>
            </w:pPr>
            <w:r>
              <w:rPr>
                <w:rFonts w:ascii="Times New Roman"/>
                <w:b w:val="false"/>
                <w:i w:val="false"/>
                <w:color w:val="000000"/>
                <w:sz w:val="20"/>
              </w:rPr>
              <w:t>
3) Limited Liability Partnership "KMG-Kumkol";</w:t>
            </w:r>
          </w:p>
          <w:p>
            <w:pPr>
              <w:spacing w:after="20"/>
              <w:ind w:left="20"/>
              <w:jc w:val="both"/>
            </w:pPr>
            <w:r>
              <w:rPr>
                <w:rFonts w:ascii="Times New Roman"/>
                <w:b w:val="false"/>
                <w:i w:val="false"/>
                <w:color w:val="000000"/>
                <w:sz w:val="20"/>
              </w:rPr>
              <w:t>
4) Limited Liability Partnership “Special Security Center”;</w:t>
            </w:r>
          </w:p>
          <w:p>
            <w:pPr>
              <w:spacing w:after="20"/>
              <w:ind w:left="20"/>
              <w:jc w:val="both"/>
            </w:pPr>
            <w:r>
              <w:rPr>
                <w:rFonts w:ascii="Times New Roman"/>
                <w:b w:val="false"/>
                <w:i w:val="false"/>
                <w:color w:val="000000"/>
                <w:sz w:val="20"/>
              </w:rPr>
              <w:t>
5) Limited Liability Partnership “MAEK”;</w:t>
            </w:r>
          </w:p>
          <w:p>
            <w:pPr>
              <w:spacing w:after="20"/>
              <w:ind w:left="20"/>
              <w:jc w:val="both"/>
            </w:pPr>
            <w:r>
              <w:rPr>
                <w:rFonts w:ascii="Times New Roman"/>
                <w:b w:val="false"/>
                <w:i w:val="false"/>
                <w:color w:val="000000"/>
                <w:sz w:val="20"/>
              </w:rPr>
              <w:t>
6) Limited Liability Partnership “QAZCLOUD”;</w:t>
            </w:r>
          </w:p>
          <w:p>
            <w:pPr>
              <w:spacing w:after="20"/>
              <w:ind w:left="20"/>
              <w:jc w:val="both"/>
            </w:pPr>
            <w:r>
              <w:rPr>
                <w:rFonts w:ascii="Times New Roman"/>
                <w:b w:val="false"/>
                <w:i w:val="false"/>
                <w:color w:val="000000"/>
                <w:sz w:val="20"/>
              </w:rPr>
              <w:t>
7) Republican state enterprise on the right of economic management "Engineering and Technical Center of the President’s Affairs Administration of the Republic of Kazakhstan";</w:t>
            </w:r>
          </w:p>
          <w:p>
            <w:pPr>
              <w:spacing w:after="20"/>
              <w:ind w:left="20"/>
              <w:jc w:val="both"/>
            </w:pPr>
            <w:r>
              <w:rPr>
                <w:rFonts w:ascii="Times New Roman"/>
                <w:b w:val="false"/>
                <w:i w:val="false"/>
                <w:color w:val="000000"/>
                <w:sz w:val="20"/>
              </w:rPr>
              <w:t>
 8) Republican state enterprise on the right of economic management "Engineering Center for Logistics Management of the President’s Affairs Administration of the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in the provision of server rooms (data processing centers) for use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Joint Stock Company “Astana Innovations”;</w:t>
            </w:r>
          </w:p>
          <w:p>
            <w:pPr>
              <w:spacing w:after="20"/>
              <w:ind w:left="20"/>
              <w:jc w:val="both"/>
            </w:pPr>
            <w:r>
              <w:rPr>
                <w:rFonts w:ascii="Times New Roman"/>
                <w:b w:val="false"/>
                <w:i w:val="false"/>
                <w:color w:val="000000"/>
                <w:sz w:val="20"/>
              </w:rPr>
              <w:t>
2) Joint Stock Company “Kazakhstan Industry and Export Center “QazIndustry”;</w:t>
            </w:r>
          </w:p>
          <w:p>
            <w:pPr>
              <w:spacing w:after="20"/>
              <w:ind w:left="20"/>
              <w:jc w:val="both"/>
            </w:pPr>
            <w:r>
              <w:rPr>
                <w:rFonts w:ascii="Times New Roman"/>
                <w:b w:val="false"/>
                <w:i w:val="false"/>
                <w:color w:val="000000"/>
                <w:sz w:val="20"/>
              </w:rPr>
              <w:t>
3) Joint Stock Company "National Center for Research</w:t>
            </w:r>
          </w:p>
          <w:p>
            <w:pPr>
              <w:spacing w:after="20"/>
              <w:ind w:left="20"/>
              <w:jc w:val="both"/>
            </w:pPr>
            <w:r>
              <w:rPr>
                <w:rFonts w:ascii="Times New Roman"/>
                <w:b w:val="false"/>
                <w:i w:val="false"/>
                <w:color w:val="000000"/>
                <w:sz w:val="20"/>
              </w:rPr>
              <w:t>
and Evaluation of Education "Taldau" named after Akhmet Baitursynuly";</w:t>
            </w:r>
          </w:p>
          <w:p>
            <w:pPr>
              <w:spacing w:after="20"/>
              <w:ind w:left="20"/>
              <w:jc w:val="both"/>
            </w:pPr>
            <w:r>
              <w:rPr>
                <w:rFonts w:ascii="Times New Roman"/>
                <w:b w:val="false"/>
                <w:i w:val="false"/>
                <w:color w:val="000000"/>
                <w:sz w:val="20"/>
              </w:rPr>
              <w:t>
4) Joint Stock Company “National Payment Corporation of the National Bank of the Republic of Kazakhstan”;</w:t>
            </w:r>
          </w:p>
          <w:p>
            <w:pPr>
              <w:spacing w:after="20"/>
              <w:ind w:left="20"/>
              <w:jc w:val="both"/>
            </w:pPr>
            <w:r>
              <w:rPr>
                <w:rFonts w:ascii="Times New Roman"/>
                <w:b w:val="false"/>
                <w:i w:val="false"/>
                <w:color w:val="000000"/>
                <w:sz w:val="20"/>
              </w:rPr>
              <w:t>
5) Joint Stock Company “Banking Service Bureau of the National Bank of Kazakhstan”;</w:t>
            </w:r>
          </w:p>
          <w:p>
            <w:pPr>
              <w:spacing w:after="20"/>
              <w:ind w:left="20"/>
              <w:jc w:val="both"/>
            </w:pPr>
            <w:r>
              <w:rPr>
                <w:rFonts w:ascii="Times New Roman"/>
                <w:b w:val="false"/>
                <w:i w:val="false"/>
                <w:color w:val="000000"/>
                <w:sz w:val="20"/>
              </w:rPr>
              <w:t>
6) Joint Stock Company "National Company "QazExpoCongress";</w:t>
            </w:r>
          </w:p>
          <w:p>
            <w:pPr>
              <w:spacing w:after="20"/>
              <w:ind w:left="20"/>
              <w:jc w:val="both"/>
            </w:pPr>
            <w:r>
              <w:rPr>
                <w:rFonts w:ascii="Times New Roman"/>
                <w:b w:val="false"/>
                <w:i w:val="false"/>
                <w:color w:val="000000"/>
                <w:sz w:val="20"/>
              </w:rPr>
              <w:t>
7) Joint Stock Company "Kazakhtelecom";</w:t>
            </w:r>
          </w:p>
          <w:p>
            <w:pPr>
              <w:spacing w:after="20"/>
              <w:ind w:left="20"/>
              <w:jc w:val="both"/>
            </w:pPr>
            <w:r>
              <w:rPr>
                <w:rFonts w:ascii="Times New Roman"/>
                <w:b w:val="false"/>
                <w:i w:val="false"/>
                <w:color w:val="000000"/>
                <w:sz w:val="20"/>
              </w:rPr>
              <w:t>
8) Joint Stock Company "National Center of Neurosurgery";</w:t>
            </w:r>
          </w:p>
          <w:p>
            <w:pPr>
              <w:spacing w:after="20"/>
              <w:ind w:left="20"/>
              <w:jc w:val="both"/>
            </w:pPr>
            <w:r>
              <w:rPr>
                <w:rFonts w:ascii="Times New Roman"/>
                <w:b w:val="false"/>
                <w:i w:val="false"/>
                <w:color w:val="000000"/>
                <w:sz w:val="20"/>
              </w:rPr>
              <w:t>
9) Joint Stock Company "Volkovgeologiya";</w:t>
            </w:r>
          </w:p>
          <w:p>
            <w:pPr>
              <w:spacing w:after="20"/>
              <w:ind w:left="20"/>
              <w:jc w:val="both"/>
            </w:pPr>
            <w:r>
              <w:rPr>
                <w:rFonts w:ascii="Times New Roman"/>
                <w:b w:val="false"/>
                <w:i w:val="false"/>
                <w:color w:val="000000"/>
                <w:sz w:val="20"/>
              </w:rPr>
              <w:t>
10) Joint Stock Company "National Company "Kazakhstan Temir Zholy";</w:t>
            </w:r>
          </w:p>
          <w:p>
            <w:pPr>
              <w:spacing w:after="20"/>
              <w:ind w:left="20"/>
              <w:jc w:val="both"/>
            </w:pPr>
            <w:r>
              <w:rPr>
                <w:rFonts w:ascii="Times New Roman"/>
                <w:b w:val="false"/>
                <w:i w:val="false"/>
                <w:color w:val="000000"/>
                <w:sz w:val="20"/>
              </w:rPr>
              <w:t>
11) Limited Liability Partnership "V.G. Fesenkov Astrophysical Institute";</w:t>
            </w:r>
          </w:p>
          <w:p>
            <w:pPr>
              <w:spacing w:after="20"/>
              <w:ind w:left="20"/>
              <w:jc w:val="both"/>
            </w:pPr>
            <w:r>
              <w:rPr>
                <w:rFonts w:ascii="Times New Roman"/>
                <w:b w:val="false"/>
                <w:i w:val="false"/>
                <w:color w:val="000000"/>
                <w:sz w:val="20"/>
              </w:rPr>
              <w:t>
12) Limited Liability Partnership "Nur Zholy Customs Service";</w:t>
            </w:r>
          </w:p>
          <w:p>
            <w:pPr>
              <w:spacing w:after="20"/>
              <w:ind w:left="20"/>
              <w:jc w:val="both"/>
            </w:pPr>
            <w:r>
              <w:rPr>
                <w:rFonts w:ascii="Times New Roman"/>
                <w:b w:val="false"/>
                <w:i w:val="false"/>
                <w:color w:val="000000"/>
                <w:sz w:val="20"/>
              </w:rPr>
              <w:t>
13) Limited Liability Partnership "Digital Economy Development Center ";</w:t>
            </w:r>
          </w:p>
          <w:p>
            <w:pPr>
              <w:spacing w:after="20"/>
              <w:ind w:left="20"/>
              <w:jc w:val="both"/>
            </w:pPr>
            <w:r>
              <w:rPr>
                <w:rFonts w:ascii="Times New Roman"/>
                <w:b w:val="false"/>
                <w:i w:val="false"/>
                <w:color w:val="000000"/>
                <w:sz w:val="20"/>
              </w:rPr>
              <w:t>
14) Limited Liability Partnership "QazaqGaz Science and Technology Center";</w:t>
            </w:r>
          </w:p>
          <w:p>
            <w:pPr>
              <w:spacing w:after="20"/>
              <w:ind w:left="20"/>
              <w:jc w:val="both"/>
            </w:pPr>
            <w:r>
              <w:rPr>
                <w:rFonts w:ascii="Times New Roman"/>
                <w:b w:val="false"/>
                <w:i w:val="false"/>
                <w:color w:val="000000"/>
                <w:sz w:val="20"/>
              </w:rPr>
              <w:t>
15) Limited Liability Partnership "KMG Engineering";</w:t>
            </w:r>
          </w:p>
          <w:p>
            <w:pPr>
              <w:spacing w:after="20"/>
              <w:ind w:left="20"/>
              <w:jc w:val="both"/>
            </w:pPr>
            <w:r>
              <w:rPr>
                <w:rFonts w:ascii="Times New Roman"/>
                <w:b w:val="false"/>
                <w:i w:val="false"/>
                <w:color w:val="000000"/>
                <w:sz w:val="20"/>
              </w:rPr>
              <w:t>
16) Limited Liability Partnership "KMG-Kumkol";</w:t>
            </w:r>
          </w:p>
          <w:p>
            <w:pPr>
              <w:spacing w:after="20"/>
              <w:ind w:left="20"/>
              <w:jc w:val="both"/>
            </w:pPr>
            <w:r>
              <w:rPr>
                <w:rFonts w:ascii="Times New Roman"/>
                <w:b w:val="false"/>
                <w:i w:val="false"/>
                <w:color w:val="000000"/>
                <w:sz w:val="20"/>
              </w:rPr>
              <w:t>
17) Limited Liability Partnership "MAEK";</w:t>
            </w:r>
          </w:p>
          <w:p>
            <w:pPr>
              <w:spacing w:after="20"/>
              <w:ind w:left="20"/>
              <w:jc w:val="both"/>
            </w:pPr>
            <w:r>
              <w:rPr>
                <w:rFonts w:ascii="Times New Roman"/>
                <w:b w:val="false"/>
                <w:i w:val="false"/>
                <w:color w:val="000000"/>
                <w:sz w:val="20"/>
              </w:rPr>
              <w:t>
18) Limited Liability Partnership "Republican Center for Geological Information "Kazgeoinform";</w:t>
            </w:r>
          </w:p>
          <w:p>
            <w:pPr>
              <w:spacing w:after="20"/>
              <w:ind w:left="20"/>
              <w:jc w:val="both"/>
            </w:pPr>
            <w:r>
              <w:rPr>
                <w:rFonts w:ascii="Times New Roman"/>
                <w:b w:val="false"/>
                <w:i w:val="false"/>
                <w:color w:val="000000"/>
                <w:sz w:val="20"/>
              </w:rPr>
              <w:t>
19) Limited Liability Partnership "KAR Technology";</w:t>
            </w:r>
          </w:p>
          <w:p>
            <w:pPr>
              <w:spacing w:after="20"/>
              <w:ind w:left="20"/>
              <w:jc w:val="both"/>
            </w:pPr>
            <w:r>
              <w:rPr>
                <w:rFonts w:ascii="Times New Roman"/>
                <w:b w:val="false"/>
                <w:i w:val="false"/>
                <w:color w:val="000000"/>
                <w:sz w:val="20"/>
              </w:rPr>
              <w:t>
20) Republican State Enterprise on the Right of Economic Management "Center for Analysis and Information";</w:t>
            </w:r>
          </w:p>
          <w:p>
            <w:pPr>
              <w:spacing w:after="20"/>
              <w:ind w:left="20"/>
              <w:jc w:val="both"/>
            </w:pPr>
            <w:r>
              <w:rPr>
                <w:rFonts w:ascii="Times New Roman"/>
                <w:b w:val="false"/>
                <w:i w:val="false"/>
                <w:color w:val="000000"/>
                <w:sz w:val="20"/>
              </w:rPr>
              <w:t>
21) Republican state enterprise on the right of economic management "Kazakhstan Interbank Settlements Center of the National Bank of the Republic of Kazakhstan";</w:t>
            </w:r>
          </w:p>
          <w:p>
            <w:pPr>
              <w:spacing w:after="20"/>
              <w:ind w:left="20"/>
              <w:jc w:val="both"/>
            </w:pPr>
            <w:r>
              <w:rPr>
                <w:rFonts w:ascii="Times New Roman"/>
                <w:b w:val="false"/>
                <w:i w:val="false"/>
                <w:color w:val="000000"/>
                <w:sz w:val="20"/>
              </w:rPr>
              <w:t>
22) Republican state enterprise on the right of economic management "Engineering Center of the Logistics Management of the President’s Affairs Administration of the Republic of Kazakhstan";</w:t>
            </w:r>
          </w:p>
          <w:p>
            <w:pPr>
              <w:spacing w:after="20"/>
              <w:ind w:left="20"/>
              <w:jc w:val="both"/>
            </w:pPr>
            <w:r>
              <w:rPr>
                <w:rFonts w:ascii="Times New Roman"/>
                <w:b w:val="false"/>
                <w:i w:val="false"/>
                <w:color w:val="000000"/>
                <w:sz w:val="20"/>
              </w:rPr>
              <w:t>
23) Republican state enterprise on the right of economic management "National Scientific Center for Healthcare Development named after Salidat Kaiyrbekova";</w:t>
            </w:r>
          </w:p>
          <w:p>
            <w:pPr>
              <w:spacing w:after="20"/>
              <w:ind w:left="20"/>
              <w:jc w:val="both"/>
            </w:pPr>
            <w:r>
              <w:rPr>
                <w:rFonts w:ascii="Times New Roman"/>
                <w:b w:val="false"/>
                <w:i w:val="false"/>
                <w:color w:val="000000"/>
                <w:sz w:val="20"/>
              </w:rPr>
              <w:t>
24) State municipal enterprise " City Monitoring and Rapid Response Center of Astana "</w:t>
            </w:r>
          </w:p>
          <w:p>
            <w:pPr>
              <w:spacing w:after="20"/>
              <w:ind w:left="20"/>
              <w:jc w:val="both"/>
            </w:pPr>
            <w:r>
              <w:rPr>
                <w:rFonts w:ascii="Times New Roman"/>
                <w:b w:val="false"/>
                <w:i w:val="false"/>
                <w:color w:val="000000"/>
                <w:sz w:val="20"/>
              </w:rPr>
              <w:t>
25) Limited Liability Partnership "Analytical centre for economic policy in the agro-industrial complex"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 in relation to the limited liability partnership "Analytical centre for economic policy in the agro-industrial complex" until December 31, 2025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processing activities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Non-profit Joint Stock Company "National Hydrogeological Service "Kazhydrogeology";</w:t>
            </w:r>
          </w:p>
          <w:p>
            <w:pPr>
              <w:spacing w:after="20"/>
              <w:ind w:left="20"/>
              <w:jc w:val="both"/>
            </w:pPr>
            <w:r>
              <w:rPr>
                <w:rFonts w:ascii="Times New Roman"/>
                <w:b w:val="false"/>
                <w:i w:val="false"/>
                <w:color w:val="000000"/>
                <w:sz w:val="20"/>
              </w:rPr>
              <w:t>
2) Joint Stock Company "Kazakh Research and Design Institute of Construction and Architecture";</w:t>
            </w:r>
          </w:p>
          <w:p>
            <w:pPr>
              <w:spacing w:after="20"/>
              <w:ind w:left="20"/>
              <w:jc w:val="both"/>
            </w:pPr>
            <w:r>
              <w:rPr>
                <w:rFonts w:ascii="Times New Roman"/>
                <w:b w:val="false"/>
                <w:i w:val="false"/>
                <w:color w:val="000000"/>
                <w:sz w:val="20"/>
              </w:rPr>
              <w:t>
3) Joint Stock Company "Center for Labor Resources Development ";</w:t>
            </w:r>
          </w:p>
          <w:p>
            <w:pPr>
              <w:spacing w:after="20"/>
              <w:ind w:left="20"/>
              <w:jc w:val="both"/>
            </w:pPr>
            <w:r>
              <w:rPr>
                <w:rFonts w:ascii="Times New Roman"/>
                <w:b w:val="false"/>
                <w:i w:val="false"/>
                <w:color w:val="000000"/>
                <w:sz w:val="20"/>
              </w:rPr>
              <w:t>
4) Joint Stock Company "Kazakhstan Center for Industry and Export "QazIndustry";</w:t>
            </w:r>
          </w:p>
          <w:p>
            <w:pPr>
              <w:spacing w:after="20"/>
              <w:ind w:left="20"/>
              <w:jc w:val="both"/>
            </w:pPr>
            <w:r>
              <w:rPr>
                <w:rFonts w:ascii="Times New Roman"/>
                <w:b w:val="false"/>
                <w:i w:val="false"/>
                <w:color w:val="000000"/>
                <w:sz w:val="20"/>
              </w:rPr>
              <w:t>
5) Joint Stock Company “Electric Power and Energy Saving Development Institute” (Kazakhenergoekspertiza)";</w:t>
            </w:r>
          </w:p>
          <w:p>
            <w:pPr>
              <w:spacing w:after="20"/>
              <w:ind w:left="20"/>
              <w:jc w:val="both"/>
            </w:pPr>
            <w:r>
              <w:rPr>
                <w:rFonts w:ascii="Times New Roman"/>
                <w:b w:val="false"/>
                <w:i w:val="false"/>
                <w:color w:val="000000"/>
                <w:sz w:val="20"/>
              </w:rPr>
              <w:t>
6) Joint Stock Company “National Company ‘QazExpoCongress’;</w:t>
            </w:r>
          </w:p>
          <w:p>
            <w:pPr>
              <w:spacing w:after="20"/>
              <w:ind w:left="20"/>
              <w:jc w:val="both"/>
            </w:pPr>
            <w:r>
              <w:rPr>
                <w:rFonts w:ascii="Times New Roman"/>
                <w:b w:val="false"/>
                <w:i w:val="false"/>
                <w:color w:val="000000"/>
                <w:sz w:val="20"/>
              </w:rPr>
              <w:t>
7) Joint Stock Company “National Center for State Scientific and Technical Expertise”;</w:t>
            </w:r>
          </w:p>
          <w:p>
            <w:pPr>
              <w:spacing w:after="20"/>
              <w:ind w:left="20"/>
              <w:jc w:val="both"/>
            </w:pPr>
            <w:r>
              <w:rPr>
                <w:rFonts w:ascii="Times New Roman"/>
                <w:b w:val="false"/>
                <w:i w:val="false"/>
                <w:color w:val="000000"/>
                <w:sz w:val="20"/>
              </w:rPr>
              <w:t>
8) Joint Stock Company “Information and Analytical Center”;</w:t>
            </w:r>
          </w:p>
          <w:p>
            <w:pPr>
              <w:spacing w:after="20"/>
              <w:ind w:left="20"/>
              <w:jc w:val="both"/>
            </w:pPr>
            <w:r>
              <w:rPr>
                <w:rFonts w:ascii="Times New Roman"/>
                <w:b w:val="false"/>
                <w:i w:val="false"/>
                <w:color w:val="000000"/>
                <w:sz w:val="20"/>
              </w:rPr>
              <w:t>
9) Joint Stock Company “National Center for Research and Evaluation of Education “Taldau” named after Akhmet Baytursynuly”;</w:t>
            </w:r>
          </w:p>
          <w:p>
            <w:pPr>
              <w:spacing w:after="20"/>
              <w:ind w:left="20"/>
              <w:jc w:val="both"/>
            </w:pPr>
            <w:r>
              <w:rPr>
                <w:rFonts w:ascii="Times New Roman"/>
                <w:b w:val="false"/>
                <w:i w:val="false"/>
                <w:color w:val="000000"/>
                <w:sz w:val="20"/>
              </w:rPr>
              <w:t>
10) Joint Stock Company "Kazakhstan Center for Modernization and Development of Housing and Public Utilities";</w:t>
            </w:r>
          </w:p>
          <w:p>
            <w:pPr>
              <w:spacing w:after="20"/>
              <w:ind w:left="20"/>
              <w:jc w:val="both"/>
            </w:pPr>
            <w:r>
              <w:rPr>
                <w:rFonts w:ascii="Times New Roman"/>
                <w:b w:val="false"/>
                <w:i w:val="false"/>
                <w:color w:val="000000"/>
                <w:sz w:val="20"/>
              </w:rPr>
              <w:t>
11) Joint Stock Company "Institute of Foreign Policy Studies";</w:t>
            </w:r>
          </w:p>
          <w:p>
            <w:pPr>
              <w:spacing w:after="20"/>
              <w:ind w:left="20"/>
              <w:jc w:val="both"/>
            </w:pPr>
            <w:r>
              <w:rPr>
                <w:rFonts w:ascii="Times New Roman"/>
                <w:b w:val="false"/>
                <w:i w:val="false"/>
                <w:color w:val="000000"/>
                <w:sz w:val="20"/>
              </w:rPr>
              <w:t>
12) Joint Stock Company "Academy of Financial Monitoring "AML Academy";</w:t>
            </w:r>
          </w:p>
          <w:p>
            <w:pPr>
              <w:spacing w:after="20"/>
              <w:ind w:left="20"/>
              <w:jc w:val="both"/>
            </w:pPr>
            <w:r>
              <w:rPr>
                <w:rFonts w:ascii="Times New Roman"/>
                <w:b w:val="false"/>
                <w:i w:val="false"/>
                <w:color w:val="000000"/>
                <w:sz w:val="20"/>
              </w:rPr>
              <w:t>
13) Joint Stock Company "State Credit Bureau";</w:t>
            </w:r>
          </w:p>
          <w:p>
            <w:pPr>
              <w:spacing w:after="20"/>
              <w:ind w:left="20"/>
              <w:jc w:val="both"/>
            </w:pPr>
            <w:r>
              <w:rPr>
                <w:rFonts w:ascii="Times New Roman"/>
                <w:b w:val="false"/>
                <w:i w:val="false"/>
                <w:color w:val="000000"/>
                <w:sz w:val="20"/>
              </w:rPr>
              <w:t>
14) Joint Stock Company "National Holding "QazBioPharm";</w:t>
            </w:r>
          </w:p>
          <w:p>
            <w:pPr>
              <w:spacing w:after="20"/>
              <w:ind w:left="20"/>
              <w:jc w:val="both"/>
            </w:pPr>
            <w:r>
              <w:rPr>
                <w:rFonts w:ascii="Times New Roman"/>
                <w:b w:val="false"/>
                <w:i w:val="false"/>
                <w:color w:val="000000"/>
                <w:sz w:val="20"/>
              </w:rPr>
              <w:t>
15) Joint Stock Company "National Payment Corporation of the National Bank of the Republic of Kazakhstan";</w:t>
            </w:r>
          </w:p>
          <w:p>
            <w:pPr>
              <w:spacing w:after="20"/>
              <w:ind w:left="20"/>
              <w:jc w:val="both"/>
            </w:pPr>
            <w:r>
              <w:rPr>
                <w:rFonts w:ascii="Times New Roman"/>
                <w:b w:val="false"/>
                <w:i w:val="false"/>
                <w:color w:val="000000"/>
                <w:sz w:val="20"/>
              </w:rPr>
              <w:t>
16) Joint Stock Company "Banking Service Bureau of the National Bank of Kazakhstan";</w:t>
            </w:r>
          </w:p>
          <w:p>
            <w:pPr>
              <w:spacing w:after="20"/>
              <w:ind w:left="20"/>
              <w:jc w:val="both"/>
            </w:pPr>
            <w:r>
              <w:rPr>
                <w:rFonts w:ascii="Times New Roman"/>
                <w:b w:val="false"/>
                <w:i w:val="false"/>
                <w:color w:val="000000"/>
                <w:sz w:val="20"/>
              </w:rPr>
              <w:t>
17) Joint Stock Company "National Geological Service";</w:t>
            </w:r>
          </w:p>
          <w:p>
            <w:pPr>
              <w:spacing w:after="20"/>
              <w:ind w:left="20"/>
              <w:jc w:val="both"/>
            </w:pPr>
            <w:r>
              <w:rPr>
                <w:rFonts w:ascii="Times New Roman"/>
                <w:b w:val="false"/>
                <w:i w:val="false"/>
                <w:color w:val="000000"/>
                <w:sz w:val="20"/>
              </w:rPr>
              <w:t>
18) Limited Liability Partnership "MAEK";</w:t>
            </w:r>
          </w:p>
          <w:p>
            <w:pPr>
              <w:spacing w:after="20"/>
              <w:ind w:left="20"/>
              <w:jc w:val="both"/>
            </w:pPr>
            <w:r>
              <w:rPr>
                <w:rFonts w:ascii="Times New Roman"/>
                <w:b w:val="false"/>
                <w:i w:val="false"/>
                <w:color w:val="000000"/>
                <w:sz w:val="20"/>
              </w:rPr>
              <w:t>
19) Limited Liability Partnership "National Scientific Center for Seismological Observations and Research";</w:t>
            </w:r>
          </w:p>
          <w:p>
            <w:pPr>
              <w:spacing w:after="20"/>
              <w:ind w:left="20"/>
              <w:jc w:val="both"/>
            </w:pPr>
            <w:r>
              <w:rPr>
                <w:rFonts w:ascii="Times New Roman"/>
                <w:b w:val="false"/>
                <w:i w:val="false"/>
                <w:color w:val="000000"/>
                <w:sz w:val="20"/>
              </w:rPr>
              <w:t>
20) Limited Liability Partnership "KMG Engineering";</w:t>
            </w:r>
          </w:p>
          <w:p>
            <w:pPr>
              <w:spacing w:after="20"/>
              <w:ind w:left="20"/>
              <w:jc w:val="both"/>
            </w:pPr>
            <w:r>
              <w:rPr>
                <w:rFonts w:ascii="Times New Roman"/>
                <w:b w:val="false"/>
                <w:i w:val="false"/>
                <w:color w:val="000000"/>
                <w:sz w:val="20"/>
              </w:rPr>
              <w:t>
21) Limited Liability Partnership "Republican Center "Kazimpex";</w:t>
            </w:r>
          </w:p>
          <w:p>
            <w:pPr>
              <w:spacing w:after="20"/>
              <w:ind w:left="20"/>
              <w:jc w:val="both"/>
            </w:pPr>
            <w:r>
              <w:rPr>
                <w:rFonts w:ascii="Times New Roman"/>
                <w:b w:val="false"/>
                <w:i w:val="false"/>
                <w:color w:val="000000"/>
                <w:sz w:val="20"/>
              </w:rPr>
              <w:t>
22) Limited Liability Partnership "Nur Zholy Customs Service";</w:t>
            </w:r>
          </w:p>
          <w:p>
            <w:pPr>
              <w:spacing w:after="20"/>
              <w:ind w:left="20"/>
              <w:jc w:val="both"/>
            </w:pPr>
            <w:r>
              <w:rPr>
                <w:rFonts w:ascii="Times New Roman"/>
                <w:b w:val="false"/>
                <w:i w:val="false"/>
                <w:color w:val="000000"/>
                <w:sz w:val="20"/>
              </w:rPr>
              <w:t>
23) Limited Liability Partnership "KTZ-Freight Transportation";</w:t>
            </w:r>
          </w:p>
          <w:p>
            <w:pPr>
              <w:spacing w:after="20"/>
              <w:ind w:left="20"/>
              <w:jc w:val="both"/>
            </w:pPr>
            <w:r>
              <w:rPr>
                <w:rFonts w:ascii="Times New Roman"/>
                <w:b w:val="false"/>
                <w:i w:val="false"/>
                <w:color w:val="000000"/>
                <w:sz w:val="20"/>
              </w:rPr>
              <w:t>
24) Republican State Enterprise on the Right of Economic Management "National Nuclear Center of the Republic of Kazakhstan";</w:t>
            </w:r>
          </w:p>
          <w:p>
            <w:pPr>
              <w:spacing w:after="20"/>
              <w:ind w:left="20"/>
              <w:jc w:val="both"/>
            </w:pPr>
            <w:r>
              <w:rPr>
                <w:rFonts w:ascii="Times New Roman"/>
                <w:b w:val="false"/>
                <w:i w:val="false"/>
                <w:color w:val="000000"/>
                <w:sz w:val="20"/>
              </w:rPr>
              <w:t>
25) Republican State Enterprise "Academy of Public Administration under the President of the Republic of Kazakhstan";</w:t>
            </w:r>
          </w:p>
          <w:p>
            <w:pPr>
              <w:spacing w:after="20"/>
              <w:ind w:left="20"/>
              <w:jc w:val="both"/>
            </w:pPr>
            <w:r>
              <w:rPr>
                <w:rFonts w:ascii="Times New Roman"/>
                <w:b w:val="false"/>
                <w:i w:val="false"/>
                <w:color w:val="000000"/>
                <w:sz w:val="20"/>
              </w:rPr>
              <w:t>
26) State Municipal Enterprise " City Monitoring and Rapid Response Center of Astana";</w:t>
            </w:r>
          </w:p>
          <w:p>
            <w:pPr>
              <w:spacing w:after="20"/>
              <w:ind w:left="20"/>
              <w:jc w:val="both"/>
            </w:pPr>
            <w:r>
              <w:rPr>
                <w:rFonts w:ascii="Times New Roman"/>
                <w:b w:val="false"/>
                <w:i w:val="false"/>
                <w:color w:val="000000"/>
                <w:sz w:val="20"/>
              </w:rPr>
              <w:t>
27) Republican and municipal state enterprises;</w:t>
            </w:r>
          </w:p>
          <w:p>
            <w:pPr>
              <w:spacing w:after="20"/>
              <w:ind w:left="20"/>
              <w:jc w:val="both"/>
            </w:pPr>
            <w:r>
              <w:rPr>
                <w:rFonts w:ascii="Times New Roman"/>
                <w:b w:val="false"/>
                <w:i w:val="false"/>
                <w:color w:val="000000"/>
                <w:sz w:val="20"/>
              </w:rPr>
              <w:t>
28) Joint Stock Company "Kazakhstan Road Research Institute";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software products, electronic information resources, mobile and other applications for use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Joint Stock Company "National Payment Corporation of the National Bank of the Republic of Kazakhstan";</w:t>
            </w:r>
          </w:p>
          <w:p>
            <w:pPr>
              <w:spacing w:after="20"/>
              <w:ind w:left="20"/>
              <w:jc w:val="both"/>
            </w:pPr>
            <w:r>
              <w:rPr>
                <w:rFonts w:ascii="Times New Roman"/>
                <w:b w:val="false"/>
                <w:i w:val="false"/>
                <w:color w:val="000000"/>
                <w:sz w:val="20"/>
              </w:rPr>
              <w:t>
2) Joint Stock Company "Banking Service Bureau of the National Bank of Kazakhstan";</w:t>
            </w:r>
          </w:p>
          <w:p>
            <w:pPr>
              <w:spacing w:after="20"/>
              <w:ind w:left="20"/>
              <w:jc w:val="both"/>
            </w:pPr>
            <w:r>
              <w:rPr>
                <w:rFonts w:ascii="Times New Roman"/>
                <w:b w:val="false"/>
                <w:i w:val="false"/>
                <w:color w:val="000000"/>
                <w:sz w:val="20"/>
              </w:rPr>
              <w:t>
3) Limited Liability Partnership "KMG Engineering";</w:t>
            </w:r>
          </w:p>
          <w:p>
            <w:pPr>
              <w:spacing w:after="20"/>
              <w:ind w:left="20"/>
              <w:jc w:val="both"/>
            </w:pPr>
            <w:r>
              <w:rPr>
                <w:rFonts w:ascii="Times New Roman"/>
                <w:b w:val="false"/>
                <w:i w:val="false"/>
                <w:color w:val="000000"/>
                <w:sz w:val="20"/>
              </w:rPr>
              <w:t>
4) Limited Liability Partnership "Nur Zholy Customs Service";</w:t>
            </w:r>
          </w:p>
          <w:p>
            <w:pPr>
              <w:spacing w:after="20"/>
              <w:ind w:left="20"/>
              <w:jc w:val="both"/>
            </w:pPr>
            <w:r>
              <w:rPr>
                <w:rFonts w:ascii="Times New Roman"/>
                <w:b w:val="false"/>
                <w:i w:val="false"/>
                <w:color w:val="000000"/>
                <w:sz w:val="20"/>
              </w:rPr>
              <w:t>
5) Limited Liability Partnership "KTZ-Freight Transportation"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activities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Non-profit Joint Stock Company "Kazakhstan Institute of Social Development "Rukhani Zhangyru";</w:t>
            </w:r>
          </w:p>
          <w:p>
            <w:pPr>
              <w:spacing w:after="20"/>
              <w:ind w:left="20"/>
              <w:jc w:val="both"/>
            </w:pPr>
            <w:r>
              <w:rPr>
                <w:rFonts w:ascii="Times New Roman"/>
                <w:b w:val="false"/>
                <w:i w:val="false"/>
                <w:color w:val="000000"/>
                <w:sz w:val="20"/>
              </w:rPr>
              <w:t>
2) Non-profit Joint Stock Company "National Scientific and Practical Center for Child Welfare "Orken";</w:t>
            </w:r>
          </w:p>
          <w:p>
            <w:pPr>
              <w:spacing w:after="20"/>
              <w:ind w:left="20"/>
              <w:jc w:val="both"/>
            </w:pPr>
            <w:r>
              <w:rPr>
                <w:rFonts w:ascii="Times New Roman"/>
                <w:b w:val="false"/>
                <w:i w:val="false"/>
                <w:color w:val="000000"/>
                <w:sz w:val="20"/>
              </w:rPr>
              <w:t>
3) Non-profit Joint Stock Company M. Auezov South Kazakhstan University;</w:t>
            </w:r>
          </w:p>
          <w:p>
            <w:pPr>
              <w:spacing w:after="20"/>
              <w:ind w:left="20"/>
              <w:jc w:val="both"/>
            </w:pPr>
            <w:r>
              <w:rPr>
                <w:rFonts w:ascii="Times New Roman"/>
                <w:b w:val="false"/>
                <w:i w:val="false"/>
                <w:color w:val="000000"/>
                <w:sz w:val="20"/>
              </w:rPr>
              <w:t>
4) Joint Stock Company "Kazakhtelecom";</w:t>
            </w:r>
          </w:p>
          <w:p>
            <w:pPr>
              <w:spacing w:after="20"/>
              <w:ind w:left="20"/>
              <w:jc w:val="both"/>
            </w:pPr>
            <w:r>
              <w:rPr>
                <w:rFonts w:ascii="Times New Roman"/>
                <w:b w:val="false"/>
                <w:i w:val="false"/>
                <w:color w:val="000000"/>
                <w:sz w:val="20"/>
              </w:rPr>
              <w:t>
5) Joint Stock Company "Qazcontent";</w:t>
            </w:r>
          </w:p>
          <w:p>
            <w:pPr>
              <w:spacing w:after="20"/>
              <w:ind w:left="20"/>
              <w:jc w:val="both"/>
            </w:pPr>
            <w:r>
              <w:rPr>
                <w:rFonts w:ascii="Times New Roman"/>
                <w:b w:val="false"/>
                <w:i w:val="false"/>
                <w:color w:val="000000"/>
                <w:sz w:val="20"/>
              </w:rPr>
              <w:t>
6) Joint Stock Company "Kazakhstan Center of Industry and Export "QazIndustry";</w:t>
            </w:r>
          </w:p>
          <w:p>
            <w:pPr>
              <w:spacing w:after="20"/>
              <w:ind w:left="20"/>
              <w:jc w:val="both"/>
            </w:pPr>
            <w:r>
              <w:rPr>
                <w:rFonts w:ascii="Times New Roman"/>
                <w:b w:val="false"/>
                <w:i w:val="false"/>
                <w:color w:val="000000"/>
                <w:sz w:val="20"/>
              </w:rPr>
              <w:t>
7) Joint Stock Company "National Company "Kazakh Tourism";</w:t>
            </w:r>
          </w:p>
          <w:p>
            <w:pPr>
              <w:spacing w:after="20"/>
              <w:ind w:left="20"/>
              <w:jc w:val="both"/>
            </w:pPr>
            <w:r>
              <w:rPr>
                <w:rFonts w:ascii="Times New Roman"/>
                <w:b w:val="false"/>
                <w:i w:val="false"/>
                <w:color w:val="000000"/>
                <w:sz w:val="20"/>
              </w:rPr>
              <w:t>
8) Limited Liability Partnership "Institute of High Technologies";</w:t>
            </w:r>
          </w:p>
          <w:p>
            <w:pPr>
              <w:spacing w:after="20"/>
              <w:ind w:left="20"/>
              <w:jc w:val="both"/>
            </w:pPr>
            <w:r>
              <w:rPr>
                <w:rFonts w:ascii="Times New Roman"/>
                <w:b w:val="false"/>
                <w:i w:val="false"/>
                <w:color w:val="000000"/>
                <w:sz w:val="20"/>
              </w:rPr>
              <w:t xml:space="preserve">
9) Limited Liability Partnership "KAR Technology"; </w:t>
            </w:r>
          </w:p>
          <w:p>
            <w:pPr>
              <w:spacing w:after="20"/>
              <w:ind w:left="20"/>
              <w:jc w:val="both"/>
            </w:pPr>
            <w:r>
              <w:rPr>
                <w:rFonts w:ascii="Times New Roman"/>
                <w:b w:val="false"/>
                <w:i w:val="false"/>
                <w:color w:val="000000"/>
                <w:sz w:val="20"/>
              </w:rPr>
              <w:t>
10) Limited Liability Partnership "Nur Zholy Customs Service";</w:t>
            </w:r>
          </w:p>
          <w:p>
            <w:pPr>
              <w:spacing w:after="20"/>
              <w:ind w:left="20"/>
              <w:jc w:val="both"/>
            </w:pPr>
            <w:r>
              <w:rPr>
                <w:rFonts w:ascii="Times New Roman"/>
                <w:b w:val="false"/>
                <w:i w:val="false"/>
                <w:color w:val="000000"/>
                <w:sz w:val="20"/>
              </w:rPr>
              <w:t xml:space="preserve">
 11) Limited Liability Partnership "Digital Economy Development Center"; </w:t>
            </w:r>
          </w:p>
          <w:p>
            <w:pPr>
              <w:spacing w:after="20"/>
              <w:ind w:left="20"/>
              <w:jc w:val="both"/>
            </w:pPr>
            <w:r>
              <w:rPr>
                <w:rFonts w:ascii="Times New Roman"/>
                <w:b w:val="false"/>
                <w:i w:val="false"/>
                <w:color w:val="000000"/>
                <w:sz w:val="20"/>
              </w:rPr>
              <w:t>
12) Limited Liability Partnership "Media Center of the Internal Affairs Bodies of the Republic of Kazakhstan";</w:t>
            </w:r>
          </w:p>
          <w:p>
            <w:pPr>
              <w:spacing w:after="20"/>
              <w:ind w:left="20"/>
              <w:jc w:val="both"/>
            </w:pPr>
            <w:r>
              <w:rPr>
                <w:rFonts w:ascii="Times New Roman"/>
                <w:b w:val="false"/>
                <w:i w:val="false"/>
                <w:color w:val="000000"/>
                <w:sz w:val="20"/>
              </w:rPr>
              <w:t>
 13) Limited Liability Partnership "Saryarqa Aqparat";</w:t>
            </w:r>
          </w:p>
          <w:p>
            <w:pPr>
              <w:spacing w:after="20"/>
              <w:ind w:left="20"/>
              <w:jc w:val="both"/>
            </w:pPr>
            <w:r>
              <w:rPr>
                <w:rFonts w:ascii="Times New Roman"/>
                <w:b w:val="false"/>
                <w:i w:val="false"/>
                <w:color w:val="000000"/>
                <w:sz w:val="20"/>
              </w:rPr>
              <w:t>
14) Limited Liability Partnership "KTZ-Freight Transportation";</w:t>
            </w:r>
          </w:p>
          <w:p>
            <w:pPr>
              <w:spacing w:after="20"/>
              <w:ind w:left="20"/>
              <w:jc w:val="both"/>
            </w:pPr>
            <w:r>
              <w:rPr>
                <w:rFonts w:ascii="Times New Roman"/>
                <w:b w:val="false"/>
                <w:i w:val="false"/>
                <w:color w:val="000000"/>
                <w:sz w:val="20"/>
              </w:rPr>
              <w:t>
15) Republican state enterprise on the right of economic management "Teleradiocomplex of the President of the Republic of Kazakhstan" of the President’s Affairs Administration of the Republic of Kazakhstan";</w:t>
            </w:r>
          </w:p>
          <w:p>
            <w:pPr>
              <w:spacing w:after="20"/>
              <w:ind w:left="20"/>
              <w:jc w:val="both"/>
            </w:pPr>
            <w:r>
              <w:rPr>
                <w:rFonts w:ascii="Times New Roman"/>
                <w:b w:val="false"/>
                <w:i w:val="false"/>
                <w:color w:val="000000"/>
                <w:sz w:val="20"/>
              </w:rPr>
              <w:t>
16) Republican State enterprises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of news agencies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Joint Stock Company "Qazcontent";</w:t>
            </w:r>
          </w:p>
          <w:p>
            <w:pPr>
              <w:spacing w:after="20"/>
              <w:ind w:left="20"/>
              <w:jc w:val="both"/>
            </w:pPr>
            <w:r>
              <w:rPr>
                <w:rFonts w:ascii="Times New Roman"/>
                <w:b w:val="false"/>
                <w:i w:val="false"/>
                <w:color w:val="000000"/>
                <w:sz w:val="20"/>
              </w:rPr>
              <w:t>
2) Limited Liability Partnership "Saryarqa Aqparat";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Other information service activities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Non-profit Joint Stock Company "M.H. Dulati Taraz University" </w:t>
            </w:r>
          </w:p>
          <w:p>
            <w:pPr>
              <w:spacing w:after="20"/>
              <w:ind w:left="20"/>
              <w:jc w:val="both"/>
            </w:pPr>
            <w:r>
              <w:rPr>
                <w:rFonts w:ascii="Times New Roman"/>
                <w:b w:val="false"/>
                <w:i w:val="false"/>
                <w:color w:val="000000"/>
                <w:sz w:val="20"/>
              </w:rPr>
              <w:t xml:space="preserve">
2) Non-profit Joint Stock Company "K.I. Satpayev Kazakh National Research Technical University "; </w:t>
            </w:r>
          </w:p>
          <w:p>
            <w:pPr>
              <w:spacing w:after="20"/>
              <w:ind w:left="20"/>
              <w:jc w:val="both"/>
            </w:pPr>
            <w:r>
              <w:rPr>
                <w:rFonts w:ascii="Times New Roman"/>
                <w:b w:val="false"/>
                <w:i w:val="false"/>
                <w:color w:val="000000"/>
                <w:sz w:val="20"/>
              </w:rPr>
              <w:t xml:space="preserve">
3) Joint Stock Company "Volkovgeologiya"; </w:t>
            </w:r>
          </w:p>
          <w:p>
            <w:pPr>
              <w:spacing w:after="20"/>
              <w:ind w:left="20"/>
              <w:jc w:val="both"/>
            </w:pPr>
            <w:r>
              <w:rPr>
                <w:rFonts w:ascii="Times New Roman"/>
                <w:b w:val="false"/>
                <w:i w:val="false"/>
                <w:color w:val="000000"/>
                <w:sz w:val="20"/>
              </w:rPr>
              <w:t>
4) Joint Stock Company "National Company "Kazakhstan Temir Zholy";</w:t>
            </w:r>
          </w:p>
          <w:p>
            <w:pPr>
              <w:spacing w:after="20"/>
              <w:ind w:left="20"/>
              <w:jc w:val="both"/>
            </w:pPr>
            <w:r>
              <w:rPr>
                <w:rFonts w:ascii="Times New Roman"/>
                <w:b w:val="false"/>
                <w:i w:val="false"/>
                <w:color w:val="000000"/>
                <w:sz w:val="20"/>
              </w:rPr>
              <w:t>
5) Joint Stock Company "Kaztemirtrans";</w:t>
            </w:r>
          </w:p>
          <w:p>
            <w:pPr>
              <w:spacing w:after="20"/>
              <w:ind w:left="20"/>
              <w:jc w:val="both"/>
            </w:pPr>
            <w:r>
              <w:rPr>
                <w:rFonts w:ascii="Times New Roman"/>
                <w:b w:val="false"/>
                <w:i w:val="false"/>
                <w:color w:val="000000"/>
                <w:sz w:val="20"/>
              </w:rPr>
              <w:t>
6) Joint Stock Company "Kazpost";</w:t>
            </w:r>
          </w:p>
          <w:p>
            <w:pPr>
              <w:spacing w:after="20"/>
              <w:ind w:left="20"/>
              <w:jc w:val="both"/>
            </w:pPr>
            <w:r>
              <w:rPr>
                <w:rFonts w:ascii="Times New Roman"/>
                <w:b w:val="false"/>
                <w:i w:val="false"/>
                <w:color w:val="000000"/>
                <w:sz w:val="20"/>
              </w:rPr>
              <w:t>
7) Limited Liability Partnership "KTZ-Freight Transportation";</w:t>
            </w:r>
          </w:p>
          <w:p>
            <w:pPr>
              <w:spacing w:after="20"/>
              <w:ind w:left="20"/>
              <w:jc w:val="both"/>
            </w:pPr>
            <w:r>
              <w:rPr>
                <w:rFonts w:ascii="Times New Roman"/>
                <w:b w:val="false"/>
                <w:i w:val="false"/>
                <w:color w:val="000000"/>
                <w:sz w:val="20"/>
              </w:rPr>
              <w:t>
8) Republican state enterprise on the right of economic management "Digital Government Support Center";</w:t>
            </w:r>
          </w:p>
          <w:p>
            <w:pPr>
              <w:spacing w:after="20"/>
              <w:ind w:left="20"/>
              <w:jc w:val="both"/>
            </w:pPr>
            <w:r>
              <w:rPr>
                <w:rFonts w:ascii="Times New Roman"/>
                <w:b w:val="false"/>
                <w:i w:val="false"/>
                <w:color w:val="000000"/>
                <w:sz w:val="20"/>
              </w:rPr>
              <w:t>
9) Republican state enterprise on the right of economic management "Kazakhstan Institute of Standardization and Metrology";</w:t>
            </w:r>
          </w:p>
          <w:p>
            <w:pPr>
              <w:spacing w:after="20"/>
              <w:ind w:left="20"/>
              <w:jc w:val="both"/>
            </w:pPr>
            <w:r>
              <w:rPr>
                <w:rFonts w:ascii="Times New Roman"/>
                <w:b w:val="false"/>
                <w:i w:val="false"/>
                <w:color w:val="000000"/>
                <w:sz w:val="20"/>
              </w:rPr>
              <w:t>
10) Limited liability company "SK Water Solutions"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of savings banks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Joint Stock Company "Otbasy Bank"</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of the bank, which is a national development institute, and its lessor subsidiary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Joint Stock Company “Development Bank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Cash acceptance services for crediting to bank accounts, including those of third parties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republican ownership / communal ownership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Joint Stock Company “Kazpost”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Activities of holding companies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Joint Stock Company "Social-Entrepreneurial Corporation "Shymkent";</w:t>
            </w:r>
          </w:p>
          <w:p>
            <w:pPr>
              <w:spacing w:after="20"/>
              <w:ind w:left="20"/>
              <w:jc w:val="both"/>
            </w:pPr>
            <w:r>
              <w:rPr>
                <w:rFonts w:ascii="Times New Roman"/>
                <w:b w:val="false"/>
                <w:i w:val="false"/>
                <w:color w:val="000000"/>
                <w:sz w:val="20"/>
              </w:rPr>
              <w:t>
2) Joint Stock Company "Social-Entrepreneurial Corporation "Baikonur";</w:t>
            </w:r>
          </w:p>
          <w:p>
            <w:pPr>
              <w:spacing w:after="20"/>
              <w:ind w:left="20"/>
              <w:jc w:val="both"/>
            </w:pPr>
            <w:r>
              <w:rPr>
                <w:rFonts w:ascii="Times New Roman"/>
                <w:b w:val="false"/>
                <w:i w:val="false"/>
                <w:color w:val="000000"/>
                <w:sz w:val="20"/>
              </w:rPr>
              <w:t>
3) Joint Stock Company "Social-Entrepreneurial Corporation "KOKSHE";</w:t>
            </w:r>
          </w:p>
          <w:p>
            <w:pPr>
              <w:spacing w:after="20"/>
              <w:ind w:left="20"/>
              <w:jc w:val="both"/>
            </w:pPr>
            <w:r>
              <w:rPr>
                <w:rFonts w:ascii="Times New Roman"/>
                <w:b w:val="false"/>
                <w:i w:val="false"/>
                <w:color w:val="000000"/>
                <w:sz w:val="20"/>
              </w:rPr>
              <w:t>
4) Joint Stock Company "Social-Entrepreneurial Corporation "Astana";</w:t>
            </w:r>
          </w:p>
          <w:p>
            <w:pPr>
              <w:spacing w:after="20"/>
              <w:ind w:left="20"/>
              <w:jc w:val="both"/>
            </w:pPr>
            <w:r>
              <w:rPr>
                <w:rFonts w:ascii="Times New Roman"/>
                <w:b w:val="false"/>
                <w:i w:val="false"/>
                <w:color w:val="000000"/>
                <w:sz w:val="20"/>
              </w:rPr>
              <w:t>
5) Joint Stock Company "Social-Entrepreneurial Corporation "Soltustik";</w:t>
            </w:r>
          </w:p>
          <w:p>
            <w:pPr>
              <w:spacing w:after="20"/>
              <w:ind w:left="20"/>
              <w:jc w:val="both"/>
            </w:pPr>
            <w:r>
              <w:rPr>
                <w:rFonts w:ascii="Times New Roman"/>
                <w:b w:val="false"/>
                <w:i w:val="false"/>
                <w:color w:val="000000"/>
                <w:sz w:val="20"/>
              </w:rPr>
              <w:t>
6) Joint Stock Company "Social-Entrepreneurial Corporation "Ertis";</w:t>
            </w:r>
          </w:p>
          <w:p>
            <w:pPr>
              <w:spacing w:after="20"/>
              <w:ind w:left="20"/>
              <w:jc w:val="both"/>
            </w:pPr>
            <w:r>
              <w:rPr>
                <w:rFonts w:ascii="Times New Roman"/>
                <w:b w:val="false"/>
                <w:i w:val="false"/>
                <w:color w:val="000000"/>
                <w:sz w:val="20"/>
              </w:rPr>
              <w:t>
7) Joint Stock Company "National Managing Holding "Baiterek";</w:t>
            </w:r>
          </w:p>
          <w:p>
            <w:pPr>
              <w:spacing w:after="20"/>
              <w:ind w:left="20"/>
              <w:jc w:val="both"/>
            </w:pPr>
            <w:r>
              <w:rPr>
                <w:rFonts w:ascii="Times New Roman"/>
                <w:b w:val="false"/>
                <w:i w:val="false"/>
                <w:color w:val="000000"/>
                <w:sz w:val="20"/>
              </w:rPr>
              <w:t>
8) Joint Stock Company "Qazaqstan Investment Corporation";</w:t>
            </w:r>
          </w:p>
          <w:p>
            <w:pPr>
              <w:spacing w:after="20"/>
              <w:ind w:left="20"/>
              <w:jc w:val="both"/>
            </w:pPr>
            <w:r>
              <w:rPr>
                <w:rFonts w:ascii="Times New Roman"/>
                <w:b w:val="false"/>
                <w:i w:val="false"/>
                <w:color w:val="000000"/>
                <w:sz w:val="20"/>
              </w:rPr>
              <w:t>
9) Joint Stock Company "National Holding "QazBioPharm";</w:t>
            </w:r>
          </w:p>
          <w:p>
            <w:pPr>
              <w:spacing w:after="20"/>
              <w:ind w:left="20"/>
              <w:jc w:val="both"/>
            </w:pPr>
            <w:r>
              <w:rPr>
                <w:rFonts w:ascii="Times New Roman"/>
                <w:b w:val="false"/>
                <w:i w:val="false"/>
                <w:color w:val="000000"/>
                <w:sz w:val="20"/>
              </w:rPr>
              <w:t>
10) Joint Stock Company "Vagonservis";</w:t>
            </w:r>
          </w:p>
          <w:p>
            <w:pPr>
              <w:spacing w:after="20"/>
              <w:ind w:left="20"/>
              <w:jc w:val="both"/>
            </w:pPr>
            <w:r>
              <w:rPr>
                <w:rFonts w:ascii="Times New Roman"/>
                <w:b w:val="false"/>
                <w:i w:val="false"/>
                <w:color w:val="000000"/>
                <w:sz w:val="20"/>
              </w:rPr>
              <w:t>
11) Joint Stock Company "Samruk-Energo";</w:t>
            </w:r>
          </w:p>
          <w:p>
            <w:pPr>
              <w:spacing w:after="20"/>
              <w:ind w:left="20"/>
              <w:jc w:val="both"/>
            </w:pPr>
            <w:r>
              <w:rPr>
                <w:rFonts w:ascii="Times New Roman"/>
                <w:b w:val="false"/>
                <w:i w:val="false"/>
                <w:color w:val="000000"/>
                <w:sz w:val="20"/>
              </w:rPr>
              <w:t>
12) Joint Stock Company "Samruk-Kayna Construction";</w:t>
            </w:r>
          </w:p>
          <w:p>
            <w:pPr>
              <w:spacing w:after="20"/>
              <w:ind w:left="20"/>
              <w:jc w:val="both"/>
            </w:pPr>
            <w:r>
              <w:rPr>
                <w:rFonts w:ascii="Times New Roman"/>
                <w:b w:val="false"/>
                <w:i w:val="false"/>
                <w:color w:val="000000"/>
                <w:sz w:val="20"/>
              </w:rPr>
              <w:t>
13) Limited Liability Partnership "City Investment Development Center "AstanaInvest";</w:t>
            </w:r>
          </w:p>
          <w:p>
            <w:pPr>
              <w:spacing w:after="20"/>
              <w:ind w:left="20"/>
              <w:jc w:val="both"/>
            </w:pPr>
            <w:r>
              <w:rPr>
                <w:rFonts w:ascii="Times New Roman"/>
                <w:b w:val="false"/>
                <w:i w:val="false"/>
                <w:color w:val="000000"/>
                <w:sz w:val="20"/>
              </w:rPr>
              <w:t>
14) Limited Liability Partnership "Samruk - Kazyna Invest";</w:t>
            </w:r>
          </w:p>
          <w:p>
            <w:pPr>
              <w:spacing w:after="20"/>
              <w:ind w:left="20"/>
              <w:jc w:val="both"/>
            </w:pPr>
            <w:r>
              <w:rPr>
                <w:rFonts w:ascii="Times New Roman"/>
                <w:b w:val="false"/>
                <w:i w:val="false"/>
                <w:color w:val="000000"/>
                <w:sz w:val="20"/>
              </w:rPr>
              <w:t>
15) Limited Liability Partnership "SAMRUK-KAZYNA ONDEU";</w:t>
            </w:r>
          </w:p>
          <w:p>
            <w:pPr>
              <w:spacing w:after="20"/>
              <w:ind w:left="20"/>
              <w:jc w:val="both"/>
            </w:pPr>
            <w:r>
              <w:rPr>
                <w:rFonts w:ascii="Times New Roman"/>
                <w:b w:val="false"/>
                <w:i w:val="false"/>
                <w:color w:val="000000"/>
                <w:sz w:val="20"/>
              </w:rPr>
              <w:t>
16) Republican and municipal state enterprises;</w:t>
            </w:r>
          </w:p>
          <w:p>
            <w:pPr>
              <w:spacing w:after="20"/>
              <w:ind w:left="20"/>
              <w:jc w:val="both"/>
            </w:pPr>
            <w:r>
              <w:rPr>
                <w:rFonts w:ascii="Times New Roman"/>
                <w:b w:val="false"/>
                <w:i w:val="false"/>
                <w:color w:val="000000"/>
                <w:sz w:val="20"/>
              </w:rPr>
              <w:t>
17) the private company Astana Development Ltd.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leasing other than financial leasing of medical equipment and machinery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Joint Stock Company "Agrarian Credit Corporation";</w:t>
            </w:r>
          </w:p>
          <w:p>
            <w:pPr>
              <w:spacing w:after="20"/>
              <w:ind w:left="20"/>
              <w:jc w:val="both"/>
            </w:pPr>
            <w:r>
              <w:rPr>
                <w:rFonts w:ascii="Times New Roman"/>
                <w:b w:val="false"/>
                <w:i w:val="false"/>
                <w:color w:val="000000"/>
                <w:sz w:val="20"/>
              </w:rPr>
              <w:t>
2) Joint Stock Company "KazAgroFinance";</w:t>
            </w:r>
          </w:p>
          <w:p>
            <w:pPr>
              <w:spacing w:after="20"/>
              <w:ind w:left="20"/>
              <w:jc w:val="both"/>
            </w:pPr>
            <w:r>
              <w:rPr>
                <w:rFonts w:ascii="Times New Roman"/>
                <w:b w:val="false"/>
                <w:i w:val="false"/>
                <w:color w:val="000000"/>
                <w:sz w:val="20"/>
              </w:rPr>
              <w:t>
3) Joint Stock Company "Industrial Development Fund";</w:t>
            </w:r>
          </w:p>
          <w:p>
            <w:pPr>
              <w:spacing w:after="20"/>
              <w:ind w:left="20"/>
              <w:jc w:val="both"/>
            </w:pPr>
            <w:r>
              <w:rPr>
                <w:rFonts w:ascii="Times New Roman"/>
                <w:b w:val="false"/>
                <w:i w:val="false"/>
                <w:color w:val="000000"/>
                <w:sz w:val="20"/>
              </w:rPr>
              <w:t>
4) Joint Stock Company "Socio-Entrepreneurial Corporation "Tobol"</w:t>
            </w:r>
          </w:p>
          <w:p>
            <w:pPr>
              <w:spacing w:after="20"/>
              <w:ind w:left="20"/>
              <w:jc w:val="both"/>
            </w:pPr>
            <w:r>
              <w:rPr>
                <w:rFonts w:ascii="Times New Roman"/>
                <w:b w:val="false"/>
                <w:i w:val="false"/>
                <w:color w:val="000000"/>
                <w:sz w:val="20"/>
              </w:rPr>
              <w:t>
5) JSC "Fund for the development of the military-industrial complex"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leasing of medical equipment and machinery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Joint Stock Company "Industrial Development Fund";</w:t>
            </w:r>
          </w:p>
          <w:p>
            <w:pPr>
              <w:spacing w:after="20"/>
              <w:ind w:left="20"/>
              <w:jc w:val="both"/>
            </w:pPr>
            <w:r>
              <w:rPr>
                <w:rFonts w:ascii="Times New Roman"/>
                <w:b w:val="false"/>
                <w:i w:val="false"/>
                <w:color w:val="000000"/>
                <w:sz w:val="20"/>
              </w:rPr>
              <w:t>
2) Joint Stock Company "KazMedTech"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of special funds for financial support of private business entities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Joint Stock Company "Damu Entrepreneurship Development Fund"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credit types not included in other groupings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property/utility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"Industrial Development Fund” JSC;</w:t>
            </w:r>
          </w:p>
          <w:p>
            <w:pPr>
              <w:spacing w:after="20"/>
              <w:ind w:left="20"/>
              <w:jc w:val="both"/>
            </w:pPr>
            <w:r>
              <w:rPr>
                <w:rFonts w:ascii="Times New Roman"/>
                <w:b w:val="false"/>
                <w:i w:val="false"/>
                <w:color w:val="000000"/>
                <w:sz w:val="20"/>
              </w:rPr>
              <w:t>
2)“KazAgroFinance” JSC;</w:t>
            </w:r>
          </w:p>
          <w:p>
            <w:pPr>
              <w:spacing w:after="20"/>
              <w:ind w:left="20"/>
              <w:jc w:val="both"/>
            </w:pPr>
            <w:r>
              <w:rPr>
                <w:rFonts w:ascii="Times New Roman"/>
                <w:b w:val="false"/>
                <w:i w:val="false"/>
                <w:color w:val="000000"/>
                <w:sz w:val="20"/>
              </w:rPr>
              <w:t>
3) “Agrarian Credit Corporation” JSC;</w:t>
            </w:r>
          </w:p>
          <w:p>
            <w:pPr>
              <w:spacing w:after="20"/>
              <w:ind w:left="20"/>
              <w:jc w:val="both"/>
            </w:pPr>
            <w:r>
              <w:rPr>
                <w:rFonts w:ascii="Times New Roman"/>
                <w:b w:val="false"/>
                <w:i w:val="false"/>
                <w:color w:val="000000"/>
                <w:sz w:val="20"/>
              </w:rPr>
              <w:t>
4) JSC "Kazakhstan Housing Company";</w:t>
            </w:r>
          </w:p>
          <w:p>
            <w:pPr>
              <w:spacing w:after="20"/>
              <w:ind w:left="20"/>
              <w:jc w:val="both"/>
            </w:pPr>
            <w:r>
              <w:rPr>
                <w:rFonts w:ascii="Times New Roman"/>
                <w:b w:val="false"/>
                <w:i w:val="false"/>
                <w:color w:val="000000"/>
                <w:sz w:val="20"/>
              </w:rPr>
              <w:t>
5) “Microfinance organization” “Regional Investment Centre” “Kyzylorda” limited liability partnership;</w:t>
            </w:r>
          </w:p>
          <w:p>
            <w:pPr>
              <w:spacing w:after="20"/>
              <w:ind w:left="20"/>
              <w:jc w:val="both"/>
            </w:pPr>
            <w:r>
              <w:rPr>
                <w:rFonts w:ascii="Times New Roman"/>
                <w:b w:val="false"/>
                <w:i w:val="false"/>
                <w:color w:val="000000"/>
                <w:sz w:val="20"/>
              </w:rPr>
              <w:t>
6) social and entrepreneurial corporations of the Republic of Kazakhstan (for the purpose of lending to small industrial zones and agro-industrial entities for spring field and harvesting, sugar production enterprises for replenishment of working capital for sugar beet processing);</w:t>
            </w:r>
          </w:p>
          <w:p>
            <w:pPr>
              <w:spacing w:after="20"/>
              <w:ind w:left="20"/>
              <w:jc w:val="both"/>
            </w:pPr>
            <w:r>
              <w:rPr>
                <w:rFonts w:ascii="Times New Roman"/>
                <w:b w:val="false"/>
                <w:i w:val="false"/>
                <w:color w:val="000000"/>
                <w:sz w:val="20"/>
              </w:rPr>
              <w:t>
7) JSC "Fund for the development of the military-industrial complex";</w:t>
            </w:r>
          </w:p>
          <w:p>
            <w:pPr>
              <w:spacing w:after="20"/>
              <w:ind w:left="20"/>
              <w:jc w:val="both"/>
            </w:pPr>
            <w:r>
              <w:rPr>
                <w:rFonts w:ascii="Times New Roman"/>
                <w:b w:val="false"/>
                <w:i w:val="false"/>
                <w:color w:val="000000"/>
                <w:sz w:val="20"/>
              </w:rPr>
              <w:t>
8) limited liability partnership "Center of Urban Services"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Republic of Kazakhstan, in the direction of "Crediting sugar production enterprises to replenish working capital for sugar beet processing" − Zhambyl, Almaty regions, Zhetisu region, in relation to the limited liability partnership "Center of Urban Services" − Astana city"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continuously, in the direction of "Crediting sugar production enterprises to replenish working capital for sugar beet processing" − until 2028, in relation to the limited liability partnership "Center for Urban Services" − until 2027";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and economic services to the subjects of industrial-innovative activity and agro-industrial complex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Joint Stock Company “National Company “Food Contract Corporation”;</w:t>
            </w:r>
          </w:p>
          <w:p>
            <w:pPr>
              <w:spacing w:after="20"/>
              <w:ind w:left="20"/>
              <w:jc w:val="both"/>
            </w:pPr>
            <w:r>
              <w:rPr>
                <w:rFonts w:ascii="Times New Roman"/>
                <w:b w:val="false"/>
                <w:i w:val="false"/>
                <w:color w:val="000000"/>
                <w:sz w:val="20"/>
              </w:rPr>
              <w:t>
2) Joint Stock Company “Ak Bidai - Terminal”;</w:t>
            </w:r>
          </w:p>
          <w:p>
            <w:pPr>
              <w:spacing w:after="20"/>
              <w:ind w:left="20"/>
              <w:jc w:val="both"/>
            </w:pPr>
            <w:r>
              <w:rPr>
                <w:rFonts w:ascii="Times New Roman"/>
                <w:b w:val="false"/>
                <w:i w:val="false"/>
                <w:color w:val="000000"/>
                <w:sz w:val="20"/>
              </w:rPr>
              <w:t>
3) Joint Stock Company “Agrarian Credit Corporation”;</w:t>
            </w:r>
          </w:p>
          <w:p>
            <w:pPr>
              <w:spacing w:after="20"/>
              <w:ind w:left="20"/>
              <w:jc w:val="both"/>
            </w:pPr>
            <w:r>
              <w:rPr>
                <w:rFonts w:ascii="Times New Roman"/>
                <w:b w:val="false"/>
                <w:i w:val="false"/>
                <w:color w:val="000000"/>
                <w:sz w:val="20"/>
              </w:rPr>
              <w:t>
4) Joint Stock Company “National Agency for Innovations Development “QazInnovations”;</w:t>
            </w:r>
          </w:p>
          <w:p>
            <w:pPr>
              <w:spacing w:after="20"/>
              <w:ind w:left="20"/>
              <w:jc w:val="both"/>
            </w:pPr>
            <w:r>
              <w:rPr>
                <w:rFonts w:ascii="Times New Roman"/>
                <w:b w:val="false"/>
                <w:i w:val="false"/>
                <w:color w:val="000000"/>
                <w:sz w:val="20"/>
              </w:rPr>
              <w:t>
5) Joint Stock Company “National Company “QazExpoCongress”;</w:t>
            </w:r>
          </w:p>
          <w:p>
            <w:pPr>
              <w:spacing w:after="20"/>
              <w:ind w:left="20"/>
              <w:jc w:val="both"/>
            </w:pPr>
            <w:r>
              <w:rPr>
                <w:rFonts w:ascii="Times New Roman"/>
                <w:b w:val="false"/>
                <w:i w:val="false"/>
                <w:color w:val="000000"/>
                <w:sz w:val="20"/>
              </w:rPr>
              <w:t>
6) Limited Liability Partnership “Institute of High Technologies”;</w:t>
            </w:r>
          </w:p>
          <w:p>
            <w:pPr>
              <w:spacing w:after="20"/>
              <w:ind w:left="20"/>
              <w:jc w:val="both"/>
            </w:pPr>
            <w:r>
              <w:rPr>
                <w:rFonts w:ascii="Times New Roman"/>
                <w:b w:val="false"/>
                <w:i w:val="false"/>
                <w:color w:val="000000"/>
                <w:sz w:val="20"/>
              </w:rPr>
              <w:t>
7) Limited liability company "SK Water Solutions"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financial services, financing in various industries, investment activities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Joint Stock Company "Baiterek Venture Fund";</w:t>
            </w:r>
          </w:p>
          <w:p>
            <w:pPr>
              <w:spacing w:after="20"/>
              <w:ind w:left="20"/>
              <w:jc w:val="both"/>
            </w:pPr>
            <w:r>
              <w:rPr>
                <w:rFonts w:ascii="Times New Roman"/>
                <w:b w:val="false"/>
                <w:i w:val="false"/>
                <w:color w:val="000000"/>
                <w:sz w:val="20"/>
              </w:rPr>
              <w:t>
2) Joint Stock Company "Kazakhstan Housing Company";</w:t>
            </w:r>
          </w:p>
          <w:p>
            <w:pPr>
              <w:spacing w:after="20"/>
              <w:ind w:left="20"/>
              <w:jc w:val="both"/>
            </w:pPr>
            <w:r>
              <w:rPr>
                <w:rFonts w:ascii="Times New Roman"/>
                <w:b w:val="false"/>
                <w:i w:val="false"/>
                <w:color w:val="000000"/>
                <w:sz w:val="20"/>
              </w:rPr>
              <w:t>
3) Joint Stock Company "Agrarian Credit Corporation";</w:t>
            </w:r>
          </w:p>
          <w:p>
            <w:pPr>
              <w:spacing w:after="20"/>
              <w:ind w:left="20"/>
              <w:jc w:val="both"/>
            </w:pPr>
            <w:r>
              <w:rPr>
                <w:rFonts w:ascii="Times New Roman"/>
                <w:b w:val="false"/>
                <w:i w:val="false"/>
                <w:color w:val="000000"/>
                <w:sz w:val="20"/>
              </w:rPr>
              <w:t>
4) Joint Stock Company "KTZ Express";</w:t>
            </w:r>
          </w:p>
          <w:p>
            <w:pPr>
              <w:spacing w:after="20"/>
              <w:ind w:left="20"/>
              <w:jc w:val="both"/>
            </w:pPr>
            <w:r>
              <w:rPr>
                <w:rFonts w:ascii="Times New Roman"/>
                <w:b w:val="false"/>
                <w:i w:val="false"/>
                <w:color w:val="000000"/>
                <w:sz w:val="20"/>
              </w:rPr>
              <w:t>
5) Limited Liability Partnership "BV MANAGEMENT";</w:t>
            </w:r>
          </w:p>
          <w:p>
            <w:pPr>
              <w:spacing w:after="20"/>
              <w:ind w:left="20"/>
              <w:jc w:val="both"/>
            </w:pPr>
            <w:r>
              <w:rPr>
                <w:rFonts w:ascii="Times New Roman"/>
                <w:b w:val="false"/>
                <w:i w:val="false"/>
                <w:color w:val="000000"/>
                <w:sz w:val="20"/>
              </w:rPr>
              <w:t>
6) Limited Liability Partnership "QazaqGaz Science and Technology Center";</w:t>
            </w:r>
          </w:p>
          <w:p>
            <w:pPr>
              <w:spacing w:after="20"/>
              <w:ind w:left="20"/>
              <w:jc w:val="both"/>
            </w:pPr>
            <w:r>
              <w:rPr>
                <w:rFonts w:ascii="Times New Roman"/>
                <w:b w:val="false"/>
                <w:i w:val="false"/>
                <w:color w:val="000000"/>
                <w:sz w:val="20"/>
              </w:rPr>
              <w:t>
7) Limited Liability Partnership “Samruk-Kazyna Invest”;</w:t>
            </w:r>
          </w:p>
          <w:p>
            <w:pPr>
              <w:spacing w:after="20"/>
              <w:ind w:left="20"/>
              <w:jc w:val="both"/>
            </w:pPr>
            <w:r>
              <w:rPr>
                <w:rFonts w:ascii="Times New Roman"/>
                <w:b w:val="false"/>
                <w:i w:val="false"/>
                <w:color w:val="000000"/>
                <w:sz w:val="20"/>
              </w:rPr>
              <w:t xml:space="preserve">
8) Limited Liability Partnership “Qazaq Gas Qurylys”; </w:t>
            </w:r>
          </w:p>
          <w:p>
            <w:pPr>
              <w:spacing w:after="20"/>
              <w:ind w:left="20"/>
              <w:jc w:val="both"/>
            </w:pPr>
            <w:r>
              <w:rPr>
                <w:rFonts w:ascii="Times New Roman"/>
                <w:b w:val="false"/>
                <w:i w:val="false"/>
                <w:color w:val="000000"/>
                <w:sz w:val="20"/>
              </w:rPr>
              <w:t>
9) private company “BGlobal Ventures Ltd.”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types of financial services, except insurance and pensions, not included in other groupings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Non-profit Joint Stock Company "D. Serikbayev East Kazakhstan Technical University ";</w:t>
            </w:r>
          </w:p>
          <w:p>
            <w:pPr>
              <w:spacing w:after="20"/>
              <w:ind w:left="20"/>
              <w:jc w:val="both"/>
            </w:pPr>
            <w:r>
              <w:rPr>
                <w:rFonts w:ascii="Times New Roman"/>
                <w:b w:val="false"/>
                <w:i w:val="false"/>
                <w:color w:val="000000"/>
                <w:sz w:val="20"/>
              </w:rPr>
              <w:t>
2) Non-profit Joint Stock Company "State Center for Support of National Cinema";</w:t>
            </w:r>
          </w:p>
          <w:p>
            <w:pPr>
              <w:spacing w:after="20"/>
              <w:ind w:left="20"/>
              <w:jc w:val="both"/>
            </w:pPr>
            <w:r>
              <w:rPr>
                <w:rFonts w:ascii="Times New Roman"/>
                <w:b w:val="false"/>
                <w:i w:val="false"/>
                <w:color w:val="000000"/>
                <w:sz w:val="20"/>
              </w:rPr>
              <w:t>
3) Joint Stock Company "Problem Loans Fund";</w:t>
            </w:r>
          </w:p>
          <w:p>
            <w:pPr>
              <w:spacing w:after="20"/>
              <w:ind w:left="20"/>
              <w:jc w:val="both"/>
            </w:pPr>
            <w:r>
              <w:rPr>
                <w:rFonts w:ascii="Times New Roman"/>
                <w:b w:val="false"/>
                <w:i w:val="false"/>
                <w:color w:val="000000"/>
                <w:sz w:val="20"/>
              </w:rPr>
              <w:t>
4) Joint Stock Company "Kazakhstan Center of Industry and Export "QazIndustry";</w:t>
            </w:r>
          </w:p>
          <w:p>
            <w:pPr>
              <w:spacing w:after="20"/>
              <w:ind w:left="20"/>
              <w:jc w:val="both"/>
            </w:pPr>
            <w:r>
              <w:rPr>
                <w:rFonts w:ascii="Times New Roman"/>
                <w:b w:val="false"/>
                <w:i w:val="false"/>
                <w:color w:val="000000"/>
                <w:sz w:val="20"/>
              </w:rPr>
              <w:t>
5) Joint Stock Company "National Company "QazExpoCongress";</w:t>
            </w:r>
          </w:p>
          <w:p>
            <w:pPr>
              <w:spacing w:after="20"/>
              <w:ind w:left="20"/>
              <w:jc w:val="both"/>
            </w:pPr>
            <w:r>
              <w:rPr>
                <w:rFonts w:ascii="Times New Roman"/>
                <w:b w:val="false"/>
                <w:i w:val="false"/>
                <w:color w:val="000000"/>
                <w:sz w:val="20"/>
              </w:rPr>
              <w:t>
6) Joint-Stock Company "Science Fund";</w:t>
            </w:r>
          </w:p>
          <w:p>
            <w:pPr>
              <w:spacing w:after="20"/>
              <w:ind w:left="20"/>
              <w:jc w:val="both"/>
            </w:pPr>
            <w:r>
              <w:rPr>
                <w:rFonts w:ascii="Times New Roman"/>
                <w:b w:val="false"/>
                <w:i w:val="false"/>
                <w:color w:val="000000"/>
                <w:sz w:val="20"/>
              </w:rPr>
              <w:t>
7) Joint Stock Company "Kazakhstan Housing Company";</w:t>
            </w:r>
          </w:p>
          <w:p>
            <w:pPr>
              <w:spacing w:after="20"/>
              <w:ind w:left="20"/>
              <w:jc w:val="both"/>
            </w:pPr>
            <w:r>
              <w:rPr>
                <w:rFonts w:ascii="Times New Roman"/>
                <w:b w:val="false"/>
                <w:i w:val="false"/>
                <w:color w:val="000000"/>
                <w:sz w:val="20"/>
              </w:rPr>
              <w:t>
8) Joint Stock Company "Export Credit Agency Kazakhstan";</w:t>
            </w:r>
          </w:p>
          <w:p>
            <w:pPr>
              <w:spacing w:after="20"/>
              <w:ind w:left="20"/>
              <w:jc w:val="both"/>
            </w:pPr>
            <w:r>
              <w:rPr>
                <w:rFonts w:ascii="Times New Roman"/>
                <w:b w:val="false"/>
                <w:i w:val="false"/>
                <w:color w:val="000000"/>
                <w:sz w:val="20"/>
              </w:rPr>
              <w:t>
9) Joint Stock Company "KazAgroFinance";</w:t>
            </w:r>
          </w:p>
          <w:p>
            <w:pPr>
              <w:spacing w:after="20"/>
              <w:ind w:left="20"/>
              <w:jc w:val="both"/>
            </w:pPr>
            <w:r>
              <w:rPr>
                <w:rFonts w:ascii="Times New Roman"/>
                <w:b w:val="false"/>
                <w:i w:val="false"/>
                <w:color w:val="000000"/>
                <w:sz w:val="20"/>
              </w:rPr>
              <w:t>
10) Joint Stock Company “National Agency for Development of Innovations “QazInnovations”;</w:t>
            </w:r>
          </w:p>
          <w:p>
            <w:pPr>
              <w:spacing w:after="20"/>
              <w:ind w:left="20"/>
              <w:jc w:val="both"/>
            </w:pPr>
            <w:r>
              <w:rPr>
                <w:rFonts w:ascii="Times New Roman"/>
                <w:b w:val="false"/>
                <w:i w:val="false"/>
                <w:color w:val="000000"/>
                <w:sz w:val="20"/>
              </w:rPr>
              <w:t>
11) Joint Stock Company “Kazakhstan Sustainability Fund”;</w:t>
            </w:r>
          </w:p>
          <w:p>
            <w:pPr>
              <w:spacing w:after="20"/>
              <w:ind w:left="20"/>
              <w:jc w:val="both"/>
            </w:pPr>
            <w:r>
              <w:rPr>
                <w:rFonts w:ascii="Times New Roman"/>
                <w:b w:val="false"/>
                <w:i w:val="false"/>
                <w:color w:val="000000"/>
                <w:sz w:val="20"/>
              </w:rPr>
              <w:t>
12) Joint Stock Company “Kazakhtelecom”;</w:t>
            </w:r>
          </w:p>
          <w:p>
            <w:pPr>
              <w:spacing w:after="20"/>
              <w:ind w:left="20"/>
              <w:jc w:val="both"/>
            </w:pPr>
            <w:r>
              <w:rPr>
                <w:rFonts w:ascii="Times New Roman"/>
                <w:b w:val="false"/>
                <w:i w:val="false"/>
                <w:color w:val="000000"/>
                <w:sz w:val="20"/>
              </w:rPr>
              <w:t>
13) Joint Stock Company “National Payment Corporation of the National Bank of the Republic of Kazakhstan”;</w:t>
            </w:r>
          </w:p>
          <w:p>
            <w:pPr>
              <w:spacing w:after="20"/>
              <w:ind w:left="20"/>
              <w:jc w:val="both"/>
            </w:pPr>
            <w:r>
              <w:rPr>
                <w:rFonts w:ascii="Times New Roman"/>
                <w:b w:val="false"/>
                <w:i w:val="false"/>
                <w:color w:val="000000"/>
                <w:sz w:val="20"/>
              </w:rPr>
              <w:t>
14) Joint Stock Company “Samruk-Kayna Construction”;</w:t>
            </w:r>
          </w:p>
          <w:p>
            <w:pPr>
              <w:spacing w:after="20"/>
              <w:ind w:left="20"/>
              <w:jc w:val="both"/>
            </w:pPr>
            <w:r>
              <w:rPr>
                <w:rFonts w:ascii="Times New Roman"/>
                <w:b w:val="false"/>
                <w:i w:val="false"/>
                <w:color w:val="000000"/>
                <w:sz w:val="20"/>
              </w:rPr>
              <w:t>
15) Limited Liability Partnership “Digital Economy Development Center”;</w:t>
            </w:r>
          </w:p>
          <w:p>
            <w:pPr>
              <w:spacing w:after="20"/>
              <w:ind w:left="20"/>
              <w:jc w:val="both"/>
            </w:pPr>
            <w:r>
              <w:rPr>
                <w:rFonts w:ascii="Times New Roman"/>
                <w:b w:val="false"/>
                <w:i w:val="false"/>
                <w:color w:val="000000"/>
                <w:sz w:val="20"/>
              </w:rPr>
              <w:t xml:space="preserve">
16) Republican state enterprise on the right of economic management “Kazakhstan Center of Interbank Settlements of the National Bank of the Republic of Kazakhstan”;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life insurance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Joint Stock Company "Life Insurance Company "State Annuity Company"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damage insurance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Joint Stock Company "Export Credit Agency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Non-state damage insurance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Joint Stock Company “Export Credit Agency of Kazakhstan”;</w:t>
            </w:r>
          </w:p>
          <w:p>
            <w:pPr>
              <w:spacing w:after="20"/>
              <w:ind w:left="20"/>
              <w:jc w:val="both"/>
            </w:pPr>
            <w:r>
              <w:rPr>
                <w:rFonts w:ascii="Times New Roman"/>
                <w:b w:val="false"/>
                <w:i w:val="false"/>
                <w:color w:val="000000"/>
                <w:sz w:val="20"/>
              </w:rPr>
              <w:t>
2) Joint Stock Company “Kazakhstan Deposit Guarantee Fund”;</w:t>
            </w:r>
          </w:p>
          <w:p>
            <w:pPr>
              <w:spacing w:after="20"/>
              <w:ind w:left="20"/>
              <w:jc w:val="both"/>
            </w:pPr>
            <w:r>
              <w:rPr>
                <w:rFonts w:ascii="Times New Roman"/>
                <w:b w:val="false"/>
                <w:i w:val="false"/>
                <w:color w:val="000000"/>
                <w:sz w:val="20"/>
              </w:rPr>
              <w:t>
3) Joint Stock Company “KTZ Express”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Reinsurance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Joint Stock Company “Export Credit Agency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in maintaining the system of registers of securities holders and participants in business partnerships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Joint Stock Company "Central Securities Depository"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Brokerage and dealing activities related to the management of assets of the National Fund, gold and foreign currency assets of the National Bank, pension assets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Joint Stock Company “National Investment Corporation of the National Bank of Kazakhstan”;</w:t>
            </w:r>
          </w:p>
          <w:p>
            <w:pPr>
              <w:spacing w:after="20"/>
              <w:ind w:left="20"/>
              <w:jc w:val="both"/>
            </w:pPr>
            <w:r>
              <w:rPr>
                <w:rFonts w:ascii="Times New Roman"/>
                <w:b w:val="false"/>
                <w:i w:val="false"/>
                <w:color w:val="000000"/>
                <w:sz w:val="20"/>
              </w:rPr>
              <w:t>
2) Limited Liability Partnership “Samruk-Kazyna Invest”</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activities auxiliary to financial services, except insurance and pensions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Joint Stock Company "Central Securities Depository";</w:t>
            </w:r>
          </w:p>
          <w:p>
            <w:pPr>
              <w:spacing w:after="20"/>
              <w:ind w:left="20"/>
              <w:jc w:val="both"/>
            </w:pPr>
            <w:r>
              <w:rPr>
                <w:rFonts w:ascii="Times New Roman"/>
                <w:b w:val="false"/>
                <w:i w:val="false"/>
                <w:color w:val="000000"/>
                <w:sz w:val="20"/>
              </w:rPr>
              <w:t>
2) Joint Stock Company "National Payment Corporation of the National Bank of the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of insurance agents and brokers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Limited Liability Partnership “KTZE-Khorgos Gateway”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in managing assets of the National Fund, gold and foreign exchange assets of the National Bank, pension assets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Joint Stock Company "National Investment Corporation of the National Bank of Kazakhstan"; </w:t>
            </w:r>
          </w:p>
          <w:p>
            <w:pPr>
              <w:spacing w:after="20"/>
              <w:ind w:left="20"/>
              <w:jc w:val="both"/>
            </w:pPr>
            <w:r>
              <w:rPr>
                <w:rFonts w:ascii="Times New Roman"/>
                <w:b w:val="false"/>
                <w:i w:val="false"/>
                <w:color w:val="000000"/>
                <w:sz w:val="20"/>
              </w:rPr>
              <w:t>
2) Limited Liability Partnership "Samruk - Kazyna Invest"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Asset portfolio management activities of the funds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Joint Stock Company “Life Insurance Company “State Annuity Company”’;</w:t>
            </w:r>
          </w:p>
          <w:p>
            <w:pPr>
              <w:spacing w:after="20"/>
              <w:ind w:left="20"/>
              <w:jc w:val="both"/>
            </w:pPr>
            <w:r>
              <w:rPr>
                <w:rFonts w:ascii="Times New Roman"/>
                <w:b w:val="false"/>
                <w:i w:val="false"/>
                <w:color w:val="000000"/>
                <w:sz w:val="20"/>
              </w:rPr>
              <w:t>
2) Limited Liability Partnership “Samruk-Kazyna Invest”.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Purchase and sale of multi-apartment and residential buildings (mansions)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communal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limited liability company "KTZ-Freight transportation"; </w:t>
            </w:r>
          </w:p>
          <w:p>
            <w:pPr>
              <w:spacing w:after="20"/>
              <w:ind w:left="20"/>
              <w:jc w:val="both"/>
            </w:pPr>
            <w:r>
              <w:rPr>
                <w:rFonts w:ascii="Times New Roman"/>
                <w:b w:val="false"/>
                <w:i w:val="false"/>
                <w:color w:val="000000"/>
                <w:sz w:val="20"/>
              </w:rPr>
              <w:t>
2) limited liability company "TalgarEco City-2"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regularly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Purchase and sale of other real estate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communal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limited liability company "KTZ-Freight transportation"; </w:t>
            </w:r>
          </w:p>
          <w:p>
            <w:pPr>
              <w:spacing w:after="20"/>
              <w:ind w:left="20"/>
              <w:jc w:val="both"/>
            </w:pPr>
            <w:r>
              <w:rPr>
                <w:rFonts w:ascii="Times New Roman"/>
                <w:b w:val="false"/>
                <w:i w:val="false"/>
                <w:color w:val="000000"/>
                <w:sz w:val="20"/>
              </w:rPr>
              <w:t>
2) limited liability company "TalgarEco City-2"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regularly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Lease (sublease) and management of own or leased residential real estate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Non-profit Joint Stock Company "S.D. Asfendiyarov Kazakh National Medical University";</w:t>
            </w:r>
          </w:p>
          <w:p>
            <w:pPr>
              <w:spacing w:after="20"/>
              <w:ind w:left="20"/>
              <w:jc w:val="both"/>
            </w:pPr>
            <w:r>
              <w:rPr>
                <w:rFonts w:ascii="Times New Roman"/>
                <w:b w:val="false"/>
                <w:i w:val="false"/>
                <w:color w:val="000000"/>
                <w:sz w:val="20"/>
              </w:rPr>
              <w:t>
2) Non-profit Joint Stock Company "National Scientific and Practical Center for Child Welfare "ORKEN";</w:t>
            </w:r>
          </w:p>
          <w:p>
            <w:pPr>
              <w:spacing w:after="20"/>
              <w:ind w:left="20"/>
              <w:jc w:val="both"/>
            </w:pPr>
            <w:r>
              <w:rPr>
                <w:rFonts w:ascii="Times New Roman"/>
                <w:b w:val="false"/>
                <w:i w:val="false"/>
                <w:color w:val="000000"/>
                <w:sz w:val="20"/>
              </w:rPr>
              <w:t>
3) Joint Stock Company "KazTransGas Aimak";</w:t>
            </w:r>
          </w:p>
          <w:p>
            <w:pPr>
              <w:spacing w:after="20"/>
              <w:ind w:left="20"/>
              <w:jc w:val="both"/>
            </w:pPr>
            <w:r>
              <w:rPr>
                <w:rFonts w:ascii="Times New Roman"/>
                <w:b w:val="false"/>
                <w:i w:val="false"/>
                <w:color w:val="000000"/>
                <w:sz w:val="20"/>
              </w:rPr>
              <w:t>
4) Joint Stock Company "Center for Medical Technologies and Information Systems of the Medical Center of the President’s Affairs Administration of the Republic of Kazakhstan";</w:t>
            </w:r>
          </w:p>
          <w:p>
            <w:pPr>
              <w:spacing w:after="20"/>
              <w:ind w:left="20"/>
              <w:jc w:val="both"/>
            </w:pPr>
            <w:r>
              <w:rPr>
                <w:rFonts w:ascii="Times New Roman"/>
                <w:b w:val="false"/>
                <w:i w:val="false"/>
                <w:color w:val="000000"/>
                <w:sz w:val="20"/>
              </w:rPr>
              <w:t>
5) Joint Stock Company "Management Company of the Special Economic Zone "National Industrial Petrochemical Technopark";</w:t>
            </w:r>
          </w:p>
          <w:p>
            <w:pPr>
              <w:spacing w:after="20"/>
              <w:ind w:left="20"/>
              <w:jc w:val="both"/>
            </w:pPr>
            <w:r>
              <w:rPr>
                <w:rFonts w:ascii="Times New Roman"/>
                <w:b w:val="false"/>
                <w:i w:val="false"/>
                <w:color w:val="000000"/>
                <w:sz w:val="20"/>
              </w:rPr>
              <w:t>
6) Joint Stock Company "Management Company of the Special Economic Zone "Chemical Park "Taraz";</w:t>
            </w:r>
          </w:p>
          <w:p>
            <w:pPr>
              <w:spacing w:after="20"/>
              <w:ind w:left="20"/>
              <w:jc w:val="both"/>
            </w:pPr>
            <w:r>
              <w:rPr>
                <w:rFonts w:ascii="Times New Roman"/>
                <w:b w:val="false"/>
                <w:i w:val="false"/>
                <w:color w:val="000000"/>
                <w:sz w:val="20"/>
              </w:rPr>
              <w:t>
7) Joint Stock Company "Askeri Kurylys";</w:t>
            </w:r>
          </w:p>
          <w:p>
            <w:pPr>
              <w:spacing w:after="20"/>
              <w:ind w:left="20"/>
              <w:jc w:val="both"/>
            </w:pPr>
            <w:r>
              <w:rPr>
                <w:rFonts w:ascii="Times New Roman"/>
                <w:b w:val="false"/>
                <w:i w:val="false"/>
                <w:color w:val="000000"/>
                <w:sz w:val="20"/>
              </w:rPr>
              <w:t>
8) Joint Stock Company “Managing Company of the Special Economic Zone “International Center for Border Cooperation “Khorgos”;</w:t>
            </w:r>
          </w:p>
          <w:p>
            <w:pPr>
              <w:spacing w:after="20"/>
              <w:ind w:left="20"/>
              <w:jc w:val="both"/>
            </w:pPr>
            <w:r>
              <w:rPr>
                <w:rFonts w:ascii="Times New Roman"/>
                <w:b w:val="false"/>
                <w:i w:val="false"/>
                <w:color w:val="000000"/>
                <w:sz w:val="20"/>
              </w:rPr>
              <w:t>
9) Joint Stock Company “Republican Television and Radio Corporation “Kazakhstan”;</w:t>
            </w:r>
          </w:p>
          <w:p>
            <w:pPr>
              <w:spacing w:after="20"/>
              <w:ind w:left="20"/>
              <w:jc w:val="both"/>
            </w:pPr>
            <w:r>
              <w:rPr>
                <w:rFonts w:ascii="Times New Roman"/>
                <w:b w:val="false"/>
                <w:i w:val="false"/>
                <w:color w:val="000000"/>
                <w:sz w:val="20"/>
              </w:rPr>
              <w:t>
10) Joint Stock Company “Khabar” Agency”;</w:t>
            </w:r>
          </w:p>
          <w:p>
            <w:pPr>
              <w:spacing w:after="20"/>
              <w:ind w:left="20"/>
              <w:jc w:val="both"/>
            </w:pPr>
            <w:r>
              <w:rPr>
                <w:rFonts w:ascii="Times New Roman"/>
                <w:b w:val="false"/>
                <w:i w:val="false"/>
                <w:color w:val="000000"/>
                <w:sz w:val="20"/>
              </w:rPr>
              <w:t>
11) Joint Stock Company “Republican newspaper “Egemen Kazakhstan”;</w:t>
            </w:r>
          </w:p>
          <w:p>
            <w:pPr>
              <w:spacing w:after="20"/>
              <w:ind w:left="20"/>
              <w:jc w:val="both"/>
            </w:pPr>
            <w:r>
              <w:rPr>
                <w:rFonts w:ascii="Times New Roman"/>
                <w:b w:val="false"/>
                <w:i w:val="false"/>
                <w:color w:val="000000"/>
                <w:sz w:val="20"/>
              </w:rPr>
              <w:t>
12) Joint Stock Company “National Company “QazExpoCongress”;</w:t>
            </w:r>
          </w:p>
          <w:p>
            <w:pPr>
              <w:spacing w:after="20"/>
              <w:ind w:left="20"/>
              <w:jc w:val="both"/>
            </w:pPr>
            <w:r>
              <w:rPr>
                <w:rFonts w:ascii="Times New Roman"/>
                <w:b w:val="false"/>
                <w:i w:val="false"/>
                <w:color w:val="000000"/>
                <w:sz w:val="20"/>
              </w:rPr>
              <w:t>
13) Joint Stock Company “National Center for Advanced Training “Orleu”;</w:t>
            </w:r>
          </w:p>
          <w:p>
            <w:pPr>
              <w:spacing w:after="20"/>
              <w:ind w:left="20"/>
              <w:jc w:val="both"/>
            </w:pPr>
            <w:r>
              <w:rPr>
                <w:rFonts w:ascii="Times New Roman"/>
                <w:b w:val="false"/>
                <w:i w:val="false"/>
                <w:color w:val="000000"/>
                <w:sz w:val="20"/>
              </w:rPr>
              <w:t>
14) Joint Stock Company “Socio-Entrepreneurial Corporation “Astana” of Astana Akimat;</w:t>
            </w:r>
          </w:p>
          <w:p>
            <w:pPr>
              <w:spacing w:after="20"/>
              <w:ind w:left="20"/>
              <w:jc w:val="both"/>
            </w:pPr>
            <w:r>
              <w:rPr>
                <w:rFonts w:ascii="Times New Roman"/>
                <w:b w:val="false"/>
                <w:i w:val="false"/>
                <w:color w:val="000000"/>
                <w:sz w:val="20"/>
              </w:rPr>
              <w:t>
15) Joint Stock Company “Ural Plant “Zenit”;</w:t>
            </w:r>
          </w:p>
          <w:p>
            <w:pPr>
              <w:spacing w:after="20"/>
              <w:ind w:left="20"/>
              <w:jc w:val="both"/>
            </w:pPr>
            <w:r>
              <w:rPr>
                <w:rFonts w:ascii="Times New Roman"/>
                <w:b w:val="false"/>
                <w:i w:val="false"/>
                <w:color w:val="000000"/>
                <w:sz w:val="20"/>
              </w:rPr>
              <w:t>
16) Joint Stock Company “National Company “Kazakhstan Engineering”;</w:t>
            </w:r>
          </w:p>
          <w:p>
            <w:pPr>
              <w:spacing w:after="20"/>
              <w:ind w:left="20"/>
              <w:jc w:val="both"/>
            </w:pPr>
            <w:r>
              <w:rPr>
                <w:rFonts w:ascii="Times New Roman"/>
                <w:b w:val="false"/>
                <w:i w:val="false"/>
                <w:color w:val="000000"/>
                <w:sz w:val="20"/>
              </w:rPr>
              <w:t>
17) Joint Stock Company “Kazakhstan Housing Company”;</w:t>
            </w:r>
          </w:p>
          <w:p>
            <w:pPr>
              <w:spacing w:after="20"/>
              <w:ind w:left="20"/>
              <w:jc w:val="both"/>
            </w:pPr>
            <w:r>
              <w:rPr>
                <w:rFonts w:ascii="Times New Roman"/>
                <w:b w:val="false"/>
                <w:i w:val="false"/>
                <w:color w:val="000000"/>
                <w:sz w:val="20"/>
              </w:rPr>
              <w:t>
18) Joint Stock Company “S.M. Kirov Plant”;</w:t>
            </w:r>
          </w:p>
          <w:p>
            <w:pPr>
              <w:spacing w:after="20"/>
              <w:ind w:left="20"/>
              <w:jc w:val="both"/>
            </w:pPr>
            <w:r>
              <w:rPr>
                <w:rFonts w:ascii="Times New Roman"/>
                <w:b w:val="false"/>
                <w:i w:val="false"/>
                <w:color w:val="000000"/>
                <w:sz w:val="20"/>
              </w:rPr>
              <w:t>
19) Joint Stock Company “Kazakhstan Road Research Institute”;</w:t>
            </w:r>
          </w:p>
          <w:p>
            <w:pPr>
              <w:spacing w:after="20"/>
              <w:ind w:left="20"/>
              <w:jc w:val="both"/>
            </w:pPr>
            <w:r>
              <w:rPr>
                <w:rFonts w:ascii="Times New Roman"/>
                <w:b w:val="false"/>
                <w:i w:val="false"/>
                <w:color w:val="000000"/>
                <w:sz w:val="20"/>
              </w:rPr>
              <w:t>
20) Joint Stock Company “Institute of Foreign Policy Studies”;</w:t>
            </w:r>
          </w:p>
          <w:p>
            <w:pPr>
              <w:spacing w:after="20"/>
              <w:ind w:left="20"/>
              <w:jc w:val="both"/>
            </w:pPr>
            <w:r>
              <w:rPr>
                <w:rFonts w:ascii="Times New Roman"/>
                <w:b w:val="false"/>
                <w:i w:val="false"/>
                <w:color w:val="000000"/>
                <w:sz w:val="20"/>
              </w:rPr>
              <w:t>
21) Joint Stock Company "Center for Operational Support of the National Bank of the Republic of Kazakhstan";</w:t>
            </w:r>
          </w:p>
          <w:p>
            <w:pPr>
              <w:spacing w:after="20"/>
              <w:ind w:left="20"/>
              <w:jc w:val="both"/>
            </w:pPr>
            <w:r>
              <w:rPr>
                <w:rFonts w:ascii="Times New Roman"/>
                <w:b w:val="false"/>
                <w:i w:val="false"/>
                <w:color w:val="000000"/>
                <w:sz w:val="20"/>
              </w:rPr>
              <w:t>
22) Joint Stock Company "Institute of Economic Research";</w:t>
            </w:r>
          </w:p>
          <w:p>
            <w:pPr>
              <w:spacing w:after="20"/>
              <w:ind w:left="20"/>
              <w:jc w:val="both"/>
            </w:pPr>
            <w:r>
              <w:rPr>
                <w:rFonts w:ascii="Times New Roman"/>
                <w:b w:val="false"/>
                <w:i w:val="false"/>
                <w:color w:val="000000"/>
                <w:sz w:val="20"/>
              </w:rPr>
              <w:t>
23) Joint Stock Company "National Holding "QazBioPharm";</w:t>
            </w:r>
          </w:p>
          <w:p>
            <w:pPr>
              <w:spacing w:after="20"/>
              <w:ind w:left="20"/>
              <w:jc w:val="both"/>
            </w:pPr>
            <w:r>
              <w:rPr>
                <w:rFonts w:ascii="Times New Roman"/>
                <w:b w:val="false"/>
                <w:i w:val="false"/>
                <w:color w:val="000000"/>
                <w:sz w:val="20"/>
              </w:rPr>
              <w:t>
24) Joint Stock Company " S.M. Kirov Machine-Building Plant ";</w:t>
            </w:r>
          </w:p>
          <w:p>
            <w:pPr>
              <w:spacing w:after="20"/>
              <w:ind w:left="20"/>
              <w:jc w:val="both"/>
            </w:pPr>
            <w:r>
              <w:rPr>
                <w:rFonts w:ascii="Times New Roman"/>
                <w:b w:val="false"/>
                <w:i w:val="false"/>
                <w:color w:val="000000"/>
                <w:sz w:val="20"/>
              </w:rPr>
              <w:t>
25) Joint Stock Company "Kaztechnologies";</w:t>
            </w:r>
          </w:p>
          <w:p>
            <w:pPr>
              <w:spacing w:after="20"/>
              <w:ind w:left="20"/>
              <w:jc w:val="both"/>
            </w:pPr>
            <w:r>
              <w:rPr>
                <w:rFonts w:ascii="Times New Roman"/>
                <w:b w:val="false"/>
                <w:i w:val="false"/>
                <w:color w:val="000000"/>
                <w:sz w:val="20"/>
              </w:rPr>
              <w:t>
26) Joint Stock Company "State Technical Service";</w:t>
            </w:r>
          </w:p>
          <w:p>
            <w:pPr>
              <w:spacing w:after="20"/>
              <w:ind w:left="20"/>
              <w:jc w:val="both"/>
            </w:pPr>
            <w:r>
              <w:rPr>
                <w:rFonts w:ascii="Times New Roman"/>
                <w:b w:val="false"/>
                <w:i w:val="false"/>
                <w:color w:val="000000"/>
                <w:sz w:val="20"/>
              </w:rPr>
              <w:t>
27) Joint Stock Company "Scientific Center for Anti-Infective Drugs";</w:t>
            </w:r>
          </w:p>
          <w:p>
            <w:pPr>
              <w:spacing w:after="20"/>
              <w:ind w:left="20"/>
              <w:jc w:val="both"/>
            </w:pPr>
            <w:r>
              <w:rPr>
                <w:rFonts w:ascii="Times New Roman"/>
                <w:b w:val="false"/>
                <w:i w:val="false"/>
                <w:color w:val="000000"/>
                <w:sz w:val="20"/>
              </w:rPr>
              <w:t>
28) Joint Stock Company "National Center for Neurosurgery";</w:t>
            </w:r>
          </w:p>
          <w:p>
            <w:pPr>
              <w:spacing w:after="20"/>
              <w:ind w:left="20"/>
              <w:jc w:val="both"/>
            </w:pPr>
            <w:r>
              <w:rPr>
                <w:rFonts w:ascii="Times New Roman"/>
                <w:b w:val="false"/>
                <w:i w:val="false"/>
                <w:color w:val="000000"/>
                <w:sz w:val="20"/>
              </w:rPr>
              <w:t>
29) Joint Stock Company "National Atomic Company "Kazatomprom";</w:t>
            </w:r>
          </w:p>
          <w:p>
            <w:pPr>
              <w:spacing w:after="20"/>
              <w:ind w:left="20"/>
              <w:jc w:val="both"/>
            </w:pPr>
            <w:r>
              <w:rPr>
                <w:rFonts w:ascii="Times New Roman"/>
                <w:b w:val="false"/>
                <w:i w:val="false"/>
                <w:color w:val="000000"/>
                <w:sz w:val="20"/>
              </w:rPr>
              <w:t>
30) Joint Stock Company "Ulba Metallurgical Plant";</w:t>
            </w:r>
          </w:p>
          <w:p>
            <w:pPr>
              <w:spacing w:after="20"/>
              <w:ind w:left="20"/>
              <w:jc w:val="both"/>
            </w:pPr>
            <w:r>
              <w:rPr>
                <w:rFonts w:ascii="Times New Roman"/>
                <w:b w:val="false"/>
                <w:i w:val="false"/>
                <w:color w:val="000000"/>
                <w:sz w:val="20"/>
              </w:rPr>
              <w:t>
31) Joint Stock Company "Volkovgeologiya";</w:t>
            </w:r>
          </w:p>
          <w:p>
            <w:pPr>
              <w:spacing w:after="20"/>
              <w:ind w:left="20"/>
              <w:jc w:val="both"/>
            </w:pPr>
            <w:r>
              <w:rPr>
                <w:rFonts w:ascii="Times New Roman"/>
                <w:b w:val="false"/>
                <w:i w:val="false"/>
                <w:color w:val="000000"/>
                <w:sz w:val="20"/>
              </w:rPr>
              <w:t>
32) Joint Stock Company "Alatau Hotel";</w:t>
            </w:r>
          </w:p>
          <w:p>
            <w:pPr>
              <w:spacing w:after="20"/>
              <w:ind w:left="20"/>
              <w:jc w:val="both"/>
            </w:pPr>
            <w:r>
              <w:rPr>
                <w:rFonts w:ascii="Times New Roman"/>
                <w:b w:val="false"/>
                <w:i w:val="false"/>
                <w:color w:val="000000"/>
                <w:sz w:val="20"/>
              </w:rPr>
              <w:t>
33) Joint Stock Company "KazTransOil";</w:t>
            </w:r>
          </w:p>
          <w:p>
            <w:pPr>
              <w:spacing w:after="20"/>
              <w:ind w:left="20"/>
              <w:jc w:val="both"/>
            </w:pPr>
            <w:r>
              <w:rPr>
                <w:rFonts w:ascii="Times New Roman"/>
                <w:b w:val="false"/>
                <w:i w:val="false"/>
                <w:color w:val="000000"/>
                <w:sz w:val="20"/>
              </w:rPr>
              <w:t>
34) Joint Stock Company "Intergas Central Asia";</w:t>
            </w:r>
          </w:p>
          <w:p>
            <w:pPr>
              <w:spacing w:after="20"/>
              <w:ind w:left="20"/>
              <w:jc w:val="both"/>
            </w:pPr>
            <w:r>
              <w:rPr>
                <w:rFonts w:ascii="Times New Roman"/>
                <w:b w:val="false"/>
                <w:i w:val="false"/>
                <w:color w:val="000000"/>
                <w:sz w:val="20"/>
              </w:rPr>
              <w:t>
35) Joint Stock Company "Ozenmunaygaz";</w:t>
            </w:r>
          </w:p>
          <w:p>
            <w:pPr>
              <w:spacing w:after="20"/>
              <w:ind w:left="20"/>
              <w:jc w:val="both"/>
            </w:pPr>
            <w:r>
              <w:rPr>
                <w:rFonts w:ascii="Times New Roman"/>
                <w:b w:val="false"/>
                <w:i w:val="false"/>
                <w:color w:val="000000"/>
                <w:sz w:val="20"/>
              </w:rPr>
              <w:t>
36) Joint Stock Company "Embamunaygaz";</w:t>
            </w:r>
          </w:p>
          <w:p>
            <w:pPr>
              <w:spacing w:after="20"/>
              <w:ind w:left="20"/>
              <w:jc w:val="both"/>
            </w:pPr>
            <w:r>
              <w:rPr>
                <w:rFonts w:ascii="Times New Roman"/>
                <w:b w:val="false"/>
                <w:i w:val="false"/>
                <w:color w:val="000000"/>
                <w:sz w:val="20"/>
              </w:rPr>
              <w:t>
37) Joint Stock Company "National Company "Kazakhstan Temir Zholy";</w:t>
            </w:r>
          </w:p>
          <w:p>
            <w:pPr>
              <w:spacing w:after="20"/>
              <w:ind w:left="20"/>
              <w:jc w:val="both"/>
            </w:pPr>
            <w:r>
              <w:rPr>
                <w:rFonts w:ascii="Times New Roman"/>
                <w:b w:val="false"/>
                <w:i w:val="false"/>
                <w:color w:val="000000"/>
                <w:sz w:val="20"/>
              </w:rPr>
              <w:t>
38) Joint Stock Company "Passenger Transportation";</w:t>
            </w:r>
          </w:p>
          <w:p>
            <w:pPr>
              <w:spacing w:after="20"/>
              <w:ind w:left="20"/>
              <w:jc w:val="both"/>
            </w:pPr>
            <w:r>
              <w:rPr>
                <w:rFonts w:ascii="Times New Roman"/>
                <w:b w:val="false"/>
                <w:i w:val="false"/>
                <w:color w:val="000000"/>
                <w:sz w:val="20"/>
              </w:rPr>
              <w:t>
39) Joint Stock Company "Kedentransservice";</w:t>
            </w:r>
          </w:p>
          <w:p>
            <w:pPr>
              <w:spacing w:after="20"/>
              <w:ind w:left="20"/>
              <w:jc w:val="both"/>
            </w:pPr>
            <w:r>
              <w:rPr>
                <w:rFonts w:ascii="Times New Roman"/>
                <w:b w:val="false"/>
                <w:i w:val="false"/>
                <w:color w:val="000000"/>
                <w:sz w:val="20"/>
              </w:rPr>
              <w:t>
40) Joint Stock Company "Kaztemirtrans";</w:t>
            </w:r>
          </w:p>
          <w:p>
            <w:pPr>
              <w:spacing w:after="20"/>
              <w:ind w:left="20"/>
              <w:jc w:val="both"/>
            </w:pPr>
            <w:r>
              <w:rPr>
                <w:rFonts w:ascii="Times New Roman"/>
                <w:b w:val="false"/>
                <w:i w:val="false"/>
                <w:color w:val="000000"/>
                <w:sz w:val="20"/>
              </w:rPr>
              <w:t>
41) Joint Stock Company "Temirzholsu";</w:t>
            </w:r>
          </w:p>
          <w:p>
            <w:pPr>
              <w:spacing w:after="20"/>
              <w:ind w:left="20"/>
              <w:jc w:val="both"/>
            </w:pPr>
            <w:r>
              <w:rPr>
                <w:rFonts w:ascii="Times New Roman"/>
                <w:b w:val="false"/>
                <w:i w:val="false"/>
                <w:color w:val="000000"/>
                <w:sz w:val="20"/>
              </w:rPr>
              <w:t>
42) Joint Stock Company "KTZ Express";</w:t>
            </w:r>
          </w:p>
          <w:p>
            <w:pPr>
              <w:spacing w:after="20"/>
              <w:ind w:left="20"/>
              <w:jc w:val="both"/>
            </w:pPr>
            <w:r>
              <w:rPr>
                <w:rFonts w:ascii="Times New Roman"/>
                <w:b w:val="false"/>
                <w:i w:val="false"/>
                <w:color w:val="000000"/>
                <w:sz w:val="20"/>
              </w:rPr>
              <w:t>
43) Joint Stock Company "Kazpost";</w:t>
            </w:r>
          </w:p>
          <w:p>
            <w:pPr>
              <w:spacing w:after="20"/>
              <w:ind w:left="20"/>
              <w:jc w:val="both"/>
            </w:pPr>
            <w:r>
              <w:rPr>
                <w:rFonts w:ascii="Times New Roman"/>
                <w:b w:val="false"/>
                <w:i w:val="false"/>
                <w:color w:val="000000"/>
                <w:sz w:val="20"/>
              </w:rPr>
              <w:t>
44) Joint Stock Company "Ekibastuz GRES-2 Power Plant";</w:t>
            </w:r>
          </w:p>
          <w:p>
            <w:pPr>
              <w:spacing w:after="20"/>
              <w:ind w:left="20"/>
              <w:jc w:val="both"/>
            </w:pPr>
            <w:r>
              <w:rPr>
                <w:rFonts w:ascii="Times New Roman"/>
                <w:b w:val="false"/>
                <w:i w:val="false"/>
                <w:color w:val="000000"/>
                <w:sz w:val="20"/>
              </w:rPr>
              <w:t>
45) Joint Stock Company "Samruk-Kayna Construction";</w:t>
            </w:r>
          </w:p>
          <w:p>
            <w:pPr>
              <w:spacing w:after="20"/>
              <w:ind w:left="20"/>
              <w:jc w:val="both"/>
            </w:pPr>
            <w:r>
              <w:rPr>
                <w:rFonts w:ascii="Times New Roman"/>
                <w:b w:val="false"/>
                <w:i w:val="false"/>
                <w:color w:val="000000"/>
                <w:sz w:val="20"/>
              </w:rPr>
              <w:t>
46) Joint Stock Company "Bukhtarma Hydroelectric Power Plant";</w:t>
            </w:r>
          </w:p>
          <w:p>
            <w:pPr>
              <w:spacing w:after="20"/>
              <w:ind w:left="20"/>
              <w:jc w:val="both"/>
            </w:pPr>
            <w:r>
              <w:rPr>
                <w:rFonts w:ascii="Times New Roman"/>
                <w:b w:val="false"/>
                <w:i w:val="false"/>
                <w:color w:val="000000"/>
                <w:sz w:val="20"/>
              </w:rPr>
              <w:t>
47) Limited Liability Partnership "SAMRUK-GREEN ENERGY";</w:t>
            </w:r>
          </w:p>
          <w:p>
            <w:pPr>
              <w:spacing w:after="20"/>
              <w:ind w:left="20"/>
              <w:jc w:val="both"/>
            </w:pPr>
            <w:r>
              <w:rPr>
                <w:rFonts w:ascii="Times New Roman"/>
                <w:b w:val="false"/>
                <w:i w:val="false"/>
                <w:color w:val="000000"/>
                <w:sz w:val="20"/>
              </w:rPr>
              <w:t>
48) Limited Liability Partnership "Burabay Damu";</w:t>
            </w:r>
          </w:p>
          <w:p>
            <w:pPr>
              <w:spacing w:after="20"/>
              <w:ind w:left="20"/>
              <w:jc w:val="both"/>
            </w:pPr>
            <w:r>
              <w:rPr>
                <w:rFonts w:ascii="Times New Roman"/>
                <w:b w:val="false"/>
                <w:i w:val="false"/>
                <w:color w:val="000000"/>
                <w:sz w:val="20"/>
              </w:rPr>
              <w:t>
49) Limited Liability Partnership "AES Shulbinskaya HPP";</w:t>
            </w:r>
          </w:p>
          <w:p>
            <w:pPr>
              <w:spacing w:after="20"/>
              <w:ind w:left="20"/>
              <w:jc w:val="both"/>
            </w:pPr>
            <w:r>
              <w:rPr>
                <w:rFonts w:ascii="Times New Roman"/>
                <w:b w:val="false"/>
                <w:i w:val="false"/>
                <w:color w:val="000000"/>
                <w:sz w:val="20"/>
              </w:rPr>
              <w:t>
50) Limited Liability Partnership "MAEK";</w:t>
            </w:r>
          </w:p>
          <w:p>
            <w:pPr>
              <w:spacing w:after="0"/>
              <w:ind w:left="0"/>
              <w:jc w:val="both"/>
            </w:pPr>
            <w:r>
              <w:rPr>
                <w:rFonts w:ascii="Times New Roman"/>
                <w:b w:val="false"/>
                <w:i w:val="false"/>
                <w:color w:val="000000"/>
                <w:sz w:val="20"/>
              </w:rPr>
              <w:t>
</w:t>
            </w:r>
            <w:r>
              <w:rPr>
                <w:rFonts w:ascii="Times New Roman"/>
                <w:b w:val="false"/>
                <w:i w:val="false"/>
                <w:color w:val="ff0000"/>
                <w:sz w:val="20"/>
              </w:rPr>
              <w:t>51) excluded by the resolution of the Government of the Republic of Kazakhstan dated 18.04.2025 № 250 (effective ten calendar days after the date of its first official publication);</w:t>
            </w:r>
          </w:p>
          <w:p>
            <w:pPr>
              <w:spacing w:after="20"/>
              <w:ind w:left="20"/>
              <w:jc w:val="both"/>
            </w:pPr>
          </w:p>
          <w:p>
            <w:pPr>
              <w:spacing w:after="20"/>
              <w:ind w:left="20"/>
              <w:jc w:val="both"/>
            </w:pPr>
            <w:r>
              <w:rPr>
                <w:rFonts w:ascii="Times New Roman"/>
                <w:b w:val="false"/>
                <w:i w:val="false"/>
                <w:color w:val="000000"/>
                <w:sz w:val="20"/>
              </w:rPr>
              <w:t>
52) Limited Liability Partnership "Kazmedia Ortalygy Management Company";</w:t>
            </w:r>
          </w:p>
          <w:p>
            <w:pPr>
              <w:spacing w:after="20"/>
              <w:ind w:left="20"/>
              <w:jc w:val="both"/>
            </w:pPr>
            <w:r>
              <w:rPr>
                <w:rFonts w:ascii="Times New Roman"/>
                <w:b w:val="false"/>
                <w:i w:val="false"/>
                <w:color w:val="000000"/>
                <w:sz w:val="20"/>
              </w:rPr>
              <w:t>
53) Limited Liability Partnership "Astyk Koymalary";</w:t>
            </w:r>
          </w:p>
          <w:p>
            <w:pPr>
              <w:spacing w:after="20"/>
              <w:ind w:left="20"/>
              <w:jc w:val="both"/>
            </w:pPr>
            <w:r>
              <w:rPr>
                <w:rFonts w:ascii="Times New Roman"/>
                <w:b w:val="false"/>
                <w:i w:val="false"/>
                <w:color w:val="000000"/>
                <w:sz w:val="20"/>
              </w:rPr>
              <w:t>
54) Limited Liability Partnership "Shygys Akparat";</w:t>
            </w:r>
          </w:p>
          <w:p>
            <w:pPr>
              <w:spacing w:after="20"/>
              <w:ind w:left="20"/>
              <w:jc w:val="both"/>
            </w:pPr>
            <w:r>
              <w:rPr>
                <w:rFonts w:ascii="Times New Roman"/>
                <w:b w:val="false"/>
                <w:i w:val="false"/>
                <w:color w:val="000000"/>
                <w:sz w:val="20"/>
              </w:rPr>
              <w:t>
55) Limited Liability Partnership "Mangistau-Media";</w:t>
            </w:r>
          </w:p>
          <w:p>
            <w:pPr>
              <w:spacing w:after="20"/>
              <w:ind w:left="20"/>
              <w:jc w:val="both"/>
            </w:pPr>
            <w:r>
              <w:rPr>
                <w:rFonts w:ascii="Times New Roman"/>
                <w:b w:val="false"/>
                <w:i w:val="false"/>
                <w:color w:val="000000"/>
                <w:sz w:val="20"/>
              </w:rPr>
              <w:t>
56) Limited Liability Partnership "Ertis Media";</w:t>
            </w:r>
          </w:p>
          <w:p>
            <w:pPr>
              <w:spacing w:after="20"/>
              <w:ind w:left="20"/>
              <w:jc w:val="both"/>
            </w:pPr>
            <w:r>
              <w:rPr>
                <w:rFonts w:ascii="Times New Roman"/>
                <w:b w:val="false"/>
                <w:i w:val="false"/>
                <w:color w:val="000000"/>
                <w:sz w:val="20"/>
              </w:rPr>
              <w:t>
57) Limited Liability Partnership "Information Center "Shymkent";</w:t>
            </w:r>
          </w:p>
          <w:p>
            <w:pPr>
              <w:spacing w:after="20"/>
              <w:ind w:left="20"/>
              <w:jc w:val="both"/>
            </w:pPr>
            <w:r>
              <w:rPr>
                <w:rFonts w:ascii="Times New Roman"/>
                <w:b w:val="false"/>
                <w:i w:val="false"/>
                <w:color w:val="000000"/>
                <w:sz w:val="20"/>
              </w:rPr>
              <w:t>
58) Limited Liability Partnership "SARYARQA AQPARAT";</w:t>
            </w:r>
          </w:p>
          <w:p>
            <w:pPr>
              <w:spacing w:after="20"/>
              <w:ind w:left="20"/>
              <w:jc w:val="both"/>
            </w:pPr>
            <w:r>
              <w:rPr>
                <w:rFonts w:ascii="Times New Roman"/>
                <w:b w:val="false"/>
                <w:i w:val="false"/>
                <w:color w:val="000000"/>
                <w:sz w:val="20"/>
              </w:rPr>
              <w:t>
59) Limited Liability Partnership "AULIE-ATA MEDIA";</w:t>
            </w:r>
          </w:p>
          <w:p>
            <w:pPr>
              <w:spacing w:after="20"/>
              <w:ind w:left="20"/>
              <w:jc w:val="both"/>
            </w:pPr>
            <w:r>
              <w:rPr>
                <w:rFonts w:ascii="Times New Roman"/>
                <w:b w:val="false"/>
                <w:i w:val="false"/>
                <w:color w:val="000000"/>
                <w:sz w:val="20"/>
              </w:rPr>
              <w:t>
60) Limited Liability Partnership "Aktobe Media";</w:t>
            </w:r>
          </w:p>
          <w:p>
            <w:pPr>
              <w:spacing w:after="20"/>
              <w:ind w:left="20"/>
              <w:jc w:val="both"/>
            </w:pPr>
            <w:r>
              <w:rPr>
                <w:rFonts w:ascii="Times New Roman"/>
                <w:b w:val="false"/>
                <w:i w:val="false"/>
                <w:color w:val="000000"/>
                <w:sz w:val="20"/>
              </w:rPr>
              <w:t>
61) Limited Liability Partnership "Kyzylzhar-Akparat";</w:t>
            </w:r>
          </w:p>
          <w:p>
            <w:pPr>
              <w:spacing w:after="20"/>
              <w:ind w:left="20"/>
              <w:jc w:val="both"/>
            </w:pPr>
            <w:r>
              <w:rPr>
                <w:rFonts w:ascii="Times New Roman"/>
                <w:b w:val="false"/>
                <w:i w:val="false"/>
                <w:color w:val="000000"/>
                <w:sz w:val="20"/>
              </w:rPr>
              <w:t>
62) Limited Liability Partnership "AKMOLA-TIRSHILIK";</w:t>
            </w:r>
          </w:p>
          <w:p>
            <w:pPr>
              <w:spacing w:after="20"/>
              <w:ind w:left="20"/>
              <w:jc w:val="both"/>
            </w:pPr>
            <w:r>
              <w:rPr>
                <w:rFonts w:ascii="Times New Roman"/>
                <w:b w:val="false"/>
                <w:i w:val="false"/>
                <w:color w:val="000000"/>
                <w:sz w:val="20"/>
              </w:rPr>
              <w:t>
63) Limited Liability Partnership "Atyrau-Akparat";</w:t>
            </w:r>
          </w:p>
          <w:p>
            <w:pPr>
              <w:spacing w:after="20"/>
              <w:ind w:left="20"/>
              <w:jc w:val="both"/>
            </w:pPr>
            <w:r>
              <w:rPr>
                <w:rFonts w:ascii="Times New Roman"/>
                <w:b w:val="false"/>
                <w:i w:val="false"/>
                <w:color w:val="000000"/>
                <w:sz w:val="20"/>
              </w:rPr>
              <w:t>
64) Limited Liability Partnership "Eurasia+ORT";</w:t>
            </w:r>
          </w:p>
          <w:p>
            <w:pPr>
              <w:spacing w:after="20"/>
              <w:ind w:left="20"/>
              <w:jc w:val="both"/>
            </w:pPr>
            <w:r>
              <w:rPr>
                <w:rFonts w:ascii="Times New Roman"/>
                <w:b w:val="false"/>
                <w:i w:val="false"/>
                <w:color w:val="000000"/>
                <w:sz w:val="20"/>
              </w:rPr>
              <w:t>
65) Limited Liability Partnership "Editorial Office of the newspaper "Kostanay tany";</w:t>
            </w:r>
          </w:p>
          <w:p>
            <w:pPr>
              <w:spacing w:after="20"/>
              <w:ind w:left="20"/>
              <w:jc w:val="both"/>
            </w:pPr>
            <w:r>
              <w:rPr>
                <w:rFonts w:ascii="Times New Roman"/>
                <w:b w:val="false"/>
                <w:i w:val="false"/>
                <w:color w:val="000000"/>
                <w:sz w:val="20"/>
              </w:rPr>
              <w:t>
66) Limited Liability Partnership "Zhaiyk press";</w:t>
            </w:r>
          </w:p>
          <w:p>
            <w:pPr>
              <w:spacing w:after="20"/>
              <w:ind w:left="20"/>
              <w:jc w:val="both"/>
            </w:pPr>
            <w:r>
              <w:rPr>
                <w:rFonts w:ascii="Times New Roman"/>
                <w:b w:val="false"/>
                <w:i w:val="false"/>
                <w:color w:val="000000"/>
                <w:sz w:val="20"/>
              </w:rPr>
              <w:t>
</w:t>
            </w:r>
            <w:r>
              <w:rPr>
                <w:rFonts w:ascii="Times New Roman"/>
                <w:b w:val="false"/>
                <w:i w:val="false"/>
                <w:color w:val="ff0000"/>
                <w:sz w:val="20"/>
              </w:rPr>
              <w:t>67) excluded by the resolution of the Government of the Republic of Kazakhstan dated 08.05.2025 № 319 (the resolution comes into effect ten calendar days after the date of its first official publication);</w:t>
            </w:r>
          </w:p>
          <w:p>
            <w:pPr>
              <w:spacing w:after="20"/>
              <w:ind w:left="20"/>
              <w:jc w:val="both"/>
            </w:pPr>
            <w:r>
              <w:rPr>
                <w:rFonts w:ascii="Times New Roman"/>
                <w:b w:val="false"/>
                <w:i w:val="false"/>
                <w:color w:val="000000"/>
                <w:sz w:val="20"/>
              </w:rPr>
              <w:t>
68) Limited Liability Partnership "Kazakh Scientific Research Institute of Plant Protection and Quarantine named after Zh. Zhiembaev";</w:t>
            </w:r>
          </w:p>
          <w:p>
            <w:pPr>
              <w:spacing w:after="20"/>
              <w:ind w:left="20"/>
              <w:jc w:val="both"/>
            </w:pPr>
            <w:r>
              <w:rPr>
                <w:rFonts w:ascii="Times New Roman"/>
                <w:b w:val="false"/>
                <w:i w:val="false"/>
                <w:color w:val="000000"/>
                <w:sz w:val="20"/>
              </w:rPr>
              <w:t>
69) Limited Liability Partnership "RTRS";</w:t>
            </w:r>
          </w:p>
          <w:p>
            <w:pPr>
              <w:spacing w:after="20"/>
              <w:ind w:left="20"/>
              <w:jc w:val="both"/>
            </w:pPr>
            <w:r>
              <w:rPr>
                <w:rFonts w:ascii="Times New Roman"/>
                <w:b w:val="false"/>
                <w:i w:val="false"/>
                <w:color w:val="000000"/>
                <w:sz w:val="20"/>
              </w:rPr>
              <w:t>
70) Limited Liability Partnership "National Scientific Center for Seismological Observations and Research";</w:t>
            </w:r>
          </w:p>
          <w:p>
            <w:pPr>
              <w:spacing w:after="20"/>
              <w:ind w:left="20"/>
              <w:jc w:val="both"/>
            </w:pPr>
            <w:r>
              <w:rPr>
                <w:rFonts w:ascii="Times New Roman"/>
                <w:b w:val="false"/>
                <w:i w:val="false"/>
                <w:color w:val="000000"/>
                <w:sz w:val="20"/>
              </w:rPr>
              <w:t>
71) Limited Liability Partnership "Aviation Training Center";</w:t>
            </w:r>
          </w:p>
          <w:p>
            <w:pPr>
              <w:spacing w:after="20"/>
              <w:ind w:left="20"/>
              <w:jc w:val="both"/>
            </w:pPr>
            <w:r>
              <w:rPr>
                <w:rFonts w:ascii="Times New Roman"/>
                <w:b w:val="false"/>
                <w:i w:val="false"/>
                <w:color w:val="000000"/>
                <w:sz w:val="20"/>
              </w:rPr>
              <w:t>
72) Limited Liability Partnership "Steel Manufacturing";</w:t>
            </w:r>
          </w:p>
          <w:p>
            <w:pPr>
              <w:spacing w:after="20"/>
              <w:ind w:left="20"/>
              <w:jc w:val="both"/>
            </w:pPr>
            <w:r>
              <w:rPr>
                <w:rFonts w:ascii="Times New Roman"/>
                <w:b w:val="false"/>
                <w:i w:val="false"/>
                <w:color w:val="000000"/>
                <w:sz w:val="20"/>
              </w:rPr>
              <w:t>
73) Limited Liability Partnership "Republican Center "Kazimpex";</w:t>
            </w:r>
          </w:p>
          <w:p>
            <w:pPr>
              <w:spacing w:after="20"/>
              <w:ind w:left="20"/>
              <w:jc w:val="both"/>
            </w:pPr>
            <w:r>
              <w:rPr>
                <w:rFonts w:ascii="Times New Roman"/>
                <w:b w:val="false"/>
                <w:i w:val="false"/>
                <w:color w:val="000000"/>
                <w:sz w:val="20"/>
              </w:rPr>
              <w:t>
74) Limited Liability Partnership " Special Security Center ";</w:t>
            </w:r>
          </w:p>
          <w:p>
            <w:pPr>
              <w:spacing w:after="20"/>
              <w:ind w:left="20"/>
              <w:jc w:val="both"/>
            </w:pPr>
            <w:r>
              <w:rPr>
                <w:rFonts w:ascii="Times New Roman"/>
                <w:b w:val="false"/>
                <w:i w:val="false"/>
                <w:color w:val="000000"/>
                <w:sz w:val="20"/>
              </w:rPr>
              <w:t>
75) Limited Liability Partnership "Kazakh Scientific Research Veterinary Institute";</w:t>
            </w:r>
          </w:p>
          <w:p>
            <w:pPr>
              <w:spacing w:after="20"/>
              <w:ind w:left="20"/>
              <w:jc w:val="both"/>
            </w:pPr>
            <w:r>
              <w:rPr>
                <w:rFonts w:ascii="Times New Roman"/>
                <w:b w:val="false"/>
                <w:i w:val="false"/>
                <w:color w:val="000000"/>
                <w:sz w:val="20"/>
              </w:rPr>
              <w:t>
76) Limited Liability Partnership "Scientific and Analytical Center "Biomedpreparat";</w:t>
            </w:r>
          </w:p>
          <w:p>
            <w:pPr>
              <w:spacing w:after="20"/>
              <w:ind w:left="20"/>
              <w:jc w:val="both"/>
            </w:pPr>
            <w:r>
              <w:rPr>
                <w:rFonts w:ascii="Times New Roman"/>
                <w:b w:val="false"/>
                <w:i w:val="false"/>
                <w:color w:val="000000"/>
                <w:sz w:val="20"/>
              </w:rPr>
              <w:t>
77) Limited Liability Partnership "Republican Collection of Microorganisms";</w:t>
            </w:r>
          </w:p>
          <w:p>
            <w:pPr>
              <w:spacing w:after="20"/>
              <w:ind w:left="20"/>
              <w:jc w:val="both"/>
            </w:pPr>
            <w:r>
              <w:rPr>
                <w:rFonts w:ascii="Times New Roman"/>
                <w:b w:val="false"/>
                <w:i w:val="false"/>
                <w:color w:val="000000"/>
                <w:sz w:val="20"/>
              </w:rPr>
              <w:t>
78) Limited Liability Partnership "National Center for Biotechnology";</w:t>
            </w:r>
          </w:p>
          <w:p>
            <w:pPr>
              <w:spacing w:after="20"/>
              <w:ind w:left="20"/>
              <w:jc w:val="both"/>
            </w:pPr>
            <w:r>
              <w:rPr>
                <w:rFonts w:ascii="Times New Roman"/>
                <w:b w:val="false"/>
                <w:i w:val="false"/>
                <w:color w:val="000000"/>
                <w:sz w:val="20"/>
              </w:rPr>
              <w:t>
79) Limited Liability Partnership "KAP Logistics";</w:t>
            </w:r>
          </w:p>
          <w:p>
            <w:pPr>
              <w:spacing w:after="20"/>
              <w:ind w:left="20"/>
              <w:jc w:val="both"/>
            </w:pPr>
            <w:r>
              <w:rPr>
                <w:rFonts w:ascii="Times New Roman"/>
                <w:b w:val="false"/>
                <w:i w:val="false"/>
                <w:color w:val="000000"/>
                <w:sz w:val="20"/>
              </w:rPr>
              <w:t>
80) Limited Liability Partnership "Kazatomprom-SaUran";</w:t>
            </w:r>
          </w:p>
          <w:p>
            <w:pPr>
              <w:spacing w:after="20"/>
              <w:ind w:left="20"/>
              <w:jc w:val="both"/>
            </w:pPr>
            <w:r>
              <w:rPr>
                <w:rFonts w:ascii="Times New Roman"/>
                <w:b w:val="false"/>
                <w:i w:val="false"/>
                <w:color w:val="000000"/>
                <w:sz w:val="20"/>
              </w:rPr>
              <w:t>
81) Limited Liability Partnership "RU-6";</w:t>
            </w:r>
          </w:p>
          <w:p>
            <w:pPr>
              <w:spacing w:after="20"/>
              <w:ind w:left="20"/>
              <w:jc w:val="both"/>
            </w:pPr>
            <w:r>
              <w:rPr>
                <w:rFonts w:ascii="Times New Roman"/>
                <w:b w:val="false"/>
                <w:i w:val="false"/>
                <w:color w:val="000000"/>
                <w:sz w:val="20"/>
              </w:rPr>
              <w:t>
82) Limited Liability Partnership "KAR Technology";</w:t>
            </w:r>
          </w:p>
          <w:p>
            <w:pPr>
              <w:spacing w:after="20"/>
              <w:ind w:left="20"/>
              <w:jc w:val="both"/>
            </w:pPr>
            <w:r>
              <w:rPr>
                <w:rFonts w:ascii="Times New Roman"/>
                <w:b w:val="false"/>
                <w:i w:val="false"/>
                <w:color w:val="000000"/>
                <w:sz w:val="20"/>
              </w:rPr>
              <w:t>
83) Limited Liability Partnership "Kazakhstan Nuclear Power Plants";</w:t>
            </w:r>
          </w:p>
          <w:p>
            <w:pPr>
              <w:spacing w:after="20"/>
              <w:ind w:left="20"/>
              <w:jc w:val="both"/>
            </w:pPr>
            <w:r>
              <w:rPr>
                <w:rFonts w:ascii="Times New Roman"/>
                <w:b w:val="false"/>
                <w:i w:val="false"/>
                <w:color w:val="000000"/>
                <w:sz w:val="20"/>
              </w:rPr>
              <w:t>
84) Limited Liability Partnership "V.G. Fesenkov Astrophysical Institute";</w:t>
            </w:r>
          </w:p>
          <w:p>
            <w:pPr>
              <w:spacing w:after="20"/>
              <w:ind w:left="20"/>
              <w:jc w:val="both"/>
            </w:pPr>
            <w:r>
              <w:rPr>
                <w:rFonts w:ascii="Times New Roman"/>
                <w:b w:val="false"/>
                <w:i w:val="false"/>
                <w:color w:val="000000"/>
                <w:sz w:val="20"/>
              </w:rPr>
              <w:t>
85) Limited Liability Partnership "Nur Zholy Customs Service";</w:t>
            </w:r>
          </w:p>
          <w:p>
            <w:pPr>
              <w:spacing w:after="20"/>
              <w:ind w:left="20"/>
              <w:jc w:val="both"/>
            </w:pPr>
            <w:r>
              <w:rPr>
                <w:rFonts w:ascii="Times New Roman"/>
                <w:b w:val="false"/>
                <w:i w:val="false"/>
                <w:color w:val="000000"/>
                <w:sz w:val="20"/>
              </w:rPr>
              <w:t>
86) Limited Liability Partnership "Pavlodar Petrochemical Plant";</w:t>
            </w:r>
          </w:p>
          <w:p>
            <w:pPr>
              <w:spacing w:after="20"/>
              <w:ind w:left="20"/>
              <w:jc w:val="both"/>
            </w:pPr>
            <w:r>
              <w:rPr>
                <w:rFonts w:ascii="Times New Roman"/>
                <w:b w:val="false"/>
                <w:i w:val="false"/>
                <w:color w:val="000000"/>
                <w:sz w:val="20"/>
              </w:rPr>
              <w:t>
87) Limited Liability Partnership "KazTransGas Onimderi";</w:t>
            </w:r>
          </w:p>
          <w:p>
            <w:pPr>
              <w:spacing w:after="20"/>
              <w:ind w:left="20"/>
              <w:jc w:val="both"/>
            </w:pPr>
            <w:r>
              <w:rPr>
                <w:rFonts w:ascii="Times New Roman"/>
                <w:b w:val="false"/>
                <w:i w:val="false"/>
                <w:color w:val="000000"/>
                <w:sz w:val="20"/>
              </w:rPr>
              <w:t>
88) Limited Liability Partnership "Kazakhturkmunai";</w:t>
            </w:r>
          </w:p>
          <w:p>
            <w:pPr>
              <w:spacing w:after="20"/>
              <w:ind w:left="20"/>
              <w:jc w:val="both"/>
            </w:pPr>
            <w:r>
              <w:rPr>
                <w:rFonts w:ascii="Times New Roman"/>
                <w:b w:val="false"/>
                <w:i w:val="false"/>
                <w:color w:val="000000"/>
                <w:sz w:val="20"/>
              </w:rPr>
              <w:t>
89) Limited Liability Partnership “KMG Engineering”;</w:t>
            </w:r>
          </w:p>
          <w:p>
            <w:pPr>
              <w:spacing w:after="20"/>
              <w:ind w:left="20"/>
              <w:jc w:val="both"/>
            </w:pPr>
            <w:r>
              <w:rPr>
                <w:rFonts w:ascii="Times New Roman"/>
                <w:b w:val="false"/>
                <w:i w:val="false"/>
                <w:color w:val="000000"/>
                <w:sz w:val="20"/>
              </w:rPr>
              <w:t>
90) Limited Liability Partnership “Ken-Kurylys-Service”;</w:t>
            </w:r>
          </w:p>
          <w:p>
            <w:pPr>
              <w:spacing w:after="20"/>
              <w:ind w:left="20"/>
              <w:jc w:val="both"/>
            </w:pPr>
            <w:r>
              <w:rPr>
                <w:rFonts w:ascii="Times New Roman"/>
                <w:b w:val="false"/>
                <w:i w:val="false"/>
                <w:color w:val="000000"/>
                <w:sz w:val="20"/>
              </w:rPr>
              <w:t>
91) Limited Liability Partnership “Kazakh Gas Processing Plant”;</w:t>
            </w:r>
          </w:p>
          <w:p>
            <w:pPr>
              <w:spacing w:after="20"/>
              <w:ind w:left="20"/>
              <w:jc w:val="both"/>
            </w:pPr>
            <w:r>
              <w:rPr>
                <w:rFonts w:ascii="Times New Roman"/>
                <w:b w:val="false"/>
                <w:i w:val="false"/>
                <w:color w:val="000000"/>
                <w:sz w:val="20"/>
              </w:rPr>
              <w:t>
92) Limited Liability Partnership “Oil Construction Company”;</w:t>
            </w:r>
          </w:p>
          <w:p>
            <w:pPr>
              <w:spacing w:after="20"/>
              <w:ind w:left="20"/>
              <w:jc w:val="both"/>
            </w:pPr>
            <w:r>
              <w:rPr>
                <w:rFonts w:ascii="Times New Roman"/>
                <w:b w:val="false"/>
                <w:i w:val="false"/>
                <w:color w:val="000000"/>
                <w:sz w:val="20"/>
              </w:rPr>
              <w:t>
93) Limited Liability Partnership “Oil Services Company”;</w:t>
            </w:r>
          </w:p>
          <w:p>
            <w:pPr>
              <w:spacing w:after="20"/>
              <w:ind w:left="20"/>
              <w:jc w:val="both"/>
            </w:pPr>
            <w:r>
              <w:rPr>
                <w:rFonts w:ascii="Times New Roman"/>
                <w:b w:val="false"/>
                <w:i w:val="false"/>
                <w:color w:val="000000"/>
                <w:sz w:val="20"/>
              </w:rPr>
              <w:t>
94) Limited Liability Partnership “Munitelecom”;</w:t>
            </w:r>
          </w:p>
          <w:p>
            <w:pPr>
              <w:spacing w:after="20"/>
              <w:ind w:left="20"/>
              <w:jc w:val="both"/>
            </w:pPr>
            <w:r>
              <w:rPr>
                <w:rFonts w:ascii="Times New Roman"/>
                <w:b w:val="false"/>
                <w:i w:val="false"/>
                <w:color w:val="000000"/>
                <w:sz w:val="20"/>
              </w:rPr>
              <w:t>
95) Limited Liability Partnership “OtarBioPharm”;</w:t>
            </w:r>
          </w:p>
          <w:p>
            <w:pPr>
              <w:spacing w:after="20"/>
              <w:ind w:left="20"/>
              <w:jc w:val="both"/>
            </w:pPr>
            <w:r>
              <w:rPr>
                <w:rFonts w:ascii="Times New Roman"/>
                <w:b w:val="false"/>
                <w:i w:val="false"/>
                <w:color w:val="000000"/>
                <w:sz w:val="20"/>
              </w:rPr>
              <w:t>
96) Limited Liability Partnership “Oil Transport Corporation”;</w:t>
            </w:r>
          </w:p>
          <w:p>
            <w:pPr>
              <w:spacing w:after="20"/>
              <w:ind w:left="20"/>
              <w:jc w:val="both"/>
            </w:pPr>
            <w:r>
              <w:rPr>
                <w:rFonts w:ascii="Times New Roman"/>
                <w:b w:val="false"/>
                <w:i w:val="false"/>
                <w:color w:val="000000"/>
                <w:sz w:val="20"/>
              </w:rPr>
              <w:t>
97) Limited Liability Partnership “KTZ-Freight Transportation”;</w:t>
            </w:r>
          </w:p>
          <w:p>
            <w:pPr>
              <w:spacing w:after="20"/>
              <w:ind w:left="20"/>
              <w:jc w:val="both"/>
            </w:pPr>
            <w:r>
              <w:rPr>
                <w:rFonts w:ascii="Times New Roman"/>
                <w:b w:val="false"/>
                <w:i w:val="false"/>
                <w:color w:val="000000"/>
                <w:sz w:val="20"/>
              </w:rPr>
              <w:t>
98) Limited Liability Partnership “Temirzholsu-Almaty”;</w:t>
            </w:r>
          </w:p>
          <w:p>
            <w:pPr>
              <w:spacing w:after="20"/>
              <w:ind w:left="20"/>
              <w:jc w:val="both"/>
            </w:pPr>
            <w:r>
              <w:rPr>
                <w:rFonts w:ascii="Times New Roman"/>
                <w:b w:val="false"/>
                <w:i w:val="false"/>
                <w:color w:val="000000"/>
                <w:sz w:val="20"/>
              </w:rPr>
              <w:t>
99) Limited Liability Partnership “Temirzholsu-Aktobe”;</w:t>
            </w:r>
          </w:p>
          <w:p>
            <w:pPr>
              <w:spacing w:after="20"/>
              <w:ind w:left="20"/>
              <w:jc w:val="both"/>
            </w:pPr>
            <w:r>
              <w:rPr>
                <w:rFonts w:ascii="Times New Roman"/>
                <w:b w:val="false"/>
                <w:i w:val="false"/>
                <w:color w:val="000000"/>
                <w:sz w:val="20"/>
              </w:rPr>
              <w:t>
100) Limited Liability Partnership “Temirzholsu-Ayagoz”;</w:t>
            </w:r>
          </w:p>
          <w:p>
            <w:pPr>
              <w:spacing w:after="20"/>
              <w:ind w:left="20"/>
              <w:jc w:val="both"/>
            </w:pPr>
            <w:r>
              <w:rPr>
                <w:rFonts w:ascii="Times New Roman"/>
                <w:b w:val="false"/>
                <w:i w:val="false"/>
                <w:color w:val="000000"/>
                <w:sz w:val="20"/>
              </w:rPr>
              <w:t>
101) Limited Liability Partnership “Temirzholsu-Arys”;</w:t>
            </w:r>
          </w:p>
          <w:p>
            <w:pPr>
              <w:spacing w:after="20"/>
              <w:ind w:left="20"/>
              <w:jc w:val="both"/>
            </w:pPr>
            <w:r>
              <w:rPr>
                <w:rFonts w:ascii="Times New Roman"/>
                <w:b w:val="false"/>
                <w:i w:val="false"/>
                <w:color w:val="000000"/>
                <w:sz w:val="20"/>
              </w:rPr>
              <w:t>
102) Limited Liability Partnership Temirzholsu-Kokshetau;</w:t>
            </w:r>
          </w:p>
          <w:p>
            <w:pPr>
              <w:spacing w:after="20"/>
              <w:ind w:left="20"/>
              <w:jc w:val="both"/>
            </w:pPr>
            <w:r>
              <w:rPr>
                <w:rFonts w:ascii="Times New Roman"/>
                <w:b w:val="false"/>
                <w:i w:val="false"/>
                <w:color w:val="000000"/>
                <w:sz w:val="20"/>
              </w:rPr>
              <w:t>
103) Limited Liability Partnership Temirzholsu-Kzyl-Orda;</w:t>
            </w:r>
          </w:p>
          <w:p>
            <w:pPr>
              <w:spacing w:after="20"/>
              <w:ind w:left="20"/>
              <w:jc w:val="both"/>
            </w:pPr>
            <w:r>
              <w:rPr>
                <w:rFonts w:ascii="Times New Roman"/>
                <w:b w:val="false"/>
                <w:i w:val="false"/>
                <w:color w:val="000000"/>
                <w:sz w:val="20"/>
              </w:rPr>
              <w:t>
104) Limited Liability Partnership Temirzholsu-Mangystau;</w:t>
            </w:r>
          </w:p>
          <w:p>
            <w:pPr>
              <w:spacing w:after="20"/>
              <w:ind w:left="20"/>
              <w:jc w:val="both"/>
            </w:pPr>
            <w:r>
              <w:rPr>
                <w:rFonts w:ascii="Times New Roman"/>
                <w:b w:val="false"/>
                <w:i w:val="false"/>
                <w:color w:val="000000"/>
                <w:sz w:val="20"/>
              </w:rPr>
              <w:t>
105) Limited Liability Partnership Temirzholsu-Pavlodar;</w:t>
            </w:r>
          </w:p>
          <w:p>
            <w:pPr>
              <w:spacing w:after="20"/>
              <w:ind w:left="20"/>
              <w:jc w:val="both"/>
            </w:pPr>
            <w:r>
              <w:rPr>
                <w:rFonts w:ascii="Times New Roman"/>
                <w:b w:val="false"/>
                <w:i w:val="false"/>
                <w:color w:val="000000"/>
                <w:sz w:val="20"/>
              </w:rPr>
              <w:t>
106) Limited Liability Partnership Temirzholsu-Kostanai;</w:t>
            </w:r>
          </w:p>
          <w:p>
            <w:pPr>
              <w:spacing w:after="20"/>
              <w:ind w:left="20"/>
              <w:jc w:val="both"/>
            </w:pPr>
            <w:r>
              <w:rPr>
                <w:rFonts w:ascii="Times New Roman"/>
                <w:b w:val="false"/>
                <w:i w:val="false"/>
                <w:color w:val="000000"/>
                <w:sz w:val="20"/>
              </w:rPr>
              <w:t>
107) Limited Liability Partnership Temirzholsu-Karagandy;</w:t>
            </w:r>
          </w:p>
          <w:p>
            <w:pPr>
              <w:spacing w:after="20"/>
              <w:ind w:left="20"/>
              <w:jc w:val="both"/>
            </w:pPr>
            <w:r>
              <w:rPr>
                <w:rFonts w:ascii="Times New Roman"/>
                <w:b w:val="false"/>
                <w:i w:val="false"/>
                <w:color w:val="000000"/>
                <w:sz w:val="20"/>
              </w:rPr>
              <w:t>
108) Limited Liability Partnership “KTZE-Khorgos Gateway”;</w:t>
            </w:r>
          </w:p>
          <w:p>
            <w:pPr>
              <w:spacing w:after="20"/>
              <w:ind w:left="20"/>
              <w:jc w:val="both"/>
            </w:pPr>
            <w:r>
              <w:rPr>
                <w:rFonts w:ascii="Times New Roman"/>
                <w:b w:val="false"/>
                <w:i w:val="false"/>
                <w:color w:val="000000"/>
                <w:sz w:val="20"/>
              </w:rPr>
              <w:t>
109) Limited Liability Partnership “Kuryk Port”;</w:t>
            </w:r>
          </w:p>
          <w:p>
            <w:pPr>
              <w:spacing w:after="20"/>
              <w:ind w:left="20"/>
              <w:jc w:val="both"/>
            </w:pPr>
            <w:r>
              <w:rPr>
                <w:rFonts w:ascii="Times New Roman"/>
                <w:b w:val="false"/>
                <w:i w:val="false"/>
                <w:color w:val="000000"/>
                <w:sz w:val="20"/>
              </w:rPr>
              <w:t>
110) Limited Liability Partnership “Samruk-Kazyna Invest”;</w:t>
            </w:r>
          </w:p>
          <w:p>
            <w:pPr>
              <w:spacing w:after="20"/>
              <w:ind w:left="20"/>
              <w:jc w:val="both"/>
            </w:pPr>
            <w:r>
              <w:rPr>
                <w:rFonts w:ascii="Times New Roman"/>
                <w:b w:val="false"/>
                <w:i w:val="false"/>
                <w:color w:val="000000"/>
                <w:sz w:val="20"/>
              </w:rPr>
              <w:t>
111) Limited Liability Partnership "SK Water Solutions";</w:t>
            </w:r>
          </w:p>
          <w:p>
            <w:pPr>
              <w:spacing w:after="20"/>
              <w:ind w:left="20"/>
              <w:jc w:val="both"/>
            </w:pPr>
            <w:r>
              <w:rPr>
                <w:rFonts w:ascii="Times New Roman"/>
                <w:b w:val="false"/>
                <w:i w:val="false"/>
                <w:color w:val="000000"/>
                <w:sz w:val="20"/>
              </w:rPr>
              <w:t>
112) Limited Liability Partnership "Department of Technological Transport and Well Servicing";</w:t>
            </w:r>
          </w:p>
          <w:p>
            <w:pPr>
              <w:spacing w:after="20"/>
              <w:ind w:left="20"/>
              <w:jc w:val="both"/>
            </w:pPr>
            <w:r>
              <w:rPr>
                <w:rFonts w:ascii="Times New Roman"/>
                <w:b w:val="false"/>
                <w:i w:val="false"/>
                <w:color w:val="000000"/>
                <w:sz w:val="20"/>
              </w:rPr>
              <w:t>
113) Republican state enterprise on the right of economic management "TV and radio complex of the President of the Republic of Kazakhstan" of the President’s Affairs Administration of the Republic of Kazakhstan;</w:t>
            </w:r>
          </w:p>
          <w:p>
            <w:pPr>
              <w:spacing w:after="20"/>
              <w:ind w:left="20"/>
              <w:jc w:val="both"/>
            </w:pPr>
            <w:r>
              <w:rPr>
                <w:rFonts w:ascii="Times New Roman"/>
                <w:b w:val="false"/>
                <w:i w:val="false"/>
                <w:color w:val="000000"/>
                <w:sz w:val="20"/>
              </w:rPr>
              <w:t xml:space="preserve">
114) Republican state enterprise on the right of economic management "Directorate of administrative buildings of the Administration of the President and the Government of the Republic of Kazakhstan" of the President’s Affairs Administration of the Republic of Kazakhstan"; </w:t>
            </w:r>
          </w:p>
          <w:p>
            <w:pPr>
              <w:spacing w:after="20"/>
              <w:ind w:left="20"/>
              <w:jc w:val="both"/>
            </w:pPr>
            <w:r>
              <w:rPr>
                <w:rFonts w:ascii="Times New Roman"/>
                <w:b w:val="false"/>
                <w:i w:val="false"/>
                <w:color w:val="000000"/>
                <w:sz w:val="20"/>
              </w:rPr>
              <w:t xml:space="preserve">
115) Republican state enterprise on the right of economic management "Directorate of State Residences of the President’s Affairs Administration of the Republic of Kazakhstan"; </w:t>
            </w:r>
          </w:p>
          <w:p>
            <w:pPr>
              <w:spacing w:after="20"/>
              <w:ind w:left="20"/>
              <w:jc w:val="both"/>
            </w:pPr>
            <w:r>
              <w:rPr>
                <w:rFonts w:ascii="Times New Roman"/>
                <w:b w:val="false"/>
                <w:i w:val="false"/>
                <w:color w:val="000000"/>
                <w:sz w:val="20"/>
              </w:rPr>
              <w:t>
116) Republican state enterprise on the right of economic management "Scientific Research Institute of Biological Safety Problems";</w:t>
            </w:r>
          </w:p>
          <w:p>
            <w:pPr>
              <w:spacing w:after="20"/>
              <w:ind w:left="20"/>
              <w:jc w:val="both"/>
            </w:pPr>
            <w:r>
              <w:rPr>
                <w:rFonts w:ascii="Times New Roman"/>
                <w:b w:val="false"/>
                <w:i w:val="false"/>
                <w:color w:val="000000"/>
                <w:sz w:val="20"/>
              </w:rPr>
              <w:t>
117) Republican State Enterprise on the Right of Economic Management "National Scientific Center of Particularly Dangerous Infections named after Masgut Aikimbayev";</w:t>
            </w:r>
          </w:p>
          <w:p>
            <w:pPr>
              <w:spacing w:after="20"/>
              <w:ind w:left="20"/>
              <w:jc w:val="both"/>
            </w:pPr>
            <w:r>
              <w:rPr>
                <w:rFonts w:ascii="Times New Roman"/>
                <w:b w:val="false"/>
                <w:i w:val="false"/>
                <w:color w:val="000000"/>
                <w:sz w:val="20"/>
              </w:rPr>
              <w:t>
118) 28 higher education institutions of the Ministry of Science and Higher Education of the Republic of Kazakhstan;</w:t>
            </w:r>
          </w:p>
          <w:p>
            <w:pPr>
              <w:spacing w:after="20"/>
              <w:ind w:left="20"/>
              <w:jc w:val="both"/>
            </w:pPr>
            <w:r>
              <w:rPr>
                <w:rFonts w:ascii="Times New Roman"/>
                <w:b w:val="false"/>
                <w:i w:val="false"/>
                <w:color w:val="000000"/>
                <w:sz w:val="20"/>
              </w:rPr>
              <w:t>
119) Limited Liability Company "TalgarEco City-2"</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Lease (sublease) and management of owned or leased business center, office premises, administrative building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Non-profit Joint Stock Company "M. Kozybayev North Kazakhstan University ";</w:t>
            </w:r>
          </w:p>
          <w:p>
            <w:pPr>
              <w:spacing w:after="20"/>
              <w:ind w:left="20"/>
              <w:jc w:val="both"/>
            </w:pPr>
            <w:r>
              <w:rPr>
                <w:rFonts w:ascii="Times New Roman"/>
                <w:b w:val="false"/>
                <w:i w:val="false"/>
                <w:color w:val="000000"/>
                <w:sz w:val="20"/>
              </w:rPr>
              <w:t>
2) Non-profit Joint Stock Company "K. Zhubanov Aktobe Regional University ";</w:t>
            </w:r>
          </w:p>
          <w:p>
            <w:pPr>
              <w:spacing w:after="20"/>
              <w:ind w:left="20"/>
              <w:jc w:val="both"/>
            </w:pPr>
            <w:r>
              <w:rPr>
                <w:rFonts w:ascii="Times New Roman"/>
                <w:b w:val="false"/>
                <w:i w:val="false"/>
                <w:color w:val="000000"/>
                <w:sz w:val="20"/>
              </w:rPr>
              <w:t>
3) Joint Stock Company "National Company "QazExpoCongress";</w:t>
            </w:r>
          </w:p>
          <w:p>
            <w:pPr>
              <w:spacing w:after="20"/>
              <w:ind w:left="20"/>
              <w:jc w:val="both"/>
            </w:pPr>
            <w:r>
              <w:rPr>
                <w:rFonts w:ascii="Times New Roman"/>
                <w:b w:val="false"/>
                <w:i w:val="false"/>
                <w:color w:val="000000"/>
                <w:sz w:val="20"/>
              </w:rPr>
              <w:t>
4) Joint Stock Company "Ural Plant "Zenit";</w:t>
            </w:r>
          </w:p>
          <w:p>
            <w:pPr>
              <w:spacing w:after="20"/>
              <w:ind w:left="20"/>
              <w:jc w:val="both"/>
            </w:pPr>
            <w:r>
              <w:rPr>
                <w:rFonts w:ascii="Times New Roman"/>
                <w:b w:val="false"/>
                <w:i w:val="false"/>
                <w:color w:val="000000"/>
                <w:sz w:val="20"/>
              </w:rPr>
              <w:t>
5) Joint Stock Company "Center for Operational Support of the National Bank of the Republic of Kazakhstan";</w:t>
            </w:r>
          </w:p>
          <w:p>
            <w:pPr>
              <w:spacing w:after="20"/>
              <w:ind w:left="20"/>
              <w:jc w:val="both"/>
            </w:pPr>
            <w:r>
              <w:rPr>
                <w:rFonts w:ascii="Times New Roman"/>
                <w:b w:val="false"/>
                <w:i w:val="false"/>
                <w:color w:val="000000"/>
                <w:sz w:val="20"/>
              </w:rPr>
              <w:t>
6) Joint Stock Company "Center for Medical Technologies and Information Systems";</w:t>
            </w:r>
          </w:p>
          <w:p>
            <w:pPr>
              <w:spacing w:after="20"/>
              <w:ind w:left="20"/>
              <w:jc w:val="both"/>
            </w:pPr>
            <w:r>
              <w:rPr>
                <w:rFonts w:ascii="Times New Roman"/>
                <w:b w:val="false"/>
                <w:i w:val="false"/>
                <w:color w:val="000000"/>
                <w:sz w:val="20"/>
              </w:rPr>
              <w:t>
7) Joint Stock Company "Alatau Hotel";</w:t>
            </w:r>
          </w:p>
          <w:p>
            <w:pPr>
              <w:spacing w:after="20"/>
              <w:ind w:left="20"/>
              <w:jc w:val="both"/>
            </w:pPr>
            <w:r>
              <w:rPr>
                <w:rFonts w:ascii="Times New Roman"/>
                <w:b w:val="false"/>
                <w:i w:val="false"/>
                <w:color w:val="000000"/>
                <w:sz w:val="20"/>
              </w:rPr>
              <w:t>
8) Joint Stock Company "KazTransGas Aimak";</w:t>
            </w:r>
          </w:p>
          <w:p>
            <w:pPr>
              <w:spacing w:after="20"/>
              <w:ind w:left="20"/>
              <w:jc w:val="both"/>
            </w:pPr>
            <w:r>
              <w:rPr>
                <w:rFonts w:ascii="Times New Roman"/>
                <w:b w:val="false"/>
                <w:i w:val="false"/>
                <w:color w:val="000000"/>
                <w:sz w:val="20"/>
              </w:rPr>
              <w:t>
9) Joint Stock Company “National Company “Kazakhstan Temir Zholy”;</w:t>
            </w:r>
          </w:p>
          <w:p>
            <w:pPr>
              <w:spacing w:after="20"/>
              <w:ind w:left="20"/>
              <w:jc w:val="both"/>
            </w:pPr>
            <w:r>
              <w:rPr>
                <w:rFonts w:ascii="Times New Roman"/>
                <w:b w:val="false"/>
                <w:i w:val="false"/>
                <w:color w:val="000000"/>
                <w:sz w:val="20"/>
              </w:rPr>
              <w:t>
10) Joint Stock Company “National Company “Aktau Sea Trade Port”;</w:t>
            </w:r>
          </w:p>
          <w:p>
            <w:pPr>
              <w:spacing w:after="20"/>
              <w:ind w:left="20"/>
              <w:jc w:val="both"/>
            </w:pPr>
            <w:r>
              <w:rPr>
                <w:rFonts w:ascii="Times New Roman"/>
                <w:b w:val="false"/>
                <w:i w:val="false"/>
                <w:color w:val="000000"/>
                <w:sz w:val="20"/>
              </w:rPr>
              <w:t>
11) Joint Stock Company “Kedentransservice”;</w:t>
            </w:r>
          </w:p>
          <w:p>
            <w:pPr>
              <w:spacing w:after="20"/>
              <w:ind w:left="20"/>
              <w:jc w:val="both"/>
            </w:pPr>
            <w:r>
              <w:rPr>
                <w:rFonts w:ascii="Times New Roman"/>
                <w:b w:val="false"/>
                <w:i w:val="false"/>
                <w:color w:val="000000"/>
                <w:sz w:val="20"/>
              </w:rPr>
              <w:t>
12) Joint Stock Company “Kaztemirtrans”;</w:t>
            </w:r>
          </w:p>
          <w:p>
            <w:pPr>
              <w:spacing w:after="20"/>
              <w:ind w:left="20"/>
              <w:jc w:val="both"/>
            </w:pPr>
            <w:r>
              <w:rPr>
                <w:rFonts w:ascii="Times New Roman"/>
                <w:b w:val="false"/>
                <w:i w:val="false"/>
                <w:color w:val="000000"/>
                <w:sz w:val="20"/>
              </w:rPr>
              <w:t>
13) Joint Stock Company “Kazpost”;</w:t>
            </w:r>
          </w:p>
          <w:p>
            <w:pPr>
              <w:spacing w:after="20"/>
              <w:ind w:left="20"/>
              <w:jc w:val="both"/>
            </w:pPr>
            <w:r>
              <w:rPr>
                <w:rFonts w:ascii="Times New Roman"/>
                <w:b w:val="false"/>
                <w:i w:val="false"/>
                <w:color w:val="000000"/>
                <w:sz w:val="20"/>
              </w:rPr>
              <w:t>
14) Limited Liability Partnership "Burabay Damu";</w:t>
            </w:r>
          </w:p>
          <w:p>
            <w:pPr>
              <w:spacing w:after="20"/>
              <w:ind w:left="20"/>
              <w:jc w:val="both"/>
            </w:pPr>
            <w:r>
              <w:rPr>
                <w:rFonts w:ascii="Times New Roman"/>
                <w:b w:val="false"/>
                <w:i w:val="false"/>
                <w:color w:val="000000"/>
                <w:sz w:val="20"/>
              </w:rPr>
              <w:t>
15) Limited Liability Partnership "Nur Zholy Customs Service";</w:t>
            </w:r>
          </w:p>
          <w:p>
            <w:pPr>
              <w:spacing w:after="20"/>
              <w:ind w:left="20"/>
              <w:jc w:val="both"/>
            </w:pPr>
            <w:r>
              <w:rPr>
                <w:rFonts w:ascii="Times New Roman"/>
                <w:b w:val="false"/>
                <w:i w:val="false"/>
                <w:color w:val="000000"/>
                <w:sz w:val="20"/>
              </w:rPr>
              <w:t>
16) Limited Liability Partnership "Pavlodar Petrochemical Plant";</w:t>
            </w:r>
          </w:p>
          <w:p>
            <w:pPr>
              <w:spacing w:after="20"/>
              <w:ind w:left="20"/>
              <w:jc w:val="both"/>
            </w:pPr>
            <w:r>
              <w:rPr>
                <w:rFonts w:ascii="Times New Roman"/>
                <w:b w:val="false"/>
                <w:i w:val="false"/>
                <w:color w:val="000000"/>
                <w:sz w:val="20"/>
              </w:rPr>
              <w:t>
17) Limited Liability Partnership "Oil Transport Corporation";</w:t>
            </w:r>
          </w:p>
          <w:p>
            <w:pPr>
              <w:spacing w:after="20"/>
              <w:ind w:left="20"/>
              <w:jc w:val="both"/>
            </w:pPr>
            <w:r>
              <w:rPr>
                <w:rFonts w:ascii="Times New Roman"/>
                <w:b w:val="false"/>
                <w:i w:val="false"/>
                <w:color w:val="000000"/>
                <w:sz w:val="20"/>
              </w:rPr>
              <w:t>
18) Limited Liability Partnership "Kazakh Gas Processing Plant";</w:t>
            </w:r>
          </w:p>
          <w:p>
            <w:pPr>
              <w:spacing w:after="20"/>
              <w:ind w:left="20"/>
              <w:jc w:val="both"/>
            </w:pPr>
            <w:r>
              <w:rPr>
                <w:rFonts w:ascii="Times New Roman"/>
                <w:b w:val="false"/>
                <w:i w:val="false"/>
                <w:color w:val="000000"/>
                <w:sz w:val="20"/>
              </w:rPr>
              <w:t>
19) Limited Liability Partnership "KTZ-Freight Transportation";</w:t>
            </w:r>
          </w:p>
          <w:p>
            <w:pPr>
              <w:spacing w:after="20"/>
              <w:ind w:left="20"/>
              <w:jc w:val="both"/>
            </w:pPr>
            <w:r>
              <w:rPr>
                <w:rFonts w:ascii="Times New Roman"/>
                <w:b w:val="false"/>
                <w:i w:val="false"/>
                <w:color w:val="000000"/>
                <w:sz w:val="20"/>
              </w:rPr>
              <w:t>
20) Limited Liability Partnership "Transport Holding of Kazakhstan";</w:t>
            </w:r>
          </w:p>
          <w:p>
            <w:pPr>
              <w:spacing w:after="20"/>
              <w:ind w:left="20"/>
              <w:jc w:val="both"/>
            </w:pPr>
            <w:r>
              <w:rPr>
                <w:rFonts w:ascii="Times New Roman"/>
                <w:b w:val="false"/>
                <w:i w:val="false"/>
                <w:color w:val="000000"/>
                <w:sz w:val="20"/>
              </w:rPr>
              <w:t>
21) Republican state enterprise on the right of economic management "Directorate of administrative buildings of the Administration of the President and the Government of the Republic of Kazakhstan" of the President’s Affairs Administration of the Republic of Kazakhstan";</w:t>
            </w:r>
          </w:p>
          <w:p>
            <w:pPr>
              <w:spacing w:after="20"/>
              <w:ind w:left="20"/>
              <w:jc w:val="both"/>
            </w:pPr>
            <w:r>
              <w:rPr>
                <w:rFonts w:ascii="Times New Roman"/>
                <w:b w:val="false"/>
                <w:i w:val="false"/>
                <w:color w:val="000000"/>
                <w:sz w:val="20"/>
              </w:rPr>
              <w:t xml:space="preserve">
22) Republican state enterprise on the right of economic management "Directorate of State Residences of the President’s Affairs Administration of the Republic of Kazakhstan"; </w:t>
            </w:r>
          </w:p>
          <w:p>
            <w:pPr>
              <w:spacing w:after="20"/>
              <w:ind w:left="20"/>
              <w:jc w:val="both"/>
            </w:pPr>
            <w:r>
              <w:rPr>
                <w:rFonts w:ascii="Times New Roman"/>
                <w:b w:val="false"/>
                <w:i w:val="false"/>
                <w:color w:val="000000"/>
                <w:sz w:val="20"/>
              </w:rPr>
              <w:t>
23) Republican state enterprise on the right of economic management "State Airline "Berkut" of the President’s Affairs Administration of the Republic of Kazakhstan;</w:t>
            </w:r>
          </w:p>
          <w:p>
            <w:pPr>
              <w:spacing w:after="20"/>
              <w:ind w:left="20"/>
              <w:jc w:val="both"/>
            </w:pPr>
            <w:r>
              <w:rPr>
                <w:rFonts w:ascii="Times New Roman"/>
                <w:b w:val="false"/>
                <w:i w:val="false"/>
                <w:color w:val="000000"/>
                <w:sz w:val="20"/>
              </w:rPr>
              <w:t>
 24) Republican state enterprise on the right of economic management "Vehicle fleet of the President’s Affairs Administration of the Republic of Kazakhstan";</w:t>
            </w:r>
          </w:p>
          <w:p>
            <w:pPr>
              <w:spacing w:after="20"/>
              <w:ind w:left="20"/>
              <w:jc w:val="both"/>
            </w:pPr>
            <w:r>
              <w:rPr>
                <w:rFonts w:ascii="Times New Roman"/>
                <w:b w:val="false"/>
                <w:i w:val="false"/>
                <w:color w:val="000000"/>
                <w:sz w:val="20"/>
              </w:rPr>
              <w:t>
25) Republican state enterprise on the right of economic management “Vehicle fleet of the Logistics Management”;</w:t>
            </w:r>
          </w:p>
          <w:p>
            <w:pPr>
              <w:spacing w:after="20"/>
              <w:ind w:left="20"/>
              <w:jc w:val="both"/>
            </w:pPr>
            <w:r>
              <w:rPr>
                <w:rFonts w:ascii="Times New Roman"/>
                <w:b w:val="false"/>
                <w:i w:val="false"/>
                <w:color w:val="000000"/>
                <w:sz w:val="20"/>
              </w:rPr>
              <w:t>
26) limited liability company "SK Water Solutions"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Lease (sublease) and management of owned or leased storage facilities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Joint Stock Company “Kedentransservice”;</w:t>
            </w:r>
          </w:p>
          <w:p>
            <w:pPr>
              <w:spacing w:after="20"/>
              <w:ind w:left="20"/>
              <w:jc w:val="both"/>
            </w:pPr>
            <w:r>
              <w:rPr>
                <w:rFonts w:ascii="Times New Roman"/>
                <w:b w:val="false"/>
                <w:i w:val="false"/>
                <w:color w:val="000000"/>
                <w:sz w:val="20"/>
              </w:rPr>
              <w:t>
2) Limited Liability Partnership “Transport Holding of Kazakhstan”;</w:t>
            </w:r>
          </w:p>
          <w:p>
            <w:pPr>
              <w:spacing w:after="20"/>
              <w:ind w:left="20"/>
              <w:jc w:val="both"/>
            </w:pPr>
            <w:r>
              <w:rPr>
                <w:rFonts w:ascii="Times New Roman"/>
                <w:b w:val="false"/>
                <w:i w:val="false"/>
                <w:color w:val="000000"/>
                <w:sz w:val="20"/>
              </w:rPr>
              <w:t>
3) Limited Liability Partnership “Nur Zholy Customs Service”;</w:t>
            </w:r>
          </w:p>
          <w:p>
            <w:pPr>
              <w:spacing w:after="20"/>
              <w:ind w:left="20"/>
              <w:jc w:val="both"/>
            </w:pPr>
            <w:r>
              <w:rPr>
                <w:rFonts w:ascii="Times New Roman"/>
                <w:b w:val="false"/>
                <w:i w:val="false"/>
                <w:color w:val="000000"/>
                <w:sz w:val="20"/>
              </w:rPr>
              <w:t>
4) limited liability company "SK Water Solutions";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Lease (sublease) and management of own or leased other real estate, not elsewhere classified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Joint Stock Company "Kaztemirtrans";</w:t>
            </w:r>
          </w:p>
          <w:p>
            <w:pPr>
              <w:spacing w:after="20"/>
              <w:ind w:left="20"/>
              <w:jc w:val="both"/>
            </w:pPr>
            <w:r>
              <w:rPr>
                <w:rFonts w:ascii="Times New Roman"/>
                <w:b w:val="false"/>
                <w:i w:val="false"/>
                <w:color w:val="000000"/>
                <w:sz w:val="20"/>
              </w:rPr>
              <w:t>
2) Limited Liability Partnership "KMG Engineering";</w:t>
            </w:r>
          </w:p>
          <w:p>
            <w:pPr>
              <w:spacing w:after="20"/>
              <w:ind w:left="20"/>
              <w:jc w:val="both"/>
            </w:pPr>
            <w:r>
              <w:rPr>
                <w:rFonts w:ascii="Times New Roman"/>
                <w:b w:val="false"/>
                <w:i w:val="false"/>
                <w:color w:val="000000"/>
                <w:sz w:val="20"/>
              </w:rPr>
              <w:t>
3) Limited Liability Partnership "Nur Zholy Customs Service";</w:t>
            </w:r>
          </w:p>
          <w:p>
            <w:pPr>
              <w:spacing w:after="20"/>
              <w:ind w:left="20"/>
              <w:jc w:val="both"/>
            </w:pPr>
            <w:r>
              <w:rPr>
                <w:rFonts w:ascii="Times New Roman"/>
                <w:b w:val="false"/>
                <w:i w:val="false"/>
                <w:color w:val="000000"/>
                <w:sz w:val="20"/>
              </w:rPr>
              <w:t>
4) limited liability company "SK Water Solutions"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Real estate management on a fee or contractual basis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Joint Stock Company "Socio-Entrepreneurial Corporation "Astana" of the Akimat of Astana;</w:t>
            </w:r>
          </w:p>
          <w:p>
            <w:pPr>
              <w:spacing w:after="20"/>
              <w:ind w:left="20"/>
              <w:jc w:val="both"/>
            </w:pPr>
            <w:r>
              <w:rPr>
                <w:rFonts w:ascii="Times New Roman"/>
                <w:b w:val="false"/>
                <w:i w:val="false"/>
                <w:color w:val="000000"/>
                <w:sz w:val="20"/>
              </w:rPr>
              <w:t>
2) Joint Stock Company "Center for Operational Support of the National Bank of the Republic of Kazakhstan";</w:t>
            </w:r>
          </w:p>
          <w:p>
            <w:pPr>
              <w:spacing w:after="20"/>
              <w:ind w:left="20"/>
              <w:jc w:val="both"/>
            </w:pPr>
            <w:r>
              <w:rPr>
                <w:rFonts w:ascii="Times New Roman"/>
                <w:b w:val="false"/>
                <w:i w:val="false"/>
                <w:color w:val="000000"/>
                <w:sz w:val="20"/>
              </w:rPr>
              <w:t>
3) Limited Liability Partnership "Republican Center "Kazimpex";</w:t>
            </w:r>
          </w:p>
          <w:p>
            <w:pPr>
              <w:spacing w:after="20"/>
              <w:ind w:left="20"/>
              <w:jc w:val="both"/>
            </w:pPr>
            <w:r>
              <w:rPr>
                <w:rFonts w:ascii="Times New Roman"/>
                <w:b w:val="false"/>
                <w:i w:val="false"/>
                <w:color w:val="000000"/>
                <w:sz w:val="20"/>
              </w:rPr>
              <w:t>
4) Limited Liability Partnership "Nur Zholy Customs Service";</w:t>
            </w:r>
          </w:p>
          <w:p>
            <w:pPr>
              <w:spacing w:after="20"/>
              <w:ind w:left="20"/>
              <w:jc w:val="both"/>
            </w:pPr>
            <w:r>
              <w:rPr>
                <w:rFonts w:ascii="Times New Roman"/>
                <w:b w:val="false"/>
                <w:i w:val="false"/>
                <w:color w:val="000000"/>
                <w:sz w:val="20"/>
              </w:rPr>
              <w:t>
5) State Municipal Enterprise "Aktau Turgyn Uy" of the Akimat of Mangistau oblast;</w:t>
            </w:r>
          </w:p>
          <w:p>
            <w:pPr>
              <w:spacing w:after="20"/>
              <w:ind w:left="20"/>
              <w:jc w:val="both"/>
            </w:pPr>
            <w:r>
              <w:rPr>
                <w:rFonts w:ascii="Times New Roman"/>
                <w:b w:val="false"/>
                <w:i w:val="false"/>
                <w:color w:val="000000"/>
                <w:sz w:val="20"/>
              </w:rPr>
              <w:t>
6) Republican and Municipal State enterprise;</w:t>
            </w:r>
          </w:p>
          <w:p>
            <w:pPr>
              <w:spacing w:after="20"/>
              <w:ind w:left="20"/>
              <w:jc w:val="both"/>
            </w:pPr>
            <w:r>
              <w:rPr>
                <w:rFonts w:ascii="Times New Roman"/>
                <w:b w:val="false"/>
                <w:i w:val="false"/>
                <w:color w:val="000000"/>
                <w:sz w:val="20"/>
              </w:rPr>
              <w:t>
7) Limited Liability Partnership "Economic Management of Astana"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legal activities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state enterprises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Accounting, tax accounting and treasury operations activities for a national management holding company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Joint Stock Company “National Company “Kazakhstan Temir Zholy”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of parent companies related to implementation of the state policy of industrial and innovative development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Non-profit Joint-Stock Company " D. Serikbayev East Kazakhstan Technical University ";</w:t>
            </w:r>
          </w:p>
          <w:p>
            <w:pPr>
              <w:spacing w:after="20"/>
              <w:ind w:left="20"/>
              <w:jc w:val="both"/>
            </w:pPr>
            <w:r>
              <w:rPr>
                <w:rFonts w:ascii="Times New Roman"/>
                <w:b w:val="false"/>
                <w:i w:val="false"/>
                <w:color w:val="000000"/>
                <w:sz w:val="20"/>
              </w:rPr>
              <w:t>
2) Joint-Stock Company "Astana Innovations";</w:t>
            </w:r>
          </w:p>
          <w:p>
            <w:pPr>
              <w:spacing w:after="20"/>
              <w:ind w:left="20"/>
              <w:jc w:val="both"/>
            </w:pPr>
            <w:r>
              <w:rPr>
                <w:rFonts w:ascii="Times New Roman"/>
                <w:b w:val="false"/>
                <w:i w:val="false"/>
                <w:color w:val="000000"/>
                <w:sz w:val="20"/>
              </w:rPr>
              <w:t>
3) Joint-Stock Company "Socio-entrepreneurial Corporation "Astana" of the Akimat of Astana;</w:t>
            </w:r>
          </w:p>
          <w:p>
            <w:pPr>
              <w:spacing w:after="20"/>
              <w:ind w:left="20"/>
              <w:jc w:val="both"/>
            </w:pPr>
            <w:r>
              <w:rPr>
                <w:rFonts w:ascii="Times New Roman"/>
                <w:b w:val="false"/>
                <w:i w:val="false"/>
                <w:color w:val="000000"/>
                <w:sz w:val="20"/>
              </w:rPr>
              <w:t>
4) Limited Liability Partnership "Institute of High Technologies";</w:t>
            </w:r>
          </w:p>
          <w:p>
            <w:pPr>
              <w:spacing w:after="20"/>
              <w:ind w:left="20"/>
              <w:jc w:val="both"/>
            </w:pPr>
            <w:r>
              <w:rPr>
                <w:rFonts w:ascii="Times New Roman"/>
                <w:b w:val="false"/>
                <w:i w:val="false"/>
                <w:color w:val="000000"/>
                <w:sz w:val="20"/>
              </w:rPr>
              <w:t>
5) Limited Liability Partnership "Ak Su KMG";</w:t>
            </w:r>
          </w:p>
          <w:p>
            <w:pPr>
              <w:spacing w:after="20"/>
              <w:ind w:left="20"/>
              <w:jc w:val="both"/>
            </w:pPr>
            <w:r>
              <w:rPr>
                <w:rFonts w:ascii="Times New Roman"/>
                <w:b w:val="false"/>
                <w:i w:val="false"/>
                <w:color w:val="000000"/>
                <w:sz w:val="20"/>
              </w:rPr>
              <w:t>
6) Republican state enterprises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of other parent companies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Joint Stock Company “National Company “Kazakhstan Engineering”;</w:t>
            </w:r>
          </w:p>
          <w:p>
            <w:pPr>
              <w:spacing w:after="20"/>
              <w:ind w:left="20"/>
              <w:jc w:val="both"/>
            </w:pPr>
            <w:r>
              <w:rPr>
                <w:rFonts w:ascii="Times New Roman"/>
                <w:b w:val="false"/>
                <w:i w:val="false"/>
                <w:color w:val="000000"/>
                <w:sz w:val="20"/>
              </w:rPr>
              <w:t>
2) Joint Stock Company “National Company “Kazakhstan Temir Zholy”;</w:t>
            </w:r>
          </w:p>
          <w:p>
            <w:pPr>
              <w:spacing w:after="20"/>
              <w:ind w:left="20"/>
              <w:jc w:val="both"/>
            </w:pPr>
            <w:r>
              <w:rPr>
                <w:rFonts w:ascii="Times New Roman"/>
                <w:b w:val="false"/>
                <w:i w:val="false"/>
                <w:color w:val="000000"/>
                <w:sz w:val="20"/>
              </w:rPr>
              <w:t>
3) Joint Stock Company “Temirzholsu”;</w:t>
            </w:r>
          </w:p>
          <w:p>
            <w:pPr>
              <w:spacing w:after="20"/>
              <w:ind w:left="20"/>
              <w:jc w:val="both"/>
            </w:pPr>
            <w:r>
              <w:rPr>
                <w:rFonts w:ascii="Times New Roman"/>
                <w:b w:val="false"/>
                <w:i w:val="false"/>
                <w:color w:val="000000"/>
                <w:sz w:val="20"/>
              </w:rPr>
              <w:t>
4) Joint Stock Company "National Mining Company "Tau-Ken Samruk";</w:t>
            </w:r>
          </w:p>
          <w:p>
            <w:pPr>
              <w:spacing w:after="20"/>
              <w:ind w:left="20"/>
              <w:jc w:val="both"/>
            </w:pPr>
            <w:r>
              <w:rPr>
                <w:rFonts w:ascii="Times New Roman"/>
                <w:b w:val="false"/>
                <w:i w:val="false"/>
                <w:color w:val="000000"/>
                <w:sz w:val="20"/>
              </w:rPr>
              <w:t>
5) Joint Stock Company "National Company "KazMunayGas";</w:t>
            </w:r>
          </w:p>
          <w:p>
            <w:pPr>
              <w:spacing w:after="20"/>
              <w:ind w:left="20"/>
              <w:jc w:val="both"/>
            </w:pPr>
            <w:r>
              <w:rPr>
                <w:rFonts w:ascii="Times New Roman"/>
                <w:b w:val="false"/>
                <w:i w:val="false"/>
                <w:color w:val="000000"/>
                <w:sz w:val="20"/>
              </w:rPr>
              <w:t>
6) Joint Stock Company "Exploration Production "KazMunayGas";</w:t>
            </w:r>
          </w:p>
          <w:p>
            <w:pPr>
              <w:spacing w:after="20"/>
              <w:ind w:left="20"/>
              <w:jc w:val="both"/>
            </w:pPr>
            <w:r>
              <w:rPr>
                <w:rFonts w:ascii="Times New Roman"/>
                <w:b w:val="false"/>
                <w:i w:val="false"/>
                <w:color w:val="000000"/>
                <w:sz w:val="20"/>
              </w:rPr>
              <w:t>
7) Limited Liability Partnership "BV Management";</w:t>
            </w:r>
          </w:p>
          <w:p>
            <w:pPr>
              <w:spacing w:after="20"/>
              <w:ind w:left="20"/>
              <w:jc w:val="both"/>
            </w:pPr>
            <w:r>
              <w:rPr>
                <w:rFonts w:ascii="Times New Roman"/>
                <w:b w:val="false"/>
                <w:i w:val="false"/>
                <w:color w:val="000000"/>
                <w:sz w:val="20"/>
              </w:rPr>
              <w:t>
8) Limited Liability Partnership "Ak Su KMG";</w:t>
            </w:r>
          </w:p>
          <w:p>
            <w:pPr>
              <w:spacing w:after="20"/>
              <w:ind w:left="20"/>
              <w:jc w:val="both"/>
            </w:pPr>
            <w:r>
              <w:rPr>
                <w:rFonts w:ascii="Times New Roman"/>
                <w:b w:val="false"/>
                <w:i w:val="false"/>
                <w:color w:val="000000"/>
                <w:sz w:val="20"/>
              </w:rPr>
              <w:t>
9) Republican State Enterprise on the Right of Economic Management "Reserve";</w:t>
            </w:r>
          </w:p>
          <w:p>
            <w:pPr>
              <w:spacing w:after="20"/>
              <w:ind w:left="20"/>
              <w:jc w:val="both"/>
            </w:pPr>
            <w:r>
              <w:rPr>
                <w:rFonts w:ascii="Times New Roman"/>
                <w:b w:val="false"/>
                <w:i w:val="false"/>
                <w:color w:val="000000"/>
                <w:sz w:val="20"/>
              </w:rPr>
              <w:t>
10) Limited Liability Partnership "Samruk-Kazyna Contract";</w:t>
            </w:r>
          </w:p>
          <w:p>
            <w:pPr>
              <w:spacing w:after="20"/>
              <w:ind w:left="20"/>
              <w:jc w:val="both"/>
            </w:pPr>
            <w:r>
              <w:rPr>
                <w:rFonts w:ascii="Times New Roman"/>
                <w:b w:val="false"/>
                <w:i w:val="false"/>
                <w:color w:val="000000"/>
                <w:sz w:val="20"/>
              </w:rPr>
              <w:t>
11) Republican state enterprises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Advising on commercial and management issues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Joint Stock Company “Socio-Entrepreneurial Corporation “Shymkent”;</w:t>
            </w:r>
          </w:p>
          <w:p>
            <w:pPr>
              <w:spacing w:after="20"/>
              <w:ind w:left="20"/>
              <w:jc w:val="both"/>
            </w:pPr>
            <w:r>
              <w:rPr>
                <w:rFonts w:ascii="Times New Roman"/>
                <w:b w:val="false"/>
                <w:i w:val="false"/>
                <w:color w:val="000000"/>
                <w:sz w:val="20"/>
              </w:rPr>
              <w:t>
2) Joint-Stock Company “Socio-Entrepreneurial Corporation “Kaspiy”;</w:t>
            </w:r>
          </w:p>
          <w:p>
            <w:pPr>
              <w:spacing w:after="20"/>
              <w:ind w:left="20"/>
              <w:jc w:val="both"/>
            </w:pPr>
            <w:r>
              <w:rPr>
                <w:rFonts w:ascii="Times New Roman"/>
                <w:b w:val="false"/>
                <w:i w:val="false"/>
                <w:color w:val="000000"/>
                <w:sz w:val="20"/>
              </w:rPr>
              <w:t>
3) Joint Stock Company “Socio-Entrepreneurial Corporation “Tobol”;</w:t>
            </w:r>
          </w:p>
          <w:p>
            <w:pPr>
              <w:spacing w:after="20"/>
              <w:ind w:left="20"/>
              <w:jc w:val="both"/>
            </w:pPr>
            <w:r>
              <w:rPr>
                <w:rFonts w:ascii="Times New Roman"/>
                <w:b w:val="false"/>
                <w:i w:val="false"/>
                <w:color w:val="000000"/>
                <w:sz w:val="20"/>
              </w:rPr>
              <w:t>
4) Joint Stock Company “Astana Innovations”;</w:t>
            </w:r>
          </w:p>
          <w:p>
            <w:pPr>
              <w:spacing w:after="20"/>
              <w:ind w:left="20"/>
              <w:jc w:val="both"/>
            </w:pPr>
            <w:r>
              <w:rPr>
                <w:rFonts w:ascii="Times New Roman"/>
                <w:b w:val="false"/>
                <w:i w:val="false"/>
                <w:color w:val="000000"/>
                <w:sz w:val="20"/>
              </w:rPr>
              <w:t>
5) Joint Stock Company “Socio-Entrepreneurial Corporation “Soltustik”;</w:t>
            </w:r>
          </w:p>
          <w:p>
            <w:pPr>
              <w:spacing w:after="20"/>
              <w:ind w:left="20"/>
              <w:jc w:val="both"/>
            </w:pPr>
            <w:r>
              <w:rPr>
                <w:rFonts w:ascii="Times New Roman"/>
                <w:b w:val="false"/>
                <w:i w:val="false"/>
                <w:color w:val="000000"/>
                <w:sz w:val="20"/>
              </w:rPr>
              <w:t>
6) Joint Stock Company “Socio-Entrepreneurial Corporation “Аqjaiyq”;</w:t>
            </w:r>
          </w:p>
          <w:p>
            <w:pPr>
              <w:spacing w:after="20"/>
              <w:ind w:left="20"/>
              <w:jc w:val="both"/>
            </w:pPr>
            <w:r>
              <w:rPr>
                <w:rFonts w:ascii="Times New Roman"/>
                <w:b w:val="false"/>
                <w:i w:val="false"/>
                <w:color w:val="000000"/>
                <w:sz w:val="20"/>
              </w:rPr>
              <w:t>
7) Joint Stock Company “Socio-Entrepreneurial Corporation ‘Astana’ of Astana Akimat;</w:t>
            </w:r>
          </w:p>
          <w:p>
            <w:pPr>
              <w:spacing w:after="20"/>
              <w:ind w:left="20"/>
              <w:jc w:val="both"/>
            </w:pPr>
            <w:r>
              <w:rPr>
                <w:rFonts w:ascii="Times New Roman"/>
                <w:b w:val="false"/>
                <w:i w:val="false"/>
                <w:color w:val="000000"/>
                <w:sz w:val="20"/>
              </w:rPr>
              <w:t>
8) Joint Stock Company “Socio-Entrepreneurial Corporation “Ertis”;</w:t>
            </w:r>
          </w:p>
          <w:p>
            <w:pPr>
              <w:spacing w:after="20"/>
              <w:ind w:left="20"/>
              <w:jc w:val="both"/>
            </w:pPr>
            <w:r>
              <w:rPr>
                <w:rFonts w:ascii="Times New Roman"/>
                <w:b w:val="false"/>
                <w:i w:val="false"/>
                <w:color w:val="000000"/>
                <w:sz w:val="20"/>
              </w:rPr>
              <w:t>
9) Joint Stock Company “Regional Development Institute ‘Socio-Entrepreneurial Corporation “Zhetisu”;</w:t>
            </w:r>
          </w:p>
          <w:p>
            <w:pPr>
              <w:spacing w:after="20"/>
              <w:ind w:left="20"/>
              <w:jc w:val="both"/>
            </w:pPr>
            <w:r>
              <w:rPr>
                <w:rFonts w:ascii="Times New Roman"/>
                <w:b w:val="false"/>
                <w:i w:val="false"/>
                <w:color w:val="000000"/>
                <w:sz w:val="20"/>
              </w:rPr>
              <w:t>
10) Joint Stock Company “Alatau” for development of Almaty oblast”;</w:t>
            </w:r>
          </w:p>
          <w:p>
            <w:pPr>
              <w:spacing w:after="20"/>
              <w:ind w:left="20"/>
              <w:jc w:val="both"/>
            </w:pPr>
            <w:r>
              <w:rPr>
                <w:rFonts w:ascii="Times New Roman"/>
                <w:b w:val="false"/>
                <w:i w:val="false"/>
                <w:color w:val="000000"/>
                <w:sz w:val="20"/>
              </w:rPr>
              <w:t>
11) Joint Stock Company “Managing Company of the Special Economic Zone “Khorgos - Eastern Gate”;</w:t>
            </w:r>
          </w:p>
          <w:p>
            <w:pPr>
              <w:spacing w:after="20"/>
              <w:ind w:left="20"/>
              <w:jc w:val="both"/>
            </w:pPr>
            <w:r>
              <w:rPr>
                <w:rFonts w:ascii="Times New Roman"/>
                <w:b w:val="false"/>
                <w:i w:val="false"/>
                <w:color w:val="000000"/>
                <w:sz w:val="20"/>
              </w:rPr>
              <w:t>
12) Joint Stock Company “Kazakhstan Center of Industry and Export “QazIndustry”;</w:t>
            </w:r>
          </w:p>
          <w:p>
            <w:pPr>
              <w:spacing w:after="20"/>
              <w:ind w:left="20"/>
              <w:jc w:val="both"/>
            </w:pPr>
            <w:r>
              <w:rPr>
                <w:rFonts w:ascii="Times New Roman"/>
                <w:b w:val="false"/>
                <w:i w:val="false"/>
                <w:color w:val="000000"/>
                <w:sz w:val="20"/>
              </w:rPr>
              <w:t>
13) Joint Stock Company “Managing Company of the Special Economic Zone “International Center for Border Cooperation “Khorgos”;</w:t>
            </w:r>
          </w:p>
          <w:p>
            <w:pPr>
              <w:spacing w:after="20"/>
              <w:ind w:left="20"/>
              <w:jc w:val="both"/>
            </w:pPr>
            <w:r>
              <w:rPr>
                <w:rFonts w:ascii="Times New Roman"/>
                <w:b w:val="false"/>
                <w:i w:val="false"/>
                <w:color w:val="000000"/>
                <w:sz w:val="20"/>
              </w:rPr>
              <w:t>
14) Joint Stock Company “Kazakhstan Center for Public-Private Partnership”;</w:t>
            </w:r>
          </w:p>
          <w:p>
            <w:pPr>
              <w:spacing w:after="20"/>
              <w:ind w:left="20"/>
              <w:jc w:val="both"/>
            </w:pPr>
            <w:r>
              <w:rPr>
                <w:rFonts w:ascii="Times New Roman"/>
                <w:b w:val="false"/>
                <w:i w:val="false"/>
                <w:color w:val="000000"/>
                <w:sz w:val="20"/>
              </w:rPr>
              <w:t>
15) Joint Stock Company “National Company “Kazakh Tourism”;</w:t>
            </w:r>
          </w:p>
          <w:p>
            <w:pPr>
              <w:spacing w:after="20"/>
              <w:ind w:left="20"/>
              <w:jc w:val="both"/>
            </w:pPr>
            <w:r>
              <w:rPr>
                <w:rFonts w:ascii="Times New Roman"/>
                <w:b w:val="false"/>
                <w:i w:val="false"/>
                <w:color w:val="000000"/>
                <w:sz w:val="20"/>
              </w:rPr>
              <w:t>
16) Joint Stock Company “KazMedTech”;</w:t>
            </w:r>
          </w:p>
          <w:p>
            <w:pPr>
              <w:spacing w:after="20"/>
              <w:ind w:left="20"/>
              <w:jc w:val="both"/>
            </w:pPr>
            <w:r>
              <w:rPr>
                <w:rFonts w:ascii="Times New Roman"/>
                <w:b w:val="false"/>
                <w:i w:val="false"/>
                <w:color w:val="000000"/>
                <w:sz w:val="20"/>
              </w:rPr>
              <w:t>
17) Limited Liability Partnership “Bereke-Kandyagash”;</w:t>
            </w:r>
          </w:p>
          <w:p>
            <w:pPr>
              <w:spacing w:after="20"/>
              <w:ind w:left="20"/>
              <w:jc w:val="both"/>
            </w:pPr>
            <w:r>
              <w:rPr>
                <w:rFonts w:ascii="Times New Roman"/>
                <w:b w:val="false"/>
                <w:i w:val="false"/>
                <w:color w:val="000000"/>
                <w:sz w:val="20"/>
              </w:rPr>
              <w:t>
18) Limited Liability Partnership “Tabys Aktobe”;</w:t>
            </w:r>
          </w:p>
          <w:p>
            <w:pPr>
              <w:spacing w:after="20"/>
              <w:ind w:left="20"/>
              <w:jc w:val="both"/>
            </w:pPr>
            <w:r>
              <w:rPr>
                <w:rFonts w:ascii="Times New Roman"/>
                <w:b w:val="false"/>
                <w:i w:val="false"/>
                <w:color w:val="000000"/>
                <w:sz w:val="20"/>
              </w:rPr>
              <w:t>
19) Limited Liability Partnership “City Investment Development Center “AstanaInvest”;</w:t>
            </w:r>
          </w:p>
          <w:p>
            <w:pPr>
              <w:spacing w:after="20"/>
              <w:ind w:left="20"/>
              <w:jc w:val="both"/>
            </w:pPr>
            <w:r>
              <w:rPr>
                <w:rFonts w:ascii="Times New Roman"/>
                <w:b w:val="false"/>
                <w:i w:val="false"/>
                <w:color w:val="000000"/>
                <w:sz w:val="20"/>
              </w:rPr>
              <w:t>
20) Limited Liability Partnership “Center for Coordination and Expertise of Astana City Development Projects”;</w:t>
            </w:r>
          </w:p>
          <w:p>
            <w:pPr>
              <w:spacing w:after="20"/>
              <w:ind w:left="20"/>
              <w:jc w:val="both"/>
            </w:pPr>
            <w:r>
              <w:rPr>
                <w:rFonts w:ascii="Times New Roman"/>
                <w:b w:val="false"/>
                <w:i w:val="false"/>
                <w:color w:val="000000"/>
                <w:sz w:val="20"/>
              </w:rPr>
              <w:t>
21) Limited Liability Partnership “Entrepreneurship Center “Qolday”;</w:t>
            </w:r>
          </w:p>
          <w:p>
            <w:pPr>
              <w:spacing w:after="20"/>
              <w:ind w:left="20"/>
              <w:jc w:val="both"/>
            </w:pPr>
            <w:r>
              <w:rPr>
                <w:rFonts w:ascii="Times New Roman"/>
                <w:b w:val="false"/>
                <w:i w:val="false"/>
                <w:color w:val="000000"/>
                <w:sz w:val="20"/>
              </w:rPr>
              <w:t>
22) Limited Liability Partnership “Economic Department of Akim's Office of West Kazakhstan oblast”;</w:t>
            </w:r>
          </w:p>
          <w:p>
            <w:pPr>
              <w:spacing w:after="20"/>
              <w:ind w:left="20"/>
              <w:jc w:val="both"/>
            </w:pPr>
            <w:r>
              <w:rPr>
                <w:rFonts w:ascii="Times New Roman"/>
                <w:b w:val="false"/>
                <w:i w:val="false"/>
                <w:color w:val="000000"/>
                <w:sz w:val="20"/>
              </w:rPr>
              <w:t>
23) Limited Liability Partnership “Center of City Services” of Astana city akimat;</w:t>
            </w:r>
          </w:p>
          <w:p>
            <w:pPr>
              <w:spacing w:after="20"/>
              <w:ind w:left="20"/>
              <w:jc w:val="both"/>
            </w:pPr>
            <w:r>
              <w:rPr>
                <w:rFonts w:ascii="Times New Roman"/>
                <w:b w:val="false"/>
                <w:i w:val="false"/>
                <w:color w:val="000000"/>
                <w:sz w:val="20"/>
              </w:rPr>
              <w:t>
24) Limited Liability Partnership “SPK Astana Development”;</w:t>
            </w:r>
          </w:p>
          <w:p>
            <w:pPr>
              <w:spacing w:after="20"/>
              <w:ind w:left="20"/>
              <w:jc w:val="both"/>
            </w:pPr>
            <w:r>
              <w:rPr>
                <w:rFonts w:ascii="Times New Roman"/>
                <w:b w:val="false"/>
                <w:i w:val="false"/>
                <w:color w:val="000000"/>
                <w:sz w:val="20"/>
              </w:rPr>
              <w:t>
25) Limited Liability Partnership “Samurk-Kazyna Business Service”;</w:t>
            </w:r>
          </w:p>
          <w:p>
            <w:pPr>
              <w:spacing w:after="20"/>
              <w:ind w:left="20"/>
              <w:jc w:val="both"/>
            </w:pPr>
            <w:r>
              <w:rPr>
                <w:rFonts w:ascii="Times New Roman"/>
                <w:b w:val="false"/>
                <w:i w:val="false"/>
                <w:color w:val="000000"/>
                <w:sz w:val="20"/>
              </w:rPr>
              <w:t>
26) Limited Liability Partnership “KMG Karachaganak”;</w:t>
            </w:r>
          </w:p>
          <w:p>
            <w:pPr>
              <w:spacing w:after="20"/>
              <w:ind w:left="20"/>
              <w:jc w:val="both"/>
            </w:pPr>
            <w:r>
              <w:rPr>
                <w:rFonts w:ascii="Times New Roman"/>
                <w:b w:val="false"/>
                <w:i w:val="false"/>
                <w:color w:val="000000"/>
                <w:sz w:val="20"/>
              </w:rPr>
              <w:t>
27) limited liability company "SK Water Solutions"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in the field of architecture for nuclear industry and nuclear power facilities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Joint Stock Company National Atomic Company “Kazatomprom”;</w:t>
            </w:r>
          </w:p>
          <w:p>
            <w:pPr>
              <w:spacing w:after="20"/>
              <w:ind w:left="20"/>
              <w:jc w:val="both"/>
            </w:pPr>
            <w:r>
              <w:rPr>
                <w:rFonts w:ascii="Times New Roman"/>
                <w:b w:val="false"/>
                <w:i w:val="false"/>
                <w:color w:val="000000"/>
                <w:sz w:val="20"/>
              </w:rPr>
              <w:t>
2) Joint Stock Company “Ulba Metallurgical Plant”;</w:t>
            </w:r>
          </w:p>
          <w:p>
            <w:pPr>
              <w:spacing w:after="20"/>
              <w:ind w:left="20"/>
              <w:jc w:val="both"/>
            </w:pPr>
            <w:r>
              <w:rPr>
                <w:rFonts w:ascii="Times New Roman"/>
                <w:b w:val="false"/>
                <w:i w:val="false"/>
                <w:color w:val="000000"/>
                <w:sz w:val="20"/>
              </w:rPr>
              <w:t>
3) Limited Liability Partnership “MAEK”;</w:t>
            </w:r>
          </w:p>
          <w:p>
            <w:pPr>
              <w:spacing w:after="20"/>
              <w:ind w:left="20"/>
              <w:jc w:val="both"/>
            </w:pPr>
            <w:r>
              <w:rPr>
                <w:rFonts w:ascii="Times New Roman"/>
                <w:b w:val="false"/>
                <w:i w:val="false"/>
                <w:color w:val="000000"/>
                <w:sz w:val="20"/>
              </w:rPr>
              <w:t>
4) Limited Liability Partnership “Institute of High Technologies”;</w:t>
            </w:r>
          </w:p>
          <w:p>
            <w:pPr>
              <w:spacing w:after="20"/>
              <w:ind w:left="20"/>
              <w:jc w:val="both"/>
            </w:pPr>
            <w:r>
              <w:rPr>
                <w:rFonts w:ascii="Times New Roman"/>
                <w:b w:val="false"/>
                <w:i w:val="false"/>
                <w:color w:val="000000"/>
                <w:sz w:val="20"/>
              </w:rPr>
              <w:t>
5) Limited Liability Partnership “KAR Technology”;</w:t>
            </w:r>
          </w:p>
          <w:p>
            <w:pPr>
              <w:spacing w:after="20"/>
              <w:ind w:left="20"/>
              <w:jc w:val="both"/>
            </w:pPr>
            <w:r>
              <w:rPr>
                <w:rFonts w:ascii="Times New Roman"/>
                <w:b w:val="false"/>
                <w:i w:val="false"/>
                <w:color w:val="000000"/>
                <w:sz w:val="20"/>
              </w:rPr>
              <w:t>
6) Limited Liability Partnership “Kazakhstan Nuclear Power Plants”;</w:t>
            </w:r>
          </w:p>
          <w:p>
            <w:pPr>
              <w:spacing w:after="20"/>
              <w:ind w:left="20"/>
              <w:jc w:val="both"/>
            </w:pPr>
            <w:r>
              <w:rPr>
                <w:rFonts w:ascii="Times New Roman"/>
                <w:b w:val="false"/>
                <w:i w:val="false"/>
                <w:color w:val="000000"/>
                <w:sz w:val="20"/>
              </w:rPr>
              <w:t>
7) Republican state enterprise on the right of economic management “National Nuclear Center of the Republic of Kazakhstan”;</w:t>
            </w:r>
          </w:p>
          <w:p>
            <w:pPr>
              <w:spacing w:after="20"/>
              <w:ind w:left="20"/>
              <w:jc w:val="both"/>
            </w:pPr>
            <w:r>
              <w:rPr>
                <w:rFonts w:ascii="Times New Roman"/>
                <w:b w:val="false"/>
                <w:i w:val="false"/>
                <w:color w:val="000000"/>
                <w:sz w:val="20"/>
              </w:rPr>
              <w:t>
8) Republican state enterprise on the right of economic management “Institute of Nuclear Physics”;</w:t>
            </w:r>
          </w:p>
          <w:p>
            <w:pPr>
              <w:spacing w:after="20"/>
              <w:ind w:left="20"/>
              <w:jc w:val="both"/>
            </w:pPr>
            <w:r>
              <w:rPr>
                <w:rFonts w:ascii="Times New Roman"/>
                <w:b w:val="false"/>
                <w:i w:val="false"/>
                <w:color w:val="000000"/>
                <w:sz w:val="20"/>
              </w:rPr>
              <w:t>
9) Republican state enterprises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in the field of architecture, except for nuclear industry and nuclear power facilities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Joint Stock Company “National Company “QazExpoCongress”;</w:t>
            </w:r>
          </w:p>
          <w:p>
            <w:pPr>
              <w:spacing w:after="20"/>
              <w:ind w:left="20"/>
              <w:jc w:val="both"/>
            </w:pPr>
            <w:r>
              <w:rPr>
                <w:rFonts w:ascii="Times New Roman"/>
                <w:b w:val="false"/>
                <w:i w:val="false"/>
                <w:color w:val="000000"/>
                <w:sz w:val="20"/>
              </w:rPr>
              <w:t>
2) Limited Liability Partnership “MAEK”;</w:t>
            </w:r>
          </w:p>
          <w:p>
            <w:pPr>
              <w:spacing w:after="20"/>
              <w:ind w:left="20"/>
              <w:jc w:val="both"/>
            </w:pPr>
            <w:r>
              <w:rPr>
                <w:rFonts w:ascii="Times New Roman"/>
                <w:b w:val="false"/>
                <w:i w:val="false"/>
                <w:color w:val="000000"/>
                <w:sz w:val="20"/>
              </w:rPr>
              <w:t>
3) Limited Liability Partnership “Aktau turgin uy” of Mangistau oblast akimat;</w:t>
            </w:r>
          </w:p>
          <w:p>
            <w:pPr>
              <w:spacing w:after="20"/>
              <w:ind w:left="20"/>
              <w:jc w:val="both"/>
            </w:pPr>
            <w:r>
              <w:rPr>
                <w:rFonts w:ascii="Times New Roman"/>
                <w:b w:val="false"/>
                <w:i w:val="false"/>
                <w:color w:val="000000"/>
                <w:sz w:val="20"/>
              </w:rPr>
              <w:t>
4) Limited Liability Partnership “GLOBAL SECURITY SYSTEM”;</w:t>
            </w:r>
          </w:p>
          <w:p>
            <w:pPr>
              <w:spacing w:after="20"/>
              <w:ind w:left="20"/>
              <w:jc w:val="both"/>
            </w:pPr>
            <w:r>
              <w:rPr>
                <w:rFonts w:ascii="Times New Roman"/>
                <w:b w:val="false"/>
                <w:i w:val="false"/>
                <w:color w:val="000000"/>
                <w:sz w:val="20"/>
              </w:rPr>
              <w:t>
5) Republican and municipal state enterprises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in engineering design, except for nuclear industry and nuclear power facilities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Joint Stock Company “Semipalatinsk Machine-Building Plant”;</w:t>
            </w:r>
          </w:p>
          <w:p>
            <w:pPr>
              <w:spacing w:after="20"/>
              <w:ind w:left="20"/>
              <w:jc w:val="both"/>
            </w:pPr>
            <w:r>
              <w:rPr>
                <w:rFonts w:ascii="Times New Roman"/>
                <w:b w:val="false"/>
                <w:i w:val="false"/>
                <w:color w:val="000000"/>
                <w:sz w:val="20"/>
              </w:rPr>
              <w:t>
2) Joint Stock Company “Kazakh Research and Design Institute of Construction and Architecture”;</w:t>
            </w:r>
          </w:p>
          <w:p>
            <w:pPr>
              <w:spacing w:after="20"/>
              <w:ind w:left="20"/>
              <w:jc w:val="both"/>
            </w:pPr>
            <w:r>
              <w:rPr>
                <w:rFonts w:ascii="Times New Roman"/>
                <w:b w:val="false"/>
                <w:i w:val="false"/>
                <w:color w:val="000000"/>
                <w:sz w:val="20"/>
              </w:rPr>
              <w:t>
3) Joint Stock Company “Research Institute “Gidropribor”;</w:t>
            </w:r>
          </w:p>
          <w:p>
            <w:pPr>
              <w:spacing w:after="20"/>
              <w:ind w:left="20"/>
              <w:jc w:val="both"/>
            </w:pPr>
            <w:r>
              <w:rPr>
                <w:rFonts w:ascii="Times New Roman"/>
                <w:b w:val="false"/>
                <w:i w:val="false"/>
                <w:color w:val="000000"/>
                <w:sz w:val="20"/>
              </w:rPr>
              <w:t>
4) Joint Stock Company “S.M.Kirov Plant”;</w:t>
            </w:r>
          </w:p>
          <w:p>
            <w:pPr>
              <w:spacing w:after="20"/>
              <w:ind w:left="20"/>
              <w:jc w:val="both"/>
            </w:pPr>
            <w:r>
              <w:rPr>
                <w:rFonts w:ascii="Times New Roman"/>
                <w:b w:val="false"/>
                <w:i w:val="false"/>
                <w:color w:val="000000"/>
                <w:sz w:val="20"/>
              </w:rPr>
              <w:t>
5) Joint Stock Company “National Company “Kazakhstan Engineering”;</w:t>
            </w:r>
          </w:p>
          <w:p>
            <w:pPr>
              <w:spacing w:after="20"/>
              <w:ind w:left="20"/>
              <w:jc w:val="both"/>
            </w:pPr>
            <w:r>
              <w:rPr>
                <w:rFonts w:ascii="Times New Roman"/>
                <w:b w:val="false"/>
                <w:i w:val="false"/>
                <w:color w:val="000000"/>
                <w:sz w:val="20"/>
              </w:rPr>
              <w:t>
6) Joint Stock Company “S.M. Kirov Machine-Building Plant”;</w:t>
            </w:r>
          </w:p>
          <w:p>
            <w:pPr>
              <w:spacing w:after="20"/>
              <w:ind w:left="20"/>
              <w:jc w:val="both"/>
            </w:pPr>
            <w:r>
              <w:rPr>
                <w:rFonts w:ascii="Times New Roman"/>
                <w:b w:val="false"/>
                <w:i w:val="false"/>
                <w:color w:val="000000"/>
                <w:sz w:val="20"/>
              </w:rPr>
              <w:t>
7) Joint Stock Company "National Company "QazExpoCongress";</w:t>
            </w:r>
          </w:p>
          <w:p>
            <w:pPr>
              <w:spacing w:after="20"/>
              <w:ind w:left="20"/>
              <w:jc w:val="both"/>
            </w:pPr>
            <w:r>
              <w:rPr>
                <w:rFonts w:ascii="Times New Roman"/>
                <w:b w:val="false"/>
                <w:i w:val="false"/>
                <w:color w:val="000000"/>
                <w:sz w:val="20"/>
              </w:rPr>
              <w:t>
8) Joint Stock Company "Petropavlovsk Heavy Machinery Plant";</w:t>
            </w:r>
          </w:p>
          <w:p>
            <w:pPr>
              <w:spacing w:after="20"/>
              <w:ind w:left="20"/>
              <w:jc w:val="both"/>
            </w:pPr>
            <w:r>
              <w:rPr>
                <w:rFonts w:ascii="Times New Roman"/>
                <w:b w:val="false"/>
                <w:i w:val="false"/>
                <w:color w:val="000000"/>
                <w:sz w:val="20"/>
              </w:rPr>
              <w:t>
9) Joint Stock Company "Ulba Metallurgical Plant";</w:t>
            </w:r>
          </w:p>
          <w:p>
            <w:pPr>
              <w:spacing w:after="20"/>
              <w:ind w:left="20"/>
              <w:jc w:val="both"/>
            </w:pPr>
            <w:r>
              <w:rPr>
                <w:rFonts w:ascii="Times New Roman"/>
                <w:b w:val="false"/>
                <w:i w:val="false"/>
                <w:color w:val="000000"/>
                <w:sz w:val="20"/>
              </w:rPr>
              <w:t>
10) Joint Stock Company "KazMedTech";</w:t>
            </w:r>
          </w:p>
          <w:p>
            <w:pPr>
              <w:spacing w:after="20"/>
              <w:ind w:left="20"/>
              <w:jc w:val="both"/>
            </w:pPr>
            <w:r>
              <w:rPr>
                <w:rFonts w:ascii="Times New Roman"/>
                <w:b w:val="false"/>
                <w:i w:val="false"/>
                <w:color w:val="000000"/>
                <w:sz w:val="20"/>
              </w:rPr>
              <w:t>
11) Joint Stock Company "KazTransOil";</w:t>
            </w:r>
          </w:p>
          <w:p>
            <w:pPr>
              <w:spacing w:after="20"/>
              <w:ind w:left="20"/>
              <w:jc w:val="both"/>
            </w:pPr>
            <w:r>
              <w:rPr>
                <w:rFonts w:ascii="Times New Roman"/>
                <w:b w:val="false"/>
                <w:i w:val="false"/>
                <w:color w:val="000000"/>
                <w:sz w:val="20"/>
              </w:rPr>
              <w:t>
12) Joint Stock Company "Embamunaigas";</w:t>
            </w:r>
          </w:p>
          <w:p>
            <w:pPr>
              <w:spacing w:after="20"/>
              <w:ind w:left="20"/>
              <w:jc w:val="both"/>
            </w:pPr>
            <w:r>
              <w:rPr>
                <w:rFonts w:ascii="Times New Roman"/>
                <w:b w:val="false"/>
                <w:i w:val="false"/>
                <w:color w:val="000000"/>
                <w:sz w:val="20"/>
              </w:rPr>
              <w:t>
13) Joint Stock Company "KazTransGas Aimak";</w:t>
            </w:r>
          </w:p>
          <w:p>
            <w:pPr>
              <w:spacing w:after="20"/>
              <w:ind w:left="20"/>
              <w:jc w:val="both"/>
            </w:pPr>
            <w:r>
              <w:rPr>
                <w:rFonts w:ascii="Times New Roman"/>
                <w:b w:val="false"/>
                <w:i w:val="false"/>
                <w:color w:val="000000"/>
                <w:sz w:val="20"/>
              </w:rPr>
              <w:t>
14) Joint Stock Company "Ozenmunaigas";</w:t>
            </w:r>
          </w:p>
          <w:p>
            <w:pPr>
              <w:spacing w:after="20"/>
              <w:ind w:left="20"/>
              <w:jc w:val="both"/>
            </w:pPr>
            <w:r>
              <w:rPr>
                <w:rFonts w:ascii="Times New Roman"/>
                <w:b w:val="false"/>
                <w:i w:val="false"/>
                <w:color w:val="000000"/>
                <w:sz w:val="20"/>
              </w:rPr>
              <w:t>
15) Joint Stock Company "National Company "Kazakhstan Temir Zholy";</w:t>
            </w:r>
          </w:p>
          <w:p>
            <w:pPr>
              <w:spacing w:after="20"/>
              <w:ind w:left="20"/>
              <w:jc w:val="both"/>
            </w:pPr>
            <w:r>
              <w:rPr>
                <w:rFonts w:ascii="Times New Roman"/>
                <w:b w:val="false"/>
                <w:i w:val="false"/>
                <w:color w:val="000000"/>
                <w:sz w:val="20"/>
              </w:rPr>
              <w:t>
16) Joint Stock Company Samruk-Kazyna Construction";</w:t>
            </w:r>
          </w:p>
          <w:p>
            <w:pPr>
              <w:spacing w:after="20"/>
              <w:ind w:left="20"/>
              <w:jc w:val="both"/>
            </w:pPr>
            <w:r>
              <w:rPr>
                <w:rFonts w:ascii="Times New Roman"/>
                <w:b w:val="false"/>
                <w:i w:val="false"/>
                <w:color w:val="000000"/>
                <w:sz w:val="20"/>
              </w:rPr>
              <w:t>
17) Limited Liability Partnership "MAEK";</w:t>
            </w:r>
          </w:p>
          <w:p>
            <w:pPr>
              <w:spacing w:after="20"/>
              <w:ind w:left="20"/>
              <w:jc w:val="both"/>
            </w:pPr>
            <w:r>
              <w:rPr>
                <w:rFonts w:ascii="Times New Roman"/>
                <w:b w:val="false"/>
                <w:i w:val="false"/>
                <w:color w:val="000000"/>
                <w:sz w:val="20"/>
              </w:rPr>
              <w:t>
18) Limited Liability Partnership "KMG Engineering";</w:t>
            </w:r>
          </w:p>
          <w:p>
            <w:pPr>
              <w:spacing w:after="20"/>
              <w:ind w:left="20"/>
              <w:jc w:val="both"/>
            </w:pPr>
            <w:r>
              <w:rPr>
                <w:rFonts w:ascii="Times New Roman"/>
                <w:b w:val="false"/>
                <w:i w:val="false"/>
                <w:color w:val="000000"/>
                <w:sz w:val="20"/>
              </w:rPr>
              <w:t>
19) Limited Liability Partnership "Kazstroysistema";</w:t>
            </w:r>
          </w:p>
          <w:p>
            <w:pPr>
              <w:spacing w:after="20"/>
              <w:ind w:left="20"/>
              <w:jc w:val="both"/>
            </w:pPr>
            <w:r>
              <w:rPr>
                <w:rFonts w:ascii="Times New Roman"/>
                <w:b w:val="false"/>
                <w:i w:val="false"/>
                <w:color w:val="000000"/>
                <w:sz w:val="20"/>
              </w:rPr>
              <w:t>
20) Limited Liability Partnership "Institute of High Technologies";</w:t>
            </w:r>
          </w:p>
          <w:p>
            <w:pPr>
              <w:spacing w:after="20"/>
              <w:ind w:left="20"/>
              <w:jc w:val="both"/>
            </w:pPr>
            <w:r>
              <w:rPr>
                <w:rFonts w:ascii="Times New Roman"/>
                <w:b w:val="false"/>
                <w:i w:val="false"/>
                <w:color w:val="000000"/>
                <w:sz w:val="20"/>
              </w:rPr>
              <w:t>
21) Limited Liability Partnership "QazaqGaz Science and Technology Center";</w:t>
            </w:r>
          </w:p>
          <w:p>
            <w:pPr>
              <w:spacing w:after="20"/>
              <w:ind w:left="20"/>
              <w:jc w:val="both"/>
            </w:pPr>
            <w:r>
              <w:rPr>
                <w:rFonts w:ascii="Times New Roman"/>
                <w:b w:val="false"/>
                <w:i w:val="false"/>
                <w:color w:val="000000"/>
                <w:sz w:val="20"/>
              </w:rPr>
              <w:t>
22) Limited Liability Partnership "Ken-Kurylys-Service";</w:t>
            </w:r>
          </w:p>
          <w:p>
            <w:pPr>
              <w:spacing w:after="20"/>
              <w:ind w:left="20"/>
              <w:jc w:val="both"/>
            </w:pPr>
            <w:r>
              <w:rPr>
                <w:rFonts w:ascii="Times New Roman"/>
                <w:b w:val="false"/>
                <w:i w:val="false"/>
                <w:color w:val="000000"/>
                <w:sz w:val="20"/>
              </w:rPr>
              <w:t>
23) Limited Liability Partnership "Special Security Center";</w:t>
            </w:r>
          </w:p>
          <w:p>
            <w:pPr>
              <w:spacing w:after="20"/>
              <w:ind w:left="20"/>
              <w:jc w:val="both"/>
            </w:pPr>
            <w:r>
              <w:rPr>
                <w:rFonts w:ascii="Times New Roman"/>
                <w:b w:val="false"/>
                <w:i w:val="false"/>
                <w:color w:val="000000"/>
                <w:sz w:val="20"/>
              </w:rPr>
              <w:t>
24) Limited Liability Partnership " Military Railway Security Service";</w:t>
            </w:r>
          </w:p>
          <w:p>
            <w:pPr>
              <w:spacing w:after="20"/>
              <w:ind w:left="20"/>
              <w:jc w:val="both"/>
            </w:pPr>
            <w:r>
              <w:rPr>
                <w:rFonts w:ascii="Times New Roman"/>
                <w:b w:val="false"/>
                <w:i w:val="false"/>
                <w:color w:val="000000"/>
                <w:sz w:val="20"/>
              </w:rPr>
              <w:t>
25) Limited Liability Partnership “Samruk-Kazyna Development”;</w:t>
            </w:r>
          </w:p>
          <w:p>
            <w:pPr>
              <w:spacing w:after="20"/>
              <w:ind w:left="20"/>
              <w:jc w:val="both"/>
            </w:pPr>
            <w:r>
              <w:rPr>
                <w:rFonts w:ascii="Times New Roman"/>
                <w:b w:val="false"/>
                <w:i w:val="false"/>
                <w:color w:val="000000"/>
                <w:sz w:val="20"/>
              </w:rPr>
              <w:t>
26) Limited Liability Partnership “Offshore Oil Company KazMunaiTeniz”;</w:t>
            </w:r>
          </w:p>
          <w:p>
            <w:pPr>
              <w:spacing w:after="20"/>
              <w:ind w:left="20"/>
              <w:jc w:val="both"/>
            </w:pPr>
            <w:r>
              <w:rPr>
                <w:rFonts w:ascii="Times New Roman"/>
                <w:b w:val="false"/>
                <w:i w:val="false"/>
                <w:color w:val="000000"/>
                <w:sz w:val="20"/>
              </w:rPr>
              <w:t>
27) Republican state enterprise on the right of economic management “National Nuclear Center of the Republic of Kazakhstan”;</w:t>
            </w:r>
          </w:p>
          <w:p>
            <w:pPr>
              <w:spacing w:after="20"/>
              <w:ind w:left="20"/>
              <w:jc w:val="both"/>
            </w:pPr>
            <w:r>
              <w:rPr>
                <w:rFonts w:ascii="Times New Roman"/>
                <w:b w:val="false"/>
                <w:i w:val="false"/>
                <w:color w:val="000000"/>
                <w:sz w:val="20"/>
              </w:rPr>
              <w:t>
28) Republican state enterprise on the right of economic management “Institute of Nuclear Physics”;</w:t>
            </w:r>
          </w:p>
          <w:p>
            <w:pPr>
              <w:spacing w:after="20"/>
              <w:ind w:left="20"/>
              <w:jc w:val="both"/>
            </w:pPr>
            <w:r>
              <w:rPr>
                <w:rFonts w:ascii="Times New Roman"/>
                <w:b w:val="false"/>
                <w:i w:val="false"/>
                <w:color w:val="000000"/>
                <w:sz w:val="20"/>
              </w:rPr>
              <w:t xml:space="preserve">
29) Republican state enterprise on the right of economic management “Directorate of administrative buildings of the Administration of the President and the Government of the Republic of Kazakhstan” of the President’s Affairs Administration of the Republic of Kazakhstan”; </w:t>
            </w:r>
          </w:p>
          <w:p>
            <w:pPr>
              <w:spacing w:after="20"/>
              <w:ind w:left="20"/>
              <w:jc w:val="both"/>
            </w:pPr>
            <w:r>
              <w:rPr>
                <w:rFonts w:ascii="Times New Roman"/>
                <w:b w:val="false"/>
                <w:i w:val="false"/>
                <w:color w:val="000000"/>
                <w:sz w:val="20"/>
              </w:rPr>
              <w:t>
30) Republican state enterprise on the right of economic management "Directorate of State Residences of the President’s Affairs Administration of the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Geological exploration and survey activities (without research and development)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Joint Stock Company "National Geological Exploration Company "Kazgeology";</w:t>
            </w:r>
          </w:p>
          <w:p>
            <w:pPr>
              <w:spacing w:after="20"/>
              <w:ind w:left="20"/>
              <w:jc w:val="both"/>
            </w:pPr>
            <w:r>
              <w:rPr>
                <w:rFonts w:ascii="Times New Roman"/>
                <w:b w:val="false"/>
                <w:i w:val="false"/>
                <w:color w:val="000000"/>
                <w:sz w:val="20"/>
              </w:rPr>
              <w:t>
2) Joint Stock Company "National Atomic Company "Kazatomprom";</w:t>
            </w:r>
          </w:p>
          <w:p>
            <w:pPr>
              <w:spacing w:after="20"/>
              <w:ind w:left="20"/>
              <w:jc w:val="both"/>
            </w:pPr>
            <w:r>
              <w:rPr>
                <w:rFonts w:ascii="Times New Roman"/>
                <w:b w:val="false"/>
                <w:i w:val="false"/>
                <w:color w:val="000000"/>
                <w:sz w:val="20"/>
              </w:rPr>
              <w:t>
3) Joint Stock Company "Embamunaigas";</w:t>
            </w:r>
          </w:p>
          <w:p>
            <w:pPr>
              <w:spacing w:after="20"/>
              <w:ind w:left="20"/>
              <w:jc w:val="both"/>
            </w:pPr>
            <w:r>
              <w:rPr>
                <w:rFonts w:ascii="Times New Roman"/>
                <w:b w:val="false"/>
                <w:i w:val="false"/>
                <w:color w:val="000000"/>
                <w:sz w:val="20"/>
              </w:rPr>
              <w:t>
4) Joint Stock Company "Ozenmunaigas";</w:t>
            </w:r>
          </w:p>
          <w:p>
            <w:pPr>
              <w:spacing w:after="20"/>
              <w:ind w:left="20"/>
              <w:jc w:val="both"/>
            </w:pPr>
            <w:r>
              <w:rPr>
                <w:rFonts w:ascii="Times New Roman"/>
                <w:b w:val="false"/>
                <w:i w:val="false"/>
                <w:color w:val="000000"/>
                <w:sz w:val="20"/>
              </w:rPr>
              <w:t>
5) Joint Stock Company "Volkovgeology";</w:t>
            </w:r>
          </w:p>
          <w:p>
            <w:pPr>
              <w:spacing w:after="20"/>
              <w:ind w:left="20"/>
              <w:jc w:val="both"/>
            </w:pPr>
            <w:r>
              <w:rPr>
                <w:rFonts w:ascii="Times New Roman"/>
                <w:b w:val="false"/>
                <w:i w:val="false"/>
                <w:color w:val="000000"/>
                <w:sz w:val="20"/>
              </w:rPr>
              <w:t>
6) Joint Stock Company "Atyraumunaigas";</w:t>
            </w:r>
          </w:p>
          <w:p>
            <w:pPr>
              <w:spacing w:after="20"/>
              <w:ind w:left="20"/>
              <w:jc w:val="both"/>
            </w:pPr>
            <w:r>
              <w:rPr>
                <w:rFonts w:ascii="Times New Roman"/>
                <w:b w:val="false"/>
                <w:i w:val="false"/>
                <w:color w:val="000000"/>
                <w:sz w:val="20"/>
              </w:rPr>
              <w:t>
7) Limited Liability Partnership "Shokpar-Gagarinskoye";</w:t>
            </w:r>
          </w:p>
          <w:p>
            <w:pPr>
              <w:spacing w:after="20"/>
              <w:ind w:left="20"/>
              <w:jc w:val="both"/>
            </w:pPr>
            <w:r>
              <w:rPr>
                <w:rFonts w:ascii="Times New Roman"/>
                <w:b w:val="false"/>
                <w:i w:val="false"/>
                <w:color w:val="000000"/>
                <w:sz w:val="20"/>
              </w:rPr>
              <w:t xml:space="preserve">
8) Limited Liability Partnership "Inkai Joint Venture"; </w:t>
            </w:r>
          </w:p>
          <w:p>
            <w:pPr>
              <w:spacing w:after="20"/>
              <w:ind w:left="20"/>
              <w:jc w:val="both"/>
            </w:pPr>
            <w:r>
              <w:rPr>
                <w:rFonts w:ascii="Times New Roman"/>
                <w:b w:val="false"/>
                <w:i w:val="false"/>
                <w:color w:val="000000"/>
                <w:sz w:val="20"/>
              </w:rPr>
              <w:t xml:space="preserve">
9) Limited Liability Partnership "Baiken-U"; </w:t>
            </w:r>
          </w:p>
          <w:p>
            <w:pPr>
              <w:spacing w:after="20"/>
              <w:ind w:left="20"/>
              <w:jc w:val="both"/>
            </w:pPr>
            <w:r>
              <w:rPr>
                <w:rFonts w:ascii="Times New Roman"/>
                <w:b w:val="false"/>
                <w:i w:val="false"/>
                <w:color w:val="000000"/>
                <w:sz w:val="20"/>
              </w:rPr>
              <w:t xml:space="preserve">
10) Limited Liability Partnership "Budenovskoye Joint Venture"; </w:t>
            </w:r>
          </w:p>
          <w:p>
            <w:pPr>
              <w:spacing w:after="20"/>
              <w:ind w:left="20"/>
              <w:jc w:val="both"/>
            </w:pPr>
            <w:r>
              <w:rPr>
                <w:rFonts w:ascii="Times New Roman"/>
                <w:b w:val="false"/>
                <w:i w:val="false"/>
                <w:color w:val="000000"/>
                <w:sz w:val="20"/>
              </w:rPr>
              <w:t>
11) Limited Liability Partnership "Institute of High Technologies";</w:t>
            </w:r>
          </w:p>
          <w:p>
            <w:pPr>
              <w:spacing w:after="20"/>
              <w:ind w:left="20"/>
              <w:jc w:val="both"/>
            </w:pPr>
            <w:r>
              <w:rPr>
                <w:rFonts w:ascii="Times New Roman"/>
                <w:b w:val="false"/>
                <w:i w:val="false"/>
                <w:color w:val="000000"/>
                <w:sz w:val="20"/>
              </w:rPr>
              <w:t>
 12) Limited Liability Partnership "KMG Engineering";</w:t>
            </w:r>
          </w:p>
          <w:p>
            <w:pPr>
              <w:spacing w:after="20"/>
              <w:ind w:left="20"/>
              <w:jc w:val="both"/>
            </w:pPr>
            <w:r>
              <w:rPr>
                <w:rFonts w:ascii="Times New Roman"/>
                <w:b w:val="false"/>
                <w:i w:val="false"/>
                <w:color w:val="000000"/>
                <w:sz w:val="20"/>
              </w:rPr>
              <w:t xml:space="preserve">
 13) Limited Liability Partnership "QazaqGaz Science and Technology Center"; </w:t>
            </w:r>
          </w:p>
          <w:p>
            <w:pPr>
              <w:spacing w:after="20"/>
              <w:ind w:left="20"/>
              <w:jc w:val="both"/>
            </w:pPr>
            <w:r>
              <w:rPr>
                <w:rFonts w:ascii="Times New Roman"/>
                <w:b w:val="false"/>
                <w:i w:val="false"/>
                <w:color w:val="000000"/>
                <w:sz w:val="20"/>
              </w:rPr>
              <w:t xml:space="preserve">
14) Limited Liability Partnership “Teguis Munai”; </w:t>
            </w:r>
          </w:p>
          <w:p>
            <w:pPr>
              <w:spacing w:after="20"/>
              <w:ind w:left="20"/>
              <w:jc w:val="both"/>
            </w:pPr>
            <w:r>
              <w:rPr>
                <w:rFonts w:ascii="Times New Roman"/>
                <w:b w:val="false"/>
                <w:i w:val="false"/>
                <w:color w:val="000000"/>
                <w:sz w:val="20"/>
              </w:rPr>
              <w:t xml:space="preserve">
15) Limited Liability Partnership "Mangyshlak Munai"; </w:t>
            </w:r>
          </w:p>
          <w:p>
            <w:pPr>
              <w:spacing w:after="20"/>
              <w:ind w:left="20"/>
              <w:jc w:val="both"/>
            </w:pPr>
            <w:r>
              <w:rPr>
                <w:rFonts w:ascii="Times New Roman"/>
                <w:b w:val="false"/>
                <w:i w:val="false"/>
                <w:color w:val="000000"/>
                <w:sz w:val="20"/>
              </w:rPr>
              <w:t>
16) Limited Liability Partnership "TKS Geology";</w:t>
            </w:r>
          </w:p>
          <w:p>
            <w:pPr>
              <w:spacing w:after="20"/>
              <w:ind w:left="20"/>
              <w:jc w:val="both"/>
            </w:pPr>
            <w:r>
              <w:rPr>
                <w:rFonts w:ascii="Times New Roman"/>
                <w:b w:val="false"/>
                <w:i w:val="false"/>
                <w:color w:val="000000"/>
                <w:sz w:val="20"/>
              </w:rPr>
              <w:t>
17) Limited Liability Partnership "KMG Barlau";</w:t>
            </w:r>
          </w:p>
          <w:p>
            <w:pPr>
              <w:spacing w:after="20"/>
              <w:ind w:left="20"/>
              <w:jc w:val="both"/>
            </w:pPr>
            <w:r>
              <w:rPr>
                <w:rFonts w:ascii="Times New Roman"/>
                <w:b w:val="false"/>
                <w:i w:val="false"/>
                <w:color w:val="000000"/>
                <w:sz w:val="20"/>
              </w:rPr>
              <w:t>
18) Limited Liability Partnership "ZHAMBYL PETROLEUM";</w:t>
            </w:r>
          </w:p>
          <w:p>
            <w:pPr>
              <w:spacing w:after="20"/>
              <w:ind w:left="20"/>
              <w:jc w:val="both"/>
            </w:pPr>
            <w:r>
              <w:rPr>
                <w:rFonts w:ascii="Times New Roman"/>
                <w:b w:val="false"/>
                <w:i w:val="false"/>
                <w:color w:val="000000"/>
                <w:sz w:val="20"/>
              </w:rPr>
              <w:t>
19) Republican State Enterprise on the Right of Economic Management "National Nuclear Center of the Republic of Kazakhstan";</w:t>
            </w:r>
          </w:p>
          <w:p>
            <w:pPr>
              <w:spacing w:after="20"/>
              <w:ind w:left="20"/>
              <w:jc w:val="both"/>
            </w:pPr>
            <w:r>
              <w:rPr>
                <w:rFonts w:ascii="Times New Roman"/>
                <w:b w:val="false"/>
                <w:i w:val="false"/>
                <w:color w:val="000000"/>
                <w:sz w:val="20"/>
              </w:rPr>
              <w:t>
20) Republican state enterprises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Geodetic activity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Joint Stock Company "National Atomic Company "Kazatomprom";</w:t>
            </w:r>
          </w:p>
          <w:p>
            <w:pPr>
              <w:spacing w:after="20"/>
              <w:ind w:left="20"/>
              <w:jc w:val="both"/>
            </w:pPr>
            <w:r>
              <w:rPr>
                <w:rFonts w:ascii="Times New Roman"/>
                <w:b w:val="false"/>
                <w:i w:val="false"/>
                <w:color w:val="000000"/>
                <w:sz w:val="20"/>
              </w:rPr>
              <w:t>
2) Joint Stock Company "Volkovgeologiya";</w:t>
            </w:r>
          </w:p>
          <w:p>
            <w:pPr>
              <w:spacing w:after="20"/>
              <w:ind w:left="20"/>
              <w:jc w:val="both"/>
            </w:pPr>
            <w:r>
              <w:rPr>
                <w:rFonts w:ascii="Times New Roman"/>
                <w:b w:val="false"/>
                <w:i w:val="false"/>
                <w:color w:val="000000"/>
                <w:sz w:val="20"/>
              </w:rPr>
              <w:t>
3) Limited Liability Partnership "MAEK";</w:t>
            </w:r>
          </w:p>
          <w:p>
            <w:pPr>
              <w:spacing w:after="20"/>
              <w:ind w:left="20"/>
              <w:jc w:val="both"/>
            </w:pPr>
            <w:r>
              <w:rPr>
                <w:rFonts w:ascii="Times New Roman"/>
                <w:b w:val="false"/>
                <w:i w:val="false"/>
                <w:color w:val="000000"/>
                <w:sz w:val="20"/>
              </w:rPr>
              <w:t>
4) Republican State Enterprise on the Right of Economic Management "National Nuclear Center of the Republic of Kazakhstan";</w:t>
            </w:r>
          </w:p>
          <w:p>
            <w:pPr>
              <w:spacing w:after="20"/>
              <w:ind w:left="20"/>
              <w:jc w:val="both"/>
            </w:pPr>
            <w:r>
              <w:rPr>
                <w:rFonts w:ascii="Times New Roman"/>
                <w:b w:val="false"/>
                <w:i w:val="false"/>
                <w:color w:val="000000"/>
                <w:sz w:val="20"/>
              </w:rPr>
              <w:t>
5) Republican state enterprises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Land management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Joint-Stock Company "Embamunaigas";</w:t>
            </w:r>
          </w:p>
          <w:p>
            <w:pPr>
              <w:spacing w:after="20"/>
              <w:ind w:left="20"/>
              <w:jc w:val="both"/>
            </w:pPr>
            <w:r>
              <w:rPr>
                <w:rFonts w:ascii="Times New Roman"/>
                <w:b w:val="false"/>
                <w:i w:val="false"/>
                <w:color w:val="000000"/>
                <w:sz w:val="20"/>
              </w:rPr>
              <w:t>
2) Republican state enterprises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Cartography  activities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Non-profit Joint-Stock Company "National Hydrogeological Service "Kazhydrogeology";</w:t>
            </w:r>
          </w:p>
          <w:p>
            <w:pPr>
              <w:spacing w:after="20"/>
              <w:ind w:left="20"/>
              <w:jc w:val="both"/>
            </w:pPr>
            <w:r>
              <w:rPr>
                <w:rFonts w:ascii="Times New Roman"/>
                <w:b w:val="false"/>
                <w:i w:val="false"/>
                <w:color w:val="000000"/>
                <w:sz w:val="20"/>
              </w:rPr>
              <w:t>
2) Joint-Stock Company "Volkovgeology";</w:t>
            </w:r>
          </w:p>
          <w:p>
            <w:pPr>
              <w:spacing w:after="20"/>
              <w:ind w:left="20"/>
              <w:jc w:val="both"/>
            </w:pPr>
            <w:r>
              <w:rPr>
                <w:rFonts w:ascii="Times New Roman"/>
                <w:b w:val="false"/>
                <w:i w:val="false"/>
                <w:color w:val="000000"/>
                <w:sz w:val="20"/>
              </w:rPr>
              <w:t>
3) Limited Liability Partnership "National Scientific Center for Seismological Observations and Research";</w:t>
            </w:r>
          </w:p>
          <w:p>
            <w:pPr>
              <w:spacing w:after="20"/>
              <w:ind w:left="20"/>
              <w:jc w:val="both"/>
            </w:pPr>
            <w:r>
              <w:rPr>
                <w:rFonts w:ascii="Times New Roman"/>
                <w:b w:val="false"/>
                <w:i w:val="false"/>
                <w:color w:val="000000"/>
                <w:sz w:val="20"/>
              </w:rPr>
              <w:t>
4) Republican State Enterprise on the Right of Economic Management "National Center for Geodesy and Spatial Information";</w:t>
            </w:r>
          </w:p>
          <w:p>
            <w:pPr>
              <w:spacing w:after="20"/>
              <w:ind w:left="20"/>
              <w:jc w:val="both"/>
            </w:pPr>
            <w:r>
              <w:rPr>
                <w:rFonts w:ascii="Times New Roman"/>
                <w:b w:val="false"/>
                <w:i w:val="false"/>
                <w:color w:val="000000"/>
                <w:sz w:val="20"/>
              </w:rPr>
              <w:t>
5) Republican State Enterprise on the Right of Economic Management "National Nuclear Center of the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in engineering surveys and technical consultations in this area for nuclear industry and nuclear power facilities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Joint Stock Company "National Atomic Company "Kazatomprom";</w:t>
            </w:r>
          </w:p>
          <w:p>
            <w:pPr>
              <w:spacing w:after="20"/>
              <w:ind w:left="20"/>
              <w:jc w:val="both"/>
            </w:pPr>
            <w:r>
              <w:rPr>
                <w:rFonts w:ascii="Times New Roman"/>
                <w:b w:val="false"/>
                <w:i w:val="false"/>
                <w:color w:val="000000"/>
                <w:sz w:val="20"/>
              </w:rPr>
              <w:t>
2) Joint Stock Company "Ulba Metallurgical Plant";</w:t>
            </w:r>
          </w:p>
          <w:p>
            <w:pPr>
              <w:spacing w:after="20"/>
              <w:ind w:left="20"/>
              <w:jc w:val="both"/>
            </w:pPr>
            <w:r>
              <w:rPr>
                <w:rFonts w:ascii="Times New Roman"/>
                <w:b w:val="false"/>
                <w:i w:val="false"/>
                <w:color w:val="000000"/>
                <w:sz w:val="20"/>
              </w:rPr>
              <w:t>
3) Joint Stock Company "Volkovgeologiya";</w:t>
            </w:r>
          </w:p>
          <w:p>
            <w:pPr>
              <w:spacing w:after="20"/>
              <w:ind w:left="20"/>
              <w:jc w:val="both"/>
            </w:pPr>
            <w:r>
              <w:rPr>
                <w:rFonts w:ascii="Times New Roman"/>
                <w:b w:val="false"/>
                <w:i w:val="false"/>
                <w:color w:val="000000"/>
                <w:sz w:val="20"/>
              </w:rPr>
              <w:t>
4) Joint Stock Company "Ozenmunaygaz";</w:t>
            </w:r>
          </w:p>
          <w:p>
            <w:pPr>
              <w:spacing w:after="20"/>
              <w:ind w:left="20"/>
              <w:jc w:val="both"/>
            </w:pPr>
            <w:r>
              <w:rPr>
                <w:rFonts w:ascii="Times New Roman"/>
                <w:b w:val="false"/>
                <w:i w:val="false"/>
                <w:color w:val="000000"/>
                <w:sz w:val="20"/>
              </w:rPr>
              <w:t>
5) Limited Liability Partnership "KAR Technology";</w:t>
            </w:r>
          </w:p>
          <w:p>
            <w:pPr>
              <w:spacing w:after="20"/>
              <w:ind w:left="20"/>
              <w:jc w:val="both"/>
            </w:pPr>
            <w:r>
              <w:rPr>
                <w:rFonts w:ascii="Times New Roman"/>
                <w:b w:val="false"/>
                <w:i w:val="false"/>
                <w:color w:val="000000"/>
                <w:sz w:val="20"/>
              </w:rPr>
              <w:t>
6) Limited Liability Partnership "Kazakhstan Nuclear Power Plants";</w:t>
            </w:r>
          </w:p>
          <w:p>
            <w:pPr>
              <w:spacing w:after="20"/>
              <w:ind w:left="20"/>
              <w:jc w:val="both"/>
            </w:pPr>
            <w:r>
              <w:rPr>
                <w:rFonts w:ascii="Times New Roman"/>
                <w:b w:val="false"/>
                <w:i w:val="false"/>
                <w:color w:val="000000"/>
                <w:sz w:val="20"/>
              </w:rPr>
              <w:t>
7) Limited Liability Partnership "MASHZAVOD";</w:t>
            </w:r>
          </w:p>
          <w:p>
            <w:pPr>
              <w:spacing w:after="20"/>
              <w:ind w:left="20"/>
              <w:jc w:val="both"/>
            </w:pPr>
            <w:r>
              <w:rPr>
                <w:rFonts w:ascii="Times New Roman"/>
                <w:b w:val="false"/>
                <w:i w:val="false"/>
                <w:color w:val="000000"/>
                <w:sz w:val="20"/>
              </w:rPr>
              <w:t>
8) Limited Liability Partnership "Institute of High Technologies";</w:t>
            </w:r>
          </w:p>
          <w:p>
            <w:pPr>
              <w:spacing w:after="20"/>
              <w:ind w:left="20"/>
              <w:jc w:val="both"/>
            </w:pPr>
            <w:r>
              <w:rPr>
                <w:rFonts w:ascii="Times New Roman"/>
                <w:b w:val="false"/>
                <w:i w:val="false"/>
                <w:color w:val="000000"/>
                <w:sz w:val="20"/>
              </w:rPr>
              <w:t>
9) Republican State Enterprise on the Right of Economic Management "National Nuclear Center of the Republic of Kazakhstan";</w:t>
            </w:r>
          </w:p>
          <w:p>
            <w:pPr>
              <w:spacing w:after="20"/>
              <w:ind w:left="20"/>
              <w:jc w:val="both"/>
            </w:pPr>
            <w:r>
              <w:rPr>
                <w:rFonts w:ascii="Times New Roman"/>
                <w:b w:val="false"/>
                <w:i w:val="false"/>
                <w:color w:val="000000"/>
                <w:sz w:val="20"/>
              </w:rPr>
              <w:t>
10) Republican State Enterprise on the Right of Economic Management "Institute of Nuclear Physics"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in providing engineering and technical advice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Joint-Stock Company "Kazakh Research and Design Institute of Construction and Architecture";</w:t>
            </w:r>
          </w:p>
          <w:p>
            <w:pPr>
              <w:spacing w:after="20"/>
              <w:ind w:left="20"/>
              <w:jc w:val="both"/>
            </w:pPr>
            <w:r>
              <w:rPr>
                <w:rFonts w:ascii="Times New Roman"/>
                <w:b w:val="false"/>
                <w:i w:val="false"/>
                <w:color w:val="000000"/>
                <w:sz w:val="20"/>
              </w:rPr>
              <w:t>
2) Joint-Stock Company " S.M. Kirov Machine-Building Plant";</w:t>
            </w:r>
          </w:p>
          <w:p>
            <w:pPr>
              <w:spacing w:after="20"/>
              <w:ind w:left="20"/>
              <w:jc w:val="both"/>
            </w:pPr>
            <w:r>
              <w:rPr>
                <w:rFonts w:ascii="Times New Roman"/>
                <w:b w:val="false"/>
                <w:i w:val="false"/>
                <w:color w:val="000000"/>
                <w:sz w:val="20"/>
              </w:rPr>
              <w:t>
3) Limited Liability Partnership "Kazstroysistema";</w:t>
            </w:r>
          </w:p>
          <w:p>
            <w:pPr>
              <w:spacing w:after="20"/>
              <w:ind w:left="20"/>
              <w:jc w:val="both"/>
            </w:pPr>
            <w:r>
              <w:rPr>
                <w:rFonts w:ascii="Times New Roman"/>
                <w:b w:val="false"/>
                <w:i w:val="false"/>
                <w:color w:val="000000"/>
                <w:sz w:val="20"/>
              </w:rPr>
              <w:t>
4) limited liability company "SK Water Solutions"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in technical regulation, standardization, metrology and conformity assessment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State Enterprise on the Right of Economic Management "Kazakhstan Institute of Standardization and Metrology"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tests and analyses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Limited Liability Partnership "MAEK"</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of sanitary and epidemiological organizations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Republican state enterprise on the right of economic management "Center for Sanitary and Epidemiological expertise" of the Medical Center of the President’s Affairs Administration of the Republic of Kazakhstan";</w:t>
            </w:r>
          </w:p>
          <w:p>
            <w:pPr>
              <w:spacing w:after="20"/>
              <w:ind w:left="20"/>
              <w:jc w:val="both"/>
            </w:pPr>
            <w:r>
              <w:rPr>
                <w:rFonts w:ascii="Times New Roman"/>
                <w:b w:val="false"/>
                <w:i w:val="false"/>
                <w:color w:val="000000"/>
                <w:sz w:val="20"/>
              </w:rPr>
              <w:t>
 2) Republican state enterprise on the right of economic management "National Scientific Center of particularly dangerous infections named after Masgut Aikimbayev"</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Carrying out laboratory tests and analyses by oil refineries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Limited Liability Partnership "Pavlodar Petrochemical Plant";</w:t>
            </w:r>
          </w:p>
          <w:p>
            <w:pPr>
              <w:spacing w:after="20"/>
              <w:ind w:left="20"/>
              <w:jc w:val="both"/>
            </w:pPr>
            <w:r>
              <w:rPr>
                <w:rFonts w:ascii="Times New Roman"/>
                <w:b w:val="false"/>
                <w:i w:val="false"/>
                <w:color w:val="000000"/>
                <w:sz w:val="20"/>
              </w:rPr>
              <w:t>
2) Limited Liability Partnership "Atyrau Oil Refinery";</w:t>
            </w:r>
          </w:p>
          <w:p>
            <w:pPr>
              <w:spacing w:after="20"/>
              <w:ind w:left="20"/>
              <w:jc w:val="both"/>
            </w:pPr>
            <w:r>
              <w:rPr>
                <w:rFonts w:ascii="Times New Roman"/>
                <w:b w:val="false"/>
                <w:i w:val="false"/>
                <w:color w:val="000000"/>
                <w:sz w:val="20"/>
              </w:rPr>
              <w:t>
3) Republican state enterprises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Laboratory and analytical research in the geological industry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Joint-Stock Company "Volkovgeologiya"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related to the production of forensic examinations and research, other than medical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communal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Republican state-owned enterprise "Center for Forensic Examinations of the Ministry of Justice of the Republic of Kazakhstan"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regularly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of other institutions carrying out technical tests and analyses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Joint Stock Company "National Center for Scientific Research, Training and Education in Civil Defense "; </w:t>
            </w:r>
          </w:p>
          <w:p>
            <w:pPr>
              <w:spacing w:after="20"/>
              <w:ind w:left="20"/>
              <w:jc w:val="both"/>
            </w:pPr>
            <w:r>
              <w:rPr>
                <w:rFonts w:ascii="Times New Roman"/>
                <w:b w:val="false"/>
                <w:i w:val="false"/>
                <w:color w:val="000000"/>
                <w:sz w:val="20"/>
              </w:rPr>
              <w:t>
2) Joint Stock Company "Research Institute "Gidropribor";</w:t>
            </w:r>
          </w:p>
          <w:p>
            <w:pPr>
              <w:spacing w:after="20"/>
              <w:ind w:left="20"/>
              <w:jc w:val="both"/>
            </w:pPr>
            <w:r>
              <w:rPr>
                <w:rFonts w:ascii="Times New Roman"/>
                <w:b w:val="false"/>
                <w:i w:val="false"/>
                <w:color w:val="000000"/>
                <w:sz w:val="20"/>
              </w:rPr>
              <w:t>
3) Joint Stock Company “Ural Plant “Zenit”;</w:t>
            </w:r>
          </w:p>
          <w:p>
            <w:pPr>
              <w:spacing w:after="20"/>
              <w:ind w:left="20"/>
              <w:jc w:val="both"/>
            </w:pPr>
            <w:r>
              <w:rPr>
                <w:rFonts w:ascii="Times New Roman"/>
                <w:b w:val="false"/>
                <w:i w:val="false"/>
                <w:color w:val="000000"/>
                <w:sz w:val="20"/>
              </w:rPr>
              <w:t>
4) Joint Stock Company "KazTransOil";</w:t>
            </w:r>
          </w:p>
          <w:p>
            <w:pPr>
              <w:spacing w:after="20"/>
              <w:ind w:left="20"/>
              <w:jc w:val="both"/>
            </w:pPr>
            <w:r>
              <w:rPr>
                <w:rFonts w:ascii="Times New Roman"/>
                <w:b w:val="false"/>
                <w:i w:val="false"/>
                <w:color w:val="000000"/>
                <w:sz w:val="20"/>
              </w:rPr>
              <w:t>
5) Joint Stock Company "Embamunaygaz";</w:t>
            </w:r>
          </w:p>
          <w:p>
            <w:pPr>
              <w:spacing w:after="20"/>
              <w:ind w:left="20"/>
              <w:jc w:val="both"/>
            </w:pPr>
            <w:r>
              <w:rPr>
                <w:rFonts w:ascii="Times New Roman"/>
                <w:b w:val="false"/>
                <w:i w:val="false"/>
                <w:color w:val="000000"/>
                <w:sz w:val="20"/>
              </w:rPr>
              <w:t>
6) Joint Stock Company "KazTransGas Aimak";</w:t>
            </w:r>
          </w:p>
          <w:p>
            <w:pPr>
              <w:spacing w:after="20"/>
              <w:ind w:left="20"/>
              <w:jc w:val="both"/>
            </w:pPr>
            <w:r>
              <w:rPr>
                <w:rFonts w:ascii="Times New Roman"/>
                <w:b w:val="false"/>
                <w:i w:val="false"/>
                <w:color w:val="000000"/>
                <w:sz w:val="20"/>
              </w:rPr>
              <w:t>
7) Joint Stock Company "Ulba Metallurgical Plant";</w:t>
            </w:r>
          </w:p>
          <w:p>
            <w:pPr>
              <w:spacing w:after="20"/>
              <w:ind w:left="20"/>
              <w:jc w:val="both"/>
            </w:pPr>
            <w:r>
              <w:rPr>
                <w:rFonts w:ascii="Times New Roman"/>
                <w:b w:val="false"/>
                <w:i w:val="false"/>
                <w:color w:val="000000"/>
                <w:sz w:val="20"/>
              </w:rPr>
              <w:t>
8) Joint Stock Company "National Company "Kazakhstan Temir Zholy";</w:t>
            </w:r>
          </w:p>
          <w:p>
            <w:pPr>
              <w:spacing w:after="20"/>
              <w:ind w:left="20"/>
              <w:jc w:val="both"/>
            </w:pPr>
            <w:r>
              <w:rPr>
                <w:rFonts w:ascii="Times New Roman"/>
                <w:b w:val="false"/>
                <w:i w:val="false"/>
                <w:color w:val="000000"/>
                <w:sz w:val="20"/>
              </w:rPr>
              <w:t>
9) Limited Liability Partnership "Institute of High Technologies";</w:t>
            </w:r>
          </w:p>
          <w:p>
            <w:pPr>
              <w:spacing w:after="20"/>
              <w:ind w:left="20"/>
              <w:jc w:val="both"/>
            </w:pPr>
            <w:r>
              <w:rPr>
                <w:rFonts w:ascii="Times New Roman"/>
                <w:b w:val="false"/>
                <w:i w:val="false"/>
                <w:color w:val="000000"/>
                <w:sz w:val="20"/>
              </w:rPr>
              <w:t>
10) Limited Liability Partnership "KMG Engineering";</w:t>
            </w:r>
          </w:p>
          <w:p>
            <w:pPr>
              <w:spacing w:after="20"/>
              <w:ind w:left="20"/>
              <w:jc w:val="both"/>
            </w:pPr>
            <w:r>
              <w:rPr>
                <w:rFonts w:ascii="Times New Roman"/>
                <w:b w:val="false"/>
                <w:i w:val="false"/>
                <w:color w:val="000000"/>
                <w:sz w:val="20"/>
              </w:rPr>
              <w:t>
11) Limited Liability Partnership "Pavlodar Petrochemical Plant";</w:t>
            </w:r>
          </w:p>
          <w:p>
            <w:pPr>
              <w:spacing w:after="20"/>
              <w:ind w:left="20"/>
              <w:jc w:val="both"/>
            </w:pPr>
            <w:r>
              <w:rPr>
                <w:rFonts w:ascii="Times New Roman"/>
                <w:b w:val="false"/>
                <w:i w:val="false"/>
                <w:color w:val="000000"/>
                <w:sz w:val="20"/>
              </w:rPr>
              <w:t>
12) Limited Liability Partnership “QazaqGaz Scientific and Technical Center”;</w:t>
            </w:r>
          </w:p>
          <w:p>
            <w:pPr>
              <w:spacing w:after="20"/>
              <w:ind w:left="20"/>
              <w:jc w:val="both"/>
            </w:pPr>
            <w:r>
              <w:rPr>
                <w:rFonts w:ascii="Times New Roman"/>
                <w:b w:val="false"/>
                <w:i w:val="false"/>
                <w:color w:val="000000"/>
                <w:sz w:val="20"/>
              </w:rPr>
              <w:t>
13) Limited Liability Partnership “MAEK”;</w:t>
            </w:r>
          </w:p>
          <w:p>
            <w:pPr>
              <w:spacing w:after="20"/>
              <w:ind w:left="20"/>
              <w:jc w:val="both"/>
            </w:pPr>
            <w:r>
              <w:rPr>
                <w:rFonts w:ascii="Times New Roman"/>
                <w:b w:val="false"/>
                <w:i w:val="false"/>
                <w:color w:val="000000"/>
                <w:sz w:val="20"/>
              </w:rPr>
              <w:t>
14) Limited Liability Partnership Kazstroysistema;</w:t>
            </w:r>
          </w:p>
          <w:p>
            <w:pPr>
              <w:spacing w:after="20"/>
              <w:ind w:left="20"/>
              <w:jc w:val="both"/>
            </w:pPr>
            <w:r>
              <w:rPr>
                <w:rFonts w:ascii="Times New Roman"/>
                <w:b w:val="false"/>
                <w:i w:val="false"/>
                <w:color w:val="000000"/>
                <w:sz w:val="20"/>
              </w:rPr>
              <w:t>
15) Limited Liability Partnership “National Scientific Center for Seismological Observations and Research”;</w:t>
            </w:r>
          </w:p>
          <w:p>
            <w:pPr>
              <w:spacing w:after="20"/>
              <w:ind w:left="20"/>
              <w:jc w:val="both"/>
            </w:pPr>
            <w:r>
              <w:rPr>
                <w:rFonts w:ascii="Times New Roman"/>
                <w:b w:val="false"/>
                <w:i w:val="false"/>
                <w:color w:val="000000"/>
                <w:sz w:val="20"/>
              </w:rPr>
              <w:t>
16) Limited Liability Partnership “Kazakhstan Engineering R&amp;D Center”;</w:t>
            </w:r>
          </w:p>
          <w:p>
            <w:pPr>
              <w:spacing w:after="20"/>
              <w:ind w:left="20"/>
              <w:jc w:val="both"/>
            </w:pPr>
            <w:r>
              <w:rPr>
                <w:rFonts w:ascii="Times New Roman"/>
                <w:b w:val="false"/>
                <w:i w:val="false"/>
                <w:color w:val="000000"/>
                <w:sz w:val="20"/>
              </w:rPr>
              <w:t>
17) Limited Liability Partnership “Steel Manufacturing”;</w:t>
            </w:r>
          </w:p>
          <w:p>
            <w:pPr>
              <w:spacing w:after="20"/>
              <w:ind w:left="20"/>
              <w:jc w:val="both"/>
            </w:pPr>
            <w:r>
              <w:rPr>
                <w:rFonts w:ascii="Times New Roman"/>
                <w:b w:val="false"/>
                <w:i w:val="false"/>
                <w:color w:val="000000"/>
                <w:sz w:val="20"/>
              </w:rPr>
              <w:t>
18) Limited Liability Partnership “Turkestan PSU”;</w:t>
            </w:r>
          </w:p>
          <w:p>
            <w:pPr>
              <w:spacing w:after="20"/>
              <w:ind w:left="20"/>
              <w:jc w:val="both"/>
            </w:pPr>
            <w:r>
              <w:rPr>
                <w:rFonts w:ascii="Times New Roman"/>
                <w:b w:val="false"/>
                <w:i w:val="false"/>
                <w:color w:val="000000"/>
                <w:sz w:val="20"/>
              </w:rPr>
              <w:t>
9) Republican State Enterprise "Republican Forest Selection and Seed Growing Center";</w:t>
            </w:r>
          </w:p>
          <w:p>
            <w:pPr>
              <w:spacing w:after="20"/>
              <w:ind w:left="20"/>
              <w:jc w:val="both"/>
            </w:pPr>
            <w:r>
              <w:rPr>
                <w:rFonts w:ascii="Times New Roman"/>
                <w:b w:val="false"/>
                <w:i w:val="false"/>
                <w:color w:val="000000"/>
                <w:sz w:val="20"/>
              </w:rPr>
              <w:t>
20) Republican State Enterprise on the Right of Economic Management "Kazakhstan Mint of the National Bank of the Republic of Kazakhstan";</w:t>
            </w:r>
          </w:p>
          <w:p>
            <w:pPr>
              <w:spacing w:after="20"/>
              <w:ind w:left="20"/>
              <w:jc w:val="both"/>
            </w:pPr>
            <w:r>
              <w:rPr>
                <w:rFonts w:ascii="Times New Roman"/>
                <w:b w:val="false"/>
                <w:i w:val="false"/>
                <w:color w:val="000000"/>
                <w:sz w:val="20"/>
              </w:rPr>
              <w:t>
21) Republican State Enterprise on the Right of Economic Management "National Nuclear Center of the Republic of Kazakhstan";</w:t>
            </w:r>
          </w:p>
          <w:p>
            <w:pPr>
              <w:spacing w:after="20"/>
              <w:ind w:left="20"/>
              <w:jc w:val="both"/>
            </w:pPr>
            <w:r>
              <w:rPr>
                <w:rFonts w:ascii="Times New Roman"/>
                <w:b w:val="false"/>
                <w:i w:val="false"/>
                <w:color w:val="000000"/>
                <w:sz w:val="20"/>
              </w:rPr>
              <w:t>
22) Republican State Enterprise on the Right of Economic Management "Institute of Nuclear Physics";</w:t>
            </w:r>
          </w:p>
          <w:p>
            <w:pPr>
              <w:spacing w:after="20"/>
              <w:ind w:left="20"/>
              <w:jc w:val="both"/>
            </w:pPr>
            <w:r>
              <w:rPr>
                <w:rFonts w:ascii="Times New Roman"/>
                <w:b w:val="false"/>
                <w:i w:val="false"/>
                <w:color w:val="000000"/>
                <w:sz w:val="20"/>
              </w:rPr>
              <w:t>
23) Republican state enterprise on the right of economic management "Kazakhstan Institute of Standardization and Metrology";</w:t>
            </w:r>
          </w:p>
          <w:p>
            <w:pPr>
              <w:spacing w:after="20"/>
              <w:ind w:left="20"/>
              <w:jc w:val="both"/>
            </w:pPr>
            <w:r>
              <w:rPr>
                <w:rFonts w:ascii="Times New Roman"/>
                <w:b w:val="false"/>
                <w:i w:val="false"/>
                <w:color w:val="000000"/>
                <w:sz w:val="20"/>
              </w:rPr>
              <w:t>
24) Republican state enterprises;</w:t>
            </w:r>
          </w:p>
          <w:p>
            <w:pPr>
              <w:spacing w:after="20"/>
              <w:ind w:left="20"/>
              <w:jc w:val="both"/>
            </w:pPr>
            <w:r>
              <w:rPr>
                <w:rFonts w:ascii="Times New Roman"/>
                <w:b w:val="false"/>
                <w:i w:val="false"/>
                <w:color w:val="000000"/>
                <w:sz w:val="20"/>
              </w:rPr>
              <w:t>
25) Joint Stock Company "Kazakhstan Road Research Institute";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Scientific research and experimental developments in biotechnology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Non -profit joint stock company "D. Serikbayev East Kazakhstan Technical University";</w:t>
            </w:r>
          </w:p>
          <w:p>
            <w:pPr>
              <w:spacing w:after="20"/>
              <w:ind w:left="20"/>
              <w:jc w:val="both"/>
            </w:pPr>
            <w:r>
              <w:rPr>
                <w:rFonts w:ascii="Times New Roman"/>
                <w:b w:val="false"/>
                <w:i w:val="false"/>
                <w:color w:val="000000"/>
                <w:sz w:val="20"/>
              </w:rPr>
              <w:t>
2) Joint Stock Company "National Holding "QazBioPharm";</w:t>
            </w:r>
          </w:p>
          <w:p>
            <w:pPr>
              <w:spacing w:after="20"/>
              <w:ind w:left="20"/>
              <w:jc w:val="both"/>
            </w:pPr>
            <w:r>
              <w:rPr>
                <w:rFonts w:ascii="Times New Roman"/>
                <w:b w:val="false"/>
                <w:i w:val="false"/>
                <w:color w:val="000000"/>
                <w:sz w:val="20"/>
              </w:rPr>
              <w:t>
3) Joint Stock Company "Scientific Center for Anti-Infective Drugs";</w:t>
            </w:r>
          </w:p>
          <w:p>
            <w:pPr>
              <w:spacing w:after="20"/>
              <w:ind w:left="20"/>
              <w:jc w:val="both"/>
            </w:pPr>
            <w:r>
              <w:rPr>
                <w:rFonts w:ascii="Times New Roman"/>
                <w:b w:val="false"/>
                <w:i w:val="false"/>
                <w:color w:val="000000"/>
                <w:sz w:val="20"/>
              </w:rPr>
              <w:t>
4) Joint Stock Company "National Center for Neurosurgery";</w:t>
            </w:r>
          </w:p>
          <w:p>
            <w:pPr>
              <w:spacing w:after="20"/>
              <w:ind w:left="20"/>
              <w:jc w:val="both"/>
            </w:pPr>
            <w:r>
              <w:rPr>
                <w:rFonts w:ascii="Times New Roman"/>
                <w:b w:val="false"/>
                <w:i w:val="false"/>
                <w:color w:val="000000"/>
                <w:sz w:val="20"/>
              </w:rPr>
              <w:t>
5) Limited Liability Partnership "Kazakh Scientific Research Veterinary Institute";</w:t>
            </w:r>
          </w:p>
          <w:p>
            <w:pPr>
              <w:spacing w:after="20"/>
              <w:ind w:left="20"/>
              <w:jc w:val="both"/>
            </w:pPr>
            <w:r>
              <w:rPr>
                <w:rFonts w:ascii="Times New Roman"/>
                <w:b w:val="false"/>
                <w:i w:val="false"/>
                <w:color w:val="000000"/>
                <w:sz w:val="20"/>
              </w:rPr>
              <w:t>
6) Limited Liability Partnership "OtarBioPharm";</w:t>
            </w:r>
          </w:p>
          <w:p>
            <w:pPr>
              <w:spacing w:after="20"/>
              <w:ind w:left="20"/>
              <w:jc w:val="both"/>
            </w:pPr>
            <w:r>
              <w:rPr>
                <w:rFonts w:ascii="Times New Roman"/>
                <w:b w:val="false"/>
                <w:i w:val="false"/>
                <w:color w:val="000000"/>
                <w:sz w:val="20"/>
              </w:rPr>
              <w:t>
7) Limited Liability Partnership "Scientific and Analytical Center "Biomedpreparat";</w:t>
            </w:r>
          </w:p>
          <w:p>
            <w:pPr>
              <w:spacing w:after="20"/>
              <w:ind w:left="20"/>
              <w:jc w:val="both"/>
            </w:pPr>
            <w:r>
              <w:rPr>
                <w:rFonts w:ascii="Times New Roman"/>
                <w:b w:val="false"/>
                <w:i w:val="false"/>
                <w:color w:val="000000"/>
                <w:sz w:val="20"/>
              </w:rPr>
              <w:t>
8) Limited Liability Partnership "Republican Collection of Microorganisms";</w:t>
            </w:r>
          </w:p>
          <w:p>
            <w:pPr>
              <w:spacing w:after="20"/>
              <w:ind w:left="20"/>
              <w:jc w:val="both"/>
            </w:pPr>
            <w:r>
              <w:rPr>
                <w:rFonts w:ascii="Times New Roman"/>
                <w:b w:val="false"/>
                <w:i w:val="false"/>
                <w:color w:val="000000"/>
                <w:sz w:val="20"/>
              </w:rPr>
              <w:t>
9) Limited Liability Partnership "National Center for Biotechnology";</w:t>
            </w:r>
          </w:p>
          <w:p>
            <w:pPr>
              <w:spacing w:after="20"/>
              <w:ind w:left="20"/>
              <w:jc w:val="both"/>
            </w:pPr>
            <w:r>
              <w:rPr>
                <w:rFonts w:ascii="Times New Roman"/>
                <w:b w:val="false"/>
                <w:i w:val="false"/>
                <w:color w:val="000000"/>
                <w:sz w:val="20"/>
              </w:rPr>
              <w:t>
10) Republican State Enterprise on the Right of Economic Management "National Scientific Center for Social Protection Development ";</w:t>
            </w:r>
          </w:p>
          <w:p>
            <w:pPr>
              <w:spacing w:after="20"/>
              <w:ind w:left="20"/>
              <w:jc w:val="both"/>
            </w:pPr>
            <w:r>
              <w:rPr>
                <w:rFonts w:ascii="Times New Roman"/>
                <w:b w:val="false"/>
                <w:i w:val="false"/>
                <w:color w:val="000000"/>
                <w:sz w:val="20"/>
              </w:rPr>
              <w:t>
11) Republican state enterprises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Scientific research and experimental developments in design, construction, repair, maintenance and diagnostics of highways and bridge structures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Non -profit joint stock company "D. Serikbayev East Kazakhstan Technical University";</w:t>
            </w:r>
          </w:p>
          <w:p>
            <w:pPr>
              <w:spacing w:after="20"/>
              <w:ind w:left="20"/>
              <w:jc w:val="both"/>
            </w:pPr>
            <w:r>
              <w:rPr>
                <w:rFonts w:ascii="Times New Roman"/>
                <w:b w:val="false"/>
                <w:i w:val="false"/>
                <w:color w:val="000000"/>
                <w:sz w:val="20"/>
              </w:rPr>
              <w:t>
2) Joint-Stock Company "Kazakhstan Road Research Institute";</w:t>
            </w:r>
          </w:p>
          <w:p>
            <w:pPr>
              <w:spacing w:after="20"/>
              <w:ind w:left="20"/>
              <w:jc w:val="both"/>
            </w:pPr>
            <w:r>
              <w:rPr>
                <w:rFonts w:ascii="Times New Roman"/>
                <w:b w:val="false"/>
                <w:i w:val="false"/>
                <w:color w:val="000000"/>
                <w:sz w:val="20"/>
              </w:rPr>
              <w:t>
3) Republican state enterprises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Research, development and experimental design work in geological industry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Joint Stock Company “Volkovgeologiya”;</w:t>
            </w:r>
          </w:p>
          <w:p>
            <w:pPr>
              <w:spacing w:after="20"/>
              <w:ind w:left="20"/>
              <w:jc w:val="both"/>
            </w:pPr>
            <w:r>
              <w:rPr>
                <w:rFonts w:ascii="Times New Roman"/>
                <w:b w:val="false"/>
                <w:i w:val="false"/>
                <w:color w:val="000000"/>
                <w:sz w:val="20"/>
              </w:rPr>
              <w:t>
2) Limited Liability Partnership "National Scientific Center for Seismological Observations and Research"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Scientific research and developments in space activities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Non-profit Joint-Stock Company "Kazakh National Women's Pedagogical University";</w:t>
            </w:r>
          </w:p>
          <w:p>
            <w:pPr>
              <w:spacing w:after="20"/>
              <w:ind w:left="20"/>
              <w:jc w:val="both"/>
            </w:pPr>
            <w:r>
              <w:rPr>
                <w:rFonts w:ascii="Times New Roman"/>
                <w:b w:val="false"/>
                <w:i w:val="false"/>
                <w:color w:val="000000"/>
                <w:sz w:val="20"/>
              </w:rPr>
              <w:t>
2) Joint-Stock Company "National Center for Space Research and Technology";</w:t>
            </w:r>
          </w:p>
          <w:p>
            <w:pPr>
              <w:spacing w:after="20"/>
              <w:ind w:left="20"/>
              <w:jc w:val="both"/>
            </w:pPr>
            <w:r>
              <w:rPr>
                <w:rFonts w:ascii="Times New Roman"/>
                <w:b w:val="false"/>
                <w:i w:val="false"/>
                <w:color w:val="000000"/>
                <w:sz w:val="20"/>
              </w:rPr>
              <w:t>
3) Limited Liability Partnership "Ghalam";</w:t>
            </w:r>
          </w:p>
          <w:p>
            <w:pPr>
              <w:spacing w:after="20"/>
              <w:ind w:left="20"/>
              <w:jc w:val="both"/>
            </w:pPr>
            <w:r>
              <w:rPr>
                <w:rFonts w:ascii="Times New Roman"/>
                <w:b w:val="false"/>
                <w:i w:val="false"/>
                <w:color w:val="000000"/>
                <w:sz w:val="20"/>
              </w:rPr>
              <w:t>
4) Limited Liability Partnership "Institute of Ionosphere";</w:t>
            </w:r>
          </w:p>
          <w:p>
            <w:pPr>
              <w:spacing w:after="20"/>
              <w:ind w:left="20"/>
              <w:jc w:val="both"/>
            </w:pPr>
            <w:r>
              <w:rPr>
                <w:rFonts w:ascii="Times New Roman"/>
                <w:b w:val="false"/>
                <w:i w:val="false"/>
                <w:color w:val="000000"/>
                <w:sz w:val="20"/>
              </w:rPr>
              <w:t>
5) Limited Liability Partnership "V.G. Fesenkov Astrophysical Institute"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Research and experimental development in the peaceful use of atomic energy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Joint Stock Company "National Atomic Company "Kazatomprom";</w:t>
            </w:r>
          </w:p>
          <w:p>
            <w:pPr>
              <w:spacing w:after="20"/>
              <w:ind w:left="20"/>
              <w:jc w:val="both"/>
            </w:pPr>
            <w:r>
              <w:rPr>
                <w:rFonts w:ascii="Times New Roman"/>
                <w:b w:val="false"/>
                <w:i w:val="false"/>
                <w:color w:val="000000"/>
                <w:sz w:val="20"/>
              </w:rPr>
              <w:t>
2) Joint Stock Company "Ulba Metallurgical Plant";</w:t>
            </w:r>
          </w:p>
          <w:p>
            <w:pPr>
              <w:spacing w:after="20"/>
              <w:ind w:left="20"/>
              <w:jc w:val="both"/>
            </w:pPr>
            <w:r>
              <w:rPr>
                <w:rFonts w:ascii="Times New Roman"/>
                <w:b w:val="false"/>
                <w:i w:val="false"/>
                <w:color w:val="000000"/>
                <w:sz w:val="20"/>
              </w:rPr>
              <w:t>
3) Limited Liability Partnership "MAEK";</w:t>
            </w:r>
          </w:p>
          <w:p>
            <w:pPr>
              <w:spacing w:after="20"/>
              <w:ind w:left="20"/>
              <w:jc w:val="both"/>
            </w:pPr>
            <w:r>
              <w:rPr>
                <w:rFonts w:ascii="Times New Roman"/>
                <w:b w:val="false"/>
                <w:i w:val="false"/>
                <w:color w:val="000000"/>
                <w:sz w:val="20"/>
              </w:rPr>
              <w:t>
4) Limited Liability Partnership "Institute of High Technologies";</w:t>
            </w:r>
          </w:p>
          <w:p>
            <w:pPr>
              <w:spacing w:after="20"/>
              <w:ind w:left="20"/>
              <w:jc w:val="both"/>
            </w:pPr>
            <w:r>
              <w:rPr>
                <w:rFonts w:ascii="Times New Roman"/>
                <w:b w:val="false"/>
                <w:i w:val="false"/>
                <w:color w:val="000000"/>
                <w:sz w:val="20"/>
              </w:rPr>
              <w:t>
5) Limited Liability Partnership "KAR Technology";</w:t>
            </w:r>
          </w:p>
          <w:p>
            <w:pPr>
              <w:spacing w:after="20"/>
              <w:ind w:left="20"/>
              <w:jc w:val="both"/>
            </w:pPr>
            <w:r>
              <w:rPr>
                <w:rFonts w:ascii="Times New Roman"/>
                <w:b w:val="false"/>
                <w:i w:val="false"/>
                <w:color w:val="000000"/>
                <w:sz w:val="20"/>
              </w:rPr>
              <w:t>
6) Limited Liability Partnership "Kazakhstan Nuclear Power Plants";</w:t>
            </w:r>
          </w:p>
          <w:p>
            <w:pPr>
              <w:spacing w:after="20"/>
              <w:ind w:left="20"/>
              <w:jc w:val="both"/>
            </w:pPr>
            <w:r>
              <w:rPr>
                <w:rFonts w:ascii="Times New Roman"/>
                <w:b w:val="false"/>
                <w:i w:val="false"/>
                <w:color w:val="000000"/>
                <w:sz w:val="20"/>
              </w:rPr>
              <w:t>
7) Limited Liability Partnership "MASHZAVOD";</w:t>
            </w:r>
          </w:p>
          <w:p>
            <w:pPr>
              <w:spacing w:after="20"/>
              <w:ind w:left="20"/>
              <w:jc w:val="both"/>
            </w:pPr>
            <w:r>
              <w:rPr>
                <w:rFonts w:ascii="Times New Roman"/>
                <w:b w:val="false"/>
                <w:i w:val="false"/>
                <w:color w:val="000000"/>
                <w:sz w:val="20"/>
              </w:rPr>
              <w:t>
8) Republican State Enterprise on the Right of Economic Management "National Nuclear Center of the Republic of Kazakhstan";</w:t>
            </w:r>
          </w:p>
          <w:p>
            <w:pPr>
              <w:spacing w:after="20"/>
              <w:ind w:left="20"/>
              <w:jc w:val="both"/>
            </w:pPr>
            <w:r>
              <w:rPr>
                <w:rFonts w:ascii="Times New Roman"/>
                <w:b w:val="false"/>
                <w:i w:val="false"/>
                <w:color w:val="000000"/>
                <w:sz w:val="20"/>
              </w:rPr>
              <w:t>
9) Republican state enterprise on the right of economic management "Institute of Nuclear Physics";</w:t>
            </w:r>
          </w:p>
          <w:p>
            <w:pPr>
              <w:spacing w:after="20"/>
              <w:ind w:left="20"/>
              <w:jc w:val="both"/>
            </w:pPr>
            <w:r>
              <w:rPr>
                <w:rFonts w:ascii="Times New Roman"/>
                <w:b w:val="false"/>
                <w:i w:val="false"/>
                <w:color w:val="000000"/>
                <w:sz w:val="20"/>
              </w:rPr>
              <w:t>
10) Republican state enterprises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Research and developments in the field of anti-infective drugs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Joint Stock Company “Scientific Center for Anti-Infective Drugs”;</w:t>
            </w:r>
          </w:p>
          <w:p>
            <w:pPr>
              <w:spacing w:after="20"/>
              <w:ind w:left="20"/>
              <w:jc w:val="both"/>
            </w:pPr>
            <w:r>
              <w:rPr>
                <w:rFonts w:ascii="Times New Roman"/>
                <w:b w:val="false"/>
                <w:i w:val="false"/>
                <w:color w:val="000000"/>
                <w:sz w:val="20"/>
              </w:rPr>
              <w:t>
2) Joint Stock Company "National Holding "QazBioPharm";</w:t>
            </w:r>
          </w:p>
          <w:p>
            <w:pPr>
              <w:spacing w:after="20"/>
              <w:ind w:left="20"/>
              <w:jc w:val="both"/>
            </w:pPr>
            <w:r>
              <w:rPr>
                <w:rFonts w:ascii="Times New Roman"/>
                <w:b w:val="false"/>
                <w:i w:val="false"/>
                <w:color w:val="000000"/>
                <w:sz w:val="20"/>
              </w:rPr>
              <w:t>
3) Limited Liability Partnership "Kazakh Scientific Research Veterinary Institute";</w:t>
            </w:r>
          </w:p>
          <w:p>
            <w:pPr>
              <w:spacing w:after="20"/>
              <w:ind w:left="20"/>
              <w:jc w:val="both"/>
            </w:pPr>
            <w:r>
              <w:rPr>
                <w:rFonts w:ascii="Times New Roman"/>
                <w:b w:val="false"/>
                <w:i w:val="false"/>
                <w:color w:val="000000"/>
                <w:sz w:val="20"/>
              </w:rPr>
              <w:t>
4) Limited Liability Partnership “OtarBioPharm”;</w:t>
            </w:r>
          </w:p>
          <w:p>
            <w:pPr>
              <w:spacing w:after="20"/>
              <w:ind w:left="20"/>
              <w:jc w:val="both"/>
            </w:pPr>
            <w:r>
              <w:rPr>
                <w:rFonts w:ascii="Times New Roman"/>
                <w:b w:val="false"/>
                <w:i w:val="false"/>
                <w:color w:val="000000"/>
                <w:sz w:val="20"/>
              </w:rPr>
              <w:t>
5) Limited Liability Partnership "Scientific and Analytical Center "Biomedpreparat";</w:t>
            </w:r>
          </w:p>
          <w:p>
            <w:pPr>
              <w:spacing w:after="20"/>
              <w:ind w:left="20"/>
              <w:jc w:val="both"/>
            </w:pPr>
            <w:r>
              <w:rPr>
                <w:rFonts w:ascii="Times New Roman"/>
                <w:b w:val="false"/>
                <w:i w:val="false"/>
                <w:color w:val="000000"/>
                <w:sz w:val="20"/>
              </w:rPr>
              <w:t>
6) Limited Liability Partnership "Republican Collection of Microorganisms";</w:t>
            </w:r>
          </w:p>
          <w:p>
            <w:pPr>
              <w:spacing w:after="20"/>
              <w:ind w:left="20"/>
              <w:jc w:val="both"/>
            </w:pPr>
            <w:r>
              <w:rPr>
                <w:rFonts w:ascii="Times New Roman"/>
                <w:b w:val="false"/>
                <w:i w:val="false"/>
                <w:color w:val="000000"/>
                <w:sz w:val="20"/>
              </w:rPr>
              <w:t>
7) Limited Liability Partnership "National Center for Biotechnology";</w:t>
            </w:r>
          </w:p>
          <w:p>
            <w:pPr>
              <w:spacing w:after="20"/>
              <w:ind w:left="20"/>
              <w:jc w:val="both"/>
            </w:pPr>
            <w:r>
              <w:rPr>
                <w:rFonts w:ascii="Times New Roman"/>
                <w:b w:val="false"/>
                <w:i w:val="false"/>
                <w:color w:val="000000"/>
                <w:sz w:val="20"/>
              </w:rPr>
              <w:t xml:space="preserve">
8) Republican state enterprise on the right of economic management "Research Institute for Biological Safety Problems"; </w:t>
            </w:r>
          </w:p>
          <w:p>
            <w:pPr>
              <w:spacing w:after="20"/>
              <w:ind w:left="20"/>
              <w:jc w:val="both"/>
            </w:pPr>
            <w:r>
              <w:rPr>
                <w:rFonts w:ascii="Times New Roman"/>
                <w:b w:val="false"/>
                <w:i w:val="false"/>
                <w:color w:val="000000"/>
                <w:sz w:val="20"/>
              </w:rPr>
              <w:t>
9) Republican state enterprise on the right of economic management "National Scientific Center for Particularly Dangerous Infections named after Masgut Aikimbayev"</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Miscellaneous research and developments in natural and technical sciences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Non-profit Joint Stock Company "K.I. Satpayev Kazakh National Research Technical University ";</w:t>
            </w:r>
          </w:p>
          <w:p>
            <w:pPr>
              <w:spacing w:after="20"/>
              <w:ind w:left="20"/>
              <w:jc w:val="both"/>
            </w:pPr>
            <w:r>
              <w:rPr>
                <w:rFonts w:ascii="Times New Roman"/>
                <w:b w:val="false"/>
                <w:i w:val="false"/>
                <w:color w:val="000000"/>
                <w:sz w:val="20"/>
              </w:rPr>
              <w:t>
2) Non-profit Joint Stock Company "South Kazakhstan State Pedagogical University";</w:t>
            </w:r>
          </w:p>
          <w:p>
            <w:pPr>
              <w:spacing w:after="20"/>
              <w:ind w:left="20"/>
              <w:jc w:val="both"/>
            </w:pPr>
            <w:r>
              <w:rPr>
                <w:rFonts w:ascii="Times New Roman"/>
                <w:b w:val="false"/>
                <w:i w:val="false"/>
                <w:color w:val="000000"/>
                <w:sz w:val="20"/>
              </w:rPr>
              <w:t>
3) Non-profit Joint Stock Company "Al-Farabi Kazakh National University";</w:t>
            </w:r>
          </w:p>
          <w:p>
            <w:pPr>
              <w:spacing w:after="20"/>
              <w:ind w:left="20"/>
              <w:jc w:val="both"/>
            </w:pPr>
            <w:r>
              <w:rPr>
                <w:rFonts w:ascii="Times New Roman"/>
                <w:b w:val="false"/>
                <w:i w:val="false"/>
                <w:color w:val="000000"/>
                <w:sz w:val="20"/>
              </w:rPr>
              <w:t>
4) Non-profit Joint Stock Company "Kazakh National Women's Pedagogical University";</w:t>
            </w:r>
          </w:p>
          <w:p>
            <w:pPr>
              <w:spacing w:after="20"/>
              <w:ind w:left="20"/>
              <w:jc w:val="both"/>
            </w:pPr>
            <w:r>
              <w:rPr>
                <w:rFonts w:ascii="Times New Roman"/>
                <w:b w:val="false"/>
                <w:i w:val="false"/>
                <w:color w:val="000000"/>
                <w:sz w:val="20"/>
              </w:rPr>
              <w:t>
5) Non-profit Joint Stock Company " M.Kh. Dulati Taraz University "</w:t>
            </w:r>
          </w:p>
          <w:p>
            <w:pPr>
              <w:spacing w:after="20"/>
              <w:ind w:left="20"/>
              <w:jc w:val="both"/>
            </w:pPr>
            <w:r>
              <w:rPr>
                <w:rFonts w:ascii="Times New Roman"/>
                <w:b w:val="false"/>
                <w:i w:val="false"/>
                <w:color w:val="000000"/>
                <w:sz w:val="20"/>
              </w:rPr>
              <w:t>
6) Non-profit Joint Stock Company "L.N. Gumilyov Eurasian National University";</w:t>
            </w:r>
          </w:p>
          <w:p>
            <w:pPr>
              <w:spacing w:after="20"/>
              <w:ind w:left="20"/>
              <w:jc w:val="both"/>
            </w:pPr>
            <w:r>
              <w:rPr>
                <w:rFonts w:ascii="Times New Roman"/>
                <w:b w:val="false"/>
                <w:i w:val="false"/>
                <w:color w:val="000000"/>
                <w:sz w:val="20"/>
              </w:rPr>
              <w:t>
7) Non-profit Joint Stock Company "M. Kozybayev North Kazakhstan University ";</w:t>
            </w:r>
          </w:p>
          <w:p>
            <w:pPr>
              <w:spacing w:after="20"/>
              <w:ind w:left="20"/>
              <w:jc w:val="both"/>
            </w:pPr>
            <w:r>
              <w:rPr>
                <w:rFonts w:ascii="Times New Roman"/>
                <w:b w:val="false"/>
                <w:i w:val="false"/>
                <w:color w:val="000000"/>
                <w:sz w:val="20"/>
              </w:rPr>
              <w:t>
8) Joint Stock Company "National Center of Neurosurgery";</w:t>
            </w:r>
          </w:p>
          <w:p>
            <w:pPr>
              <w:spacing w:after="20"/>
              <w:ind w:left="20"/>
              <w:jc w:val="both"/>
            </w:pPr>
            <w:r>
              <w:rPr>
                <w:rFonts w:ascii="Times New Roman"/>
                <w:b w:val="false"/>
                <w:i w:val="false"/>
                <w:color w:val="000000"/>
                <w:sz w:val="20"/>
              </w:rPr>
              <w:t>
9) Joint Stock Company "Volkovgeologiya";</w:t>
            </w:r>
          </w:p>
          <w:p>
            <w:pPr>
              <w:spacing w:after="20"/>
              <w:ind w:left="20"/>
              <w:jc w:val="both"/>
            </w:pPr>
            <w:r>
              <w:rPr>
                <w:rFonts w:ascii="Times New Roman"/>
                <w:b w:val="false"/>
                <w:i w:val="false"/>
                <w:color w:val="000000"/>
                <w:sz w:val="20"/>
              </w:rPr>
              <w:t>
10) Joint Stock Company "Research Institute "Gidropribor";</w:t>
            </w:r>
          </w:p>
          <w:p>
            <w:pPr>
              <w:spacing w:after="20"/>
              <w:ind w:left="20"/>
              <w:jc w:val="both"/>
            </w:pPr>
            <w:r>
              <w:rPr>
                <w:rFonts w:ascii="Times New Roman"/>
                <w:b w:val="false"/>
                <w:i w:val="false"/>
                <w:color w:val="000000"/>
                <w:sz w:val="20"/>
              </w:rPr>
              <w:t>
11) Joint Stock Company "Kazakh Research and Design Institute of Construction and Architecture";</w:t>
            </w:r>
          </w:p>
          <w:p>
            <w:pPr>
              <w:spacing w:after="20"/>
              <w:ind w:left="20"/>
              <w:jc w:val="both"/>
            </w:pPr>
            <w:r>
              <w:rPr>
                <w:rFonts w:ascii="Times New Roman"/>
                <w:b w:val="false"/>
                <w:i w:val="false"/>
                <w:color w:val="000000"/>
                <w:sz w:val="20"/>
              </w:rPr>
              <w:t>
12) JointStock Company "S.M. Kirov Plant";</w:t>
            </w:r>
          </w:p>
          <w:p>
            <w:pPr>
              <w:spacing w:after="20"/>
              <w:ind w:left="20"/>
              <w:jc w:val="both"/>
            </w:pPr>
            <w:r>
              <w:rPr>
                <w:rFonts w:ascii="Times New Roman"/>
                <w:b w:val="false"/>
                <w:i w:val="false"/>
                <w:color w:val="000000"/>
                <w:sz w:val="20"/>
              </w:rPr>
              <w:t>
13) Joint Stock Company "National Holding "QazBioPharm";</w:t>
            </w:r>
          </w:p>
          <w:p>
            <w:pPr>
              <w:spacing w:after="20"/>
              <w:ind w:left="20"/>
              <w:jc w:val="both"/>
            </w:pPr>
            <w:r>
              <w:rPr>
                <w:rFonts w:ascii="Times New Roman"/>
                <w:b w:val="false"/>
                <w:i w:val="false"/>
                <w:color w:val="000000"/>
                <w:sz w:val="20"/>
              </w:rPr>
              <w:t>
14) Joint Stock Company "National Payment Corporation of the National Bank of the Republic of Kazakhstan";</w:t>
            </w:r>
          </w:p>
          <w:p>
            <w:pPr>
              <w:spacing w:after="20"/>
              <w:ind w:left="20"/>
              <w:jc w:val="both"/>
            </w:pPr>
            <w:r>
              <w:rPr>
                <w:rFonts w:ascii="Times New Roman"/>
                <w:b w:val="false"/>
                <w:i w:val="false"/>
                <w:color w:val="000000"/>
                <w:sz w:val="20"/>
              </w:rPr>
              <w:t>
15) Limited Liability Partnership "National Scientific Center for Seismological Observations and Research";</w:t>
            </w:r>
          </w:p>
          <w:p>
            <w:pPr>
              <w:spacing w:after="20"/>
              <w:ind w:left="20"/>
              <w:jc w:val="both"/>
            </w:pPr>
            <w:r>
              <w:rPr>
                <w:rFonts w:ascii="Times New Roman"/>
                <w:b w:val="false"/>
                <w:i w:val="false"/>
                <w:color w:val="000000"/>
                <w:sz w:val="20"/>
              </w:rPr>
              <w:t>
16) Limited Liability Partnership "KMG Engineering";</w:t>
            </w:r>
          </w:p>
          <w:p>
            <w:pPr>
              <w:spacing w:after="20"/>
              <w:ind w:left="20"/>
              <w:jc w:val="both"/>
            </w:pPr>
            <w:r>
              <w:rPr>
                <w:rFonts w:ascii="Times New Roman"/>
                <w:b w:val="false"/>
                <w:i w:val="false"/>
                <w:color w:val="000000"/>
                <w:sz w:val="20"/>
              </w:rPr>
              <w:t>
17) Republican State Enterprise on the Right of Economic Management "Digital Government Support Center";</w:t>
            </w:r>
          </w:p>
          <w:p>
            <w:pPr>
              <w:spacing w:after="20"/>
              <w:ind w:left="20"/>
              <w:jc w:val="both"/>
            </w:pPr>
            <w:r>
              <w:rPr>
                <w:rFonts w:ascii="Times New Roman"/>
                <w:b w:val="false"/>
                <w:i w:val="false"/>
                <w:color w:val="000000"/>
                <w:sz w:val="20"/>
              </w:rPr>
              <w:t>
18) Republican State Enterprise on the Right of Economic Management "National Nuclear Center of the Republic of Kazakhstan";</w:t>
            </w:r>
          </w:p>
          <w:p>
            <w:pPr>
              <w:spacing w:after="20"/>
              <w:ind w:left="20"/>
              <w:jc w:val="both"/>
            </w:pPr>
            <w:r>
              <w:rPr>
                <w:rFonts w:ascii="Times New Roman"/>
                <w:b w:val="false"/>
                <w:i w:val="false"/>
                <w:color w:val="000000"/>
                <w:sz w:val="20"/>
              </w:rPr>
              <w:t>
19) Republican state enterprise on the right of economic management “Institute of Nuclear Physics”;</w:t>
            </w:r>
          </w:p>
          <w:p>
            <w:pPr>
              <w:spacing w:after="20"/>
              <w:ind w:left="20"/>
              <w:jc w:val="both"/>
            </w:pPr>
            <w:r>
              <w:rPr>
                <w:rFonts w:ascii="Times New Roman"/>
                <w:b w:val="false"/>
                <w:i w:val="false"/>
                <w:color w:val="000000"/>
                <w:sz w:val="20"/>
              </w:rPr>
              <w:t>
20) Republican State Enterprise on the Right of Economic Management "Institute of Mathematics and Mathematical Modeling";</w:t>
            </w:r>
          </w:p>
          <w:p>
            <w:pPr>
              <w:spacing w:after="20"/>
              <w:ind w:left="20"/>
              <w:jc w:val="both"/>
            </w:pPr>
            <w:r>
              <w:rPr>
                <w:rFonts w:ascii="Times New Roman"/>
                <w:b w:val="false"/>
                <w:i w:val="false"/>
                <w:color w:val="000000"/>
                <w:sz w:val="20"/>
              </w:rPr>
              <w:t>
21) Republican State Enterprise on the Right of Economic Management "Institute for Combustion Problems";</w:t>
            </w:r>
          </w:p>
          <w:p>
            <w:pPr>
              <w:spacing w:after="20"/>
              <w:ind w:left="20"/>
              <w:jc w:val="both"/>
            </w:pPr>
            <w:r>
              <w:rPr>
                <w:rFonts w:ascii="Times New Roman"/>
                <w:b w:val="false"/>
                <w:i w:val="false"/>
                <w:color w:val="000000"/>
                <w:sz w:val="20"/>
              </w:rPr>
              <w:t>
22) Republican State Enterprise on the Right of Economic Management "Altai Botanical Garden";</w:t>
            </w:r>
          </w:p>
          <w:p>
            <w:pPr>
              <w:spacing w:after="20"/>
              <w:ind w:left="20"/>
              <w:jc w:val="both"/>
            </w:pPr>
            <w:r>
              <w:rPr>
                <w:rFonts w:ascii="Times New Roman"/>
                <w:b w:val="false"/>
                <w:i w:val="false"/>
                <w:color w:val="000000"/>
                <w:sz w:val="20"/>
              </w:rPr>
              <w:t>
23) Republican State Enterprise on the Right of Economic Management "Mangyshlak Experimental Botanical Garden";</w:t>
            </w:r>
          </w:p>
          <w:p>
            <w:pPr>
              <w:spacing w:after="20"/>
              <w:ind w:left="20"/>
              <w:jc w:val="both"/>
            </w:pPr>
            <w:r>
              <w:rPr>
                <w:rFonts w:ascii="Times New Roman"/>
                <w:b w:val="false"/>
                <w:i w:val="false"/>
                <w:color w:val="000000"/>
                <w:sz w:val="20"/>
              </w:rPr>
              <w:t>
24) Republican State Enterprise on the Right of Economic Management "Institute of Botany and Phyto-introduction" of the Forestry and Wildlife Committee of the Ministry of Ecology and Natural Resources of the Republic of Kazakhstan;</w:t>
            </w:r>
          </w:p>
          <w:p>
            <w:pPr>
              <w:spacing w:after="20"/>
              <w:ind w:left="20"/>
              <w:jc w:val="both"/>
            </w:pPr>
            <w:r>
              <w:rPr>
                <w:rFonts w:ascii="Times New Roman"/>
                <w:b w:val="false"/>
                <w:i w:val="false"/>
                <w:color w:val="000000"/>
                <w:sz w:val="20"/>
              </w:rPr>
              <w:t>
25) Republican State Enterprise on the Right of Economic Management "Kazakhstan Institute of Standardization and Metrology";</w:t>
            </w:r>
          </w:p>
          <w:p>
            <w:pPr>
              <w:spacing w:after="20"/>
              <w:ind w:left="20"/>
              <w:jc w:val="both"/>
            </w:pPr>
            <w:r>
              <w:rPr>
                <w:rFonts w:ascii="Times New Roman"/>
                <w:b w:val="false"/>
                <w:i w:val="false"/>
                <w:color w:val="000000"/>
                <w:sz w:val="20"/>
              </w:rPr>
              <w:t>
26) Republican state enterprise on the right of economic management "Scientific Research Institute of Biological Safety Problems";</w:t>
            </w:r>
          </w:p>
          <w:p>
            <w:pPr>
              <w:spacing w:after="20"/>
              <w:ind w:left="20"/>
              <w:jc w:val="both"/>
            </w:pPr>
            <w:r>
              <w:rPr>
                <w:rFonts w:ascii="Times New Roman"/>
                <w:b w:val="false"/>
                <w:i w:val="false"/>
                <w:color w:val="000000"/>
                <w:sz w:val="20"/>
              </w:rPr>
              <w:t>
27) Republican State Enterprise on the Right of Economic Management "National Scientific Center for Particularly Dangerous Infections named after Masgut Aikimbayev";</w:t>
            </w:r>
          </w:p>
          <w:p>
            <w:pPr>
              <w:spacing w:after="20"/>
              <w:ind w:left="20"/>
              <w:jc w:val="both"/>
            </w:pPr>
            <w:r>
              <w:rPr>
                <w:rFonts w:ascii="Times New Roman"/>
                <w:b w:val="false"/>
                <w:i w:val="false"/>
                <w:color w:val="000000"/>
                <w:sz w:val="20"/>
              </w:rPr>
              <w:t>
28) Republican State Enterprise on the Right of Economic Management "National Scientific Center for Healthcare Development named after Salidat Kaiyrbekova";</w:t>
            </w:r>
          </w:p>
          <w:p>
            <w:pPr>
              <w:spacing w:after="20"/>
              <w:ind w:left="20"/>
              <w:jc w:val="both"/>
            </w:pPr>
            <w:r>
              <w:rPr>
                <w:rFonts w:ascii="Times New Roman"/>
                <w:b w:val="false"/>
                <w:i w:val="false"/>
                <w:color w:val="000000"/>
                <w:sz w:val="20"/>
              </w:rPr>
              <w:t>
29) Republican State Enterprise on the Right of Economic Management "National Scientific Center for Development of the Social Protection Sphere"</w:t>
            </w:r>
          </w:p>
          <w:p>
            <w:pPr>
              <w:spacing w:after="20"/>
              <w:ind w:left="20"/>
              <w:jc w:val="both"/>
            </w:pPr>
            <w:r>
              <w:rPr>
                <w:rFonts w:ascii="Times New Roman"/>
                <w:b w:val="false"/>
                <w:i w:val="false"/>
                <w:color w:val="000000"/>
                <w:sz w:val="20"/>
              </w:rPr>
              <w:t>
30) Non-Profit Joint Stock Company "Kazakh National University of Water Management and Irrigation";</w:t>
            </w:r>
          </w:p>
          <w:p>
            <w:pPr>
              <w:spacing w:after="20"/>
              <w:ind w:left="20"/>
              <w:jc w:val="both"/>
            </w:pPr>
            <w:r>
              <w:rPr>
                <w:rFonts w:ascii="Times New Roman"/>
                <w:b w:val="false"/>
                <w:i w:val="false"/>
                <w:color w:val="000000"/>
                <w:sz w:val="20"/>
              </w:rPr>
              <w:t>
31) limited liability company "SK Water Solutions"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Applied research in social sciences and humanities aimed at promoting national productions development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Non-profit Joint Stock Company "K. Zhubanov Aktobe Regional University";</w:t>
            </w:r>
          </w:p>
          <w:p>
            <w:pPr>
              <w:spacing w:after="20"/>
              <w:ind w:left="20"/>
              <w:jc w:val="both"/>
            </w:pPr>
            <w:r>
              <w:rPr>
                <w:rFonts w:ascii="Times New Roman"/>
                <w:b w:val="false"/>
                <w:i w:val="false"/>
                <w:color w:val="000000"/>
                <w:sz w:val="20"/>
              </w:rPr>
              <w:t>
2) Joint-Stock Company "Kazakhstan Center for Industry and Export "QazIndustry";</w:t>
            </w:r>
          </w:p>
          <w:p>
            <w:pPr>
              <w:spacing w:after="20"/>
              <w:ind w:left="20"/>
              <w:jc w:val="both"/>
            </w:pPr>
            <w:r>
              <w:rPr>
                <w:rFonts w:ascii="Times New Roman"/>
                <w:b w:val="false"/>
                <w:i w:val="false"/>
                <w:color w:val="000000"/>
                <w:sz w:val="20"/>
              </w:rPr>
              <w:t>
3) Joint-Stock Company "National Company "Kazakh Tourism"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Applied research in social sciences and humanities aimed at industrial development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Non-profit Joint Stock Company "Kazakh National Women's Pedagogical University";</w:t>
            </w:r>
          </w:p>
          <w:p>
            <w:pPr>
              <w:spacing w:after="20"/>
              <w:ind w:left="20"/>
              <w:jc w:val="both"/>
            </w:pPr>
            <w:r>
              <w:rPr>
                <w:rFonts w:ascii="Times New Roman"/>
                <w:b w:val="false"/>
                <w:i w:val="false"/>
                <w:color w:val="000000"/>
                <w:sz w:val="20"/>
              </w:rPr>
              <w:t>
2) Non-profit Joint Stock Company " S. Amanzholov East Kazakhstan University ";</w:t>
            </w:r>
          </w:p>
          <w:p>
            <w:pPr>
              <w:spacing w:after="20"/>
              <w:ind w:left="20"/>
              <w:jc w:val="both"/>
            </w:pPr>
            <w:r>
              <w:rPr>
                <w:rFonts w:ascii="Times New Roman"/>
                <w:b w:val="false"/>
                <w:i w:val="false"/>
                <w:color w:val="000000"/>
                <w:sz w:val="20"/>
              </w:rPr>
              <w:t>
3) Non-profit Joint Stock Company " M. Auezov South Kazakhstan University";</w:t>
            </w:r>
          </w:p>
          <w:p>
            <w:pPr>
              <w:spacing w:after="20"/>
              <w:ind w:left="20"/>
              <w:jc w:val="both"/>
            </w:pPr>
            <w:r>
              <w:rPr>
                <w:rFonts w:ascii="Times New Roman"/>
                <w:b w:val="false"/>
                <w:i w:val="false"/>
                <w:color w:val="000000"/>
                <w:sz w:val="20"/>
              </w:rPr>
              <w:t>
4) Non-profit Joint Stock Company "M. Kozybayev North Kazakhstan University";</w:t>
            </w:r>
          </w:p>
          <w:p>
            <w:pPr>
              <w:spacing w:after="20"/>
              <w:ind w:left="20"/>
              <w:jc w:val="both"/>
            </w:pPr>
            <w:r>
              <w:rPr>
                <w:rFonts w:ascii="Times New Roman"/>
                <w:b w:val="false"/>
                <w:i w:val="false"/>
                <w:color w:val="000000"/>
                <w:sz w:val="20"/>
              </w:rPr>
              <w:t>
5) Non-profit Joint Stock Company "National Agrarian Scientific and Educational Center";</w:t>
            </w:r>
          </w:p>
          <w:p>
            <w:pPr>
              <w:spacing w:after="20"/>
              <w:ind w:left="20"/>
              <w:jc w:val="both"/>
            </w:pPr>
            <w:r>
              <w:rPr>
                <w:rFonts w:ascii="Times New Roman"/>
                <w:b w:val="false"/>
                <w:i w:val="false"/>
                <w:color w:val="000000"/>
                <w:sz w:val="20"/>
              </w:rPr>
              <w:t>
6) Joint Stock Company "Kazakh Research and Design Institute of Construction and Architecture";</w:t>
            </w:r>
          </w:p>
          <w:p>
            <w:pPr>
              <w:spacing w:after="20"/>
              <w:ind w:left="20"/>
              <w:jc w:val="both"/>
            </w:pPr>
            <w:r>
              <w:rPr>
                <w:rFonts w:ascii="Times New Roman"/>
                <w:b w:val="false"/>
                <w:i w:val="false"/>
                <w:color w:val="000000"/>
                <w:sz w:val="20"/>
              </w:rPr>
              <w:t>
7) Joint Stock Company "Kazakhstan Center for Industry and Export "QazIndustry";</w:t>
            </w:r>
          </w:p>
          <w:p>
            <w:pPr>
              <w:spacing w:after="20"/>
              <w:ind w:left="20"/>
              <w:jc w:val="both"/>
            </w:pPr>
            <w:r>
              <w:rPr>
                <w:rFonts w:ascii="Times New Roman"/>
                <w:b w:val="false"/>
                <w:i w:val="false"/>
                <w:color w:val="000000"/>
                <w:sz w:val="20"/>
              </w:rPr>
              <w:t>
8) Joint Stock Company "National Center for Research and Evaluation of Education "Taldau" named after Akhmet Baitursynuly";</w:t>
            </w:r>
          </w:p>
          <w:p>
            <w:pPr>
              <w:spacing w:after="20"/>
              <w:ind w:left="20"/>
              <w:jc w:val="both"/>
            </w:pPr>
            <w:r>
              <w:rPr>
                <w:rFonts w:ascii="Times New Roman"/>
                <w:b w:val="false"/>
                <w:i w:val="false"/>
                <w:color w:val="000000"/>
                <w:sz w:val="20"/>
              </w:rPr>
              <w:t>
9) Joint Stock Company "KazTransGas Aimak";</w:t>
            </w:r>
          </w:p>
          <w:p>
            <w:pPr>
              <w:spacing w:after="20"/>
              <w:ind w:left="20"/>
              <w:jc w:val="both"/>
            </w:pPr>
            <w:r>
              <w:rPr>
                <w:rFonts w:ascii="Times New Roman"/>
                <w:b w:val="false"/>
                <w:i w:val="false"/>
                <w:color w:val="000000"/>
                <w:sz w:val="20"/>
              </w:rPr>
              <w:t>
10) Limited Liability Partnership "Kazakh Tulpary";</w:t>
            </w:r>
          </w:p>
          <w:p>
            <w:pPr>
              <w:spacing w:after="20"/>
              <w:ind w:left="20"/>
              <w:jc w:val="both"/>
            </w:pPr>
            <w:r>
              <w:rPr>
                <w:rFonts w:ascii="Times New Roman"/>
                <w:b w:val="false"/>
                <w:i w:val="false"/>
                <w:color w:val="000000"/>
                <w:sz w:val="20"/>
              </w:rPr>
              <w:t>
11) Limited Liability Partnership "Kazakh Scientific Research Institute of Agriculture and Plant Growing";</w:t>
            </w:r>
          </w:p>
          <w:p>
            <w:pPr>
              <w:spacing w:after="20"/>
              <w:ind w:left="20"/>
              <w:jc w:val="both"/>
            </w:pPr>
            <w:r>
              <w:rPr>
                <w:rFonts w:ascii="Times New Roman"/>
                <w:b w:val="false"/>
                <w:i w:val="false"/>
                <w:color w:val="000000"/>
                <w:sz w:val="20"/>
              </w:rPr>
              <w:t>
12) Limited Liability Partnership "R&amp;D Center "Kazakhstan Engineering";</w:t>
            </w:r>
          </w:p>
          <w:p>
            <w:pPr>
              <w:spacing w:after="20"/>
              <w:ind w:left="20"/>
              <w:jc w:val="both"/>
            </w:pPr>
            <w:r>
              <w:rPr>
                <w:rFonts w:ascii="Times New Roman"/>
                <w:b w:val="false"/>
                <w:i w:val="false"/>
                <w:color w:val="000000"/>
                <w:sz w:val="20"/>
              </w:rPr>
              <w:t>
13) Limited Liability Partnership "KAR Technology";</w:t>
            </w:r>
          </w:p>
          <w:p>
            <w:pPr>
              <w:spacing w:after="20"/>
              <w:ind w:left="20"/>
              <w:jc w:val="both"/>
            </w:pPr>
            <w:r>
              <w:rPr>
                <w:rFonts w:ascii="Times New Roman"/>
                <w:b w:val="false"/>
                <w:i w:val="false"/>
                <w:color w:val="000000"/>
                <w:sz w:val="20"/>
              </w:rPr>
              <w:t>
14) Limited Liability Partnership "MASHZAVOD";</w:t>
            </w:r>
          </w:p>
          <w:p>
            <w:pPr>
              <w:spacing w:after="20"/>
              <w:ind w:left="20"/>
              <w:jc w:val="both"/>
            </w:pPr>
            <w:r>
              <w:rPr>
                <w:rFonts w:ascii="Times New Roman"/>
                <w:b w:val="false"/>
                <w:i w:val="false"/>
                <w:color w:val="000000"/>
                <w:sz w:val="20"/>
              </w:rPr>
              <w:t>
15) Limited Liability Partnership "KMG Engineering";</w:t>
            </w:r>
          </w:p>
          <w:p>
            <w:pPr>
              <w:spacing w:after="20"/>
              <w:ind w:left="20"/>
              <w:jc w:val="both"/>
            </w:pPr>
            <w:r>
              <w:rPr>
                <w:rFonts w:ascii="Times New Roman"/>
                <w:b w:val="false"/>
                <w:i w:val="false"/>
                <w:color w:val="000000"/>
                <w:sz w:val="20"/>
              </w:rPr>
              <w:t>
16) Limited Liability Partnership "QazaqGaz Science and Technology Center";</w:t>
            </w:r>
          </w:p>
          <w:p>
            <w:pPr>
              <w:spacing w:after="0"/>
              <w:ind w:left="0"/>
              <w:jc w:val="both"/>
            </w:pPr>
            <w:r>
              <w:rPr>
                <w:rFonts w:ascii="Times New Roman"/>
                <w:b w:val="false"/>
                <w:i w:val="false"/>
                <w:color w:val="000000"/>
                <w:sz w:val="20"/>
              </w:rPr>
              <w:t>
</w:t>
            </w:r>
            <w:r>
              <w:rPr>
                <w:rFonts w:ascii="Times New Roman"/>
                <w:b w:val="false"/>
                <w:i w:val="false"/>
                <w:color w:val="ff0000"/>
                <w:sz w:val="20"/>
              </w:rPr>
              <w:t>17) Was excluded by the Resolution of the Government of the Republic of Kazakhstan dated 02.12.2024 № 1020 (shall enter into force upon expiry of ten calendar days after the day of its first official publication).</w:t>
            </w:r>
          </w:p>
          <w:p>
            <w:pPr>
              <w:spacing w:after="20"/>
              <w:ind w:left="20"/>
              <w:jc w:val="both"/>
            </w:pPr>
          </w:p>
          <w:p>
            <w:pPr>
              <w:spacing w:after="20"/>
              <w:ind w:left="20"/>
              <w:jc w:val="both"/>
            </w:pPr>
            <w:r>
              <w:rPr>
                <w:rFonts w:ascii="Times New Roman"/>
                <w:b w:val="false"/>
                <w:i w:val="false"/>
                <w:color w:val="000000"/>
                <w:sz w:val="20"/>
              </w:rPr>
              <w:t>
18) Republican State Enterprise on the Right of Economic Management "National Nuclear Center of the Republic of Kazakhstan";</w:t>
            </w:r>
          </w:p>
          <w:p>
            <w:pPr>
              <w:spacing w:after="20"/>
              <w:ind w:left="20"/>
              <w:jc w:val="both"/>
            </w:pPr>
            <w:r>
              <w:rPr>
                <w:rFonts w:ascii="Times New Roman"/>
                <w:b w:val="false"/>
                <w:i w:val="false"/>
                <w:color w:val="000000"/>
                <w:sz w:val="20"/>
              </w:rPr>
              <w:t>
19) Republican state enterprises</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Research and experimental development in the field of defense and national security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Joint Stock Company "Research Institute "Gidropribor";</w:t>
            </w:r>
          </w:p>
          <w:p>
            <w:pPr>
              <w:spacing w:after="20"/>
              <w:ind w:left="20"/>
              <w:jc w:val="both"/>
            </w:pPr>
            <w:r>
              <w:rPr>
                <w:rFonts w:ascii="Times New Roman"/>
                <w:b w:val="false"/>
                <w:i w:val="false"/>
                <w:color w:val="000000"/>
                <w:sz w:val="20"/>
              </w:rPr>
              <w:t>
2) Joint Stock Company "Kazakhstan GIS Center";</w:t>
            </w:r>
          </w:p>
          <w:p>
            <w:pPr>
              <w:spacing w:after="20"/>
              <w:ind w:left="20"/>
              <w:jc w:val="both"/>
            </w:pPr>
            <w:r>
              <w:rPr>
                <w:rFonts w:ascii="Times New Roman"/>
                <w:b w:val="false"/>
                <w:i w:val="false"/>
                <w:color w:val="000000"/>
                <w:sz w:val="20"/>
              </w:rPr>
              <w:t>
3) Joint Stock Company "Center for Military-Strategic Research";</w:t>
            </w:r>
          </w:p>
          <w:p>
            <w:pPr>
              <w:spacing w:after="20"/>
              <w:ind w:left="20"/>
              <w:jc w:val="both"/>
            </w:pPr>
            <w:r>
              <w:rPr>
                <w:rFonts w:ascii="Times New Roman"/>
                <w:b w:val="false"/>
                <w:i w:val="false"/>
                <w:color w:val="000000"/>
                <w:sz w:val="20"/>
              </w:rPr>
              <w:t>
4) Joint Stock Company "National Center for Scientific Research, Preparation and Training in the Sphere of Civil Defense";</w:t>
            </w:r>
          </w:p>
          <w:p>
            <w:pPr>
              <w:spacing w:after="20"/>
              <w:ind w:left="20"/>
              <w:jc w:val="both"/>
            </w:pPr>
            <w:r>
              <w:rPr>
                <w:rFonts w:ascii="Times New Roman"/>
                <w:b w:val="false"/>
                <w:i w:val="false"/>
                <w:color w:val="000000"/>
                <w:sz w:val="20"/>
              </w:rPr>
              <w:t>
5) Joint Stock Company "Petropavlovsk Heavy Machinery Plant";</w:t>
            </w:r>
          </w:p>
          <w:p>
            <w:pPr>
              <w:spacing w:after="20"/>
              <w:ind w:left="20"/>
              <w:jc w:val="both"/>
            </w:pPr>
            <w:r>
              <w:rPr>
                <w:rFonts w:ascii="Times New Roman"/>
                <w:b w:val="false"/>
                <w:i w:val="false"/>
                <w:color w:val="000000"/>
                <w:sz w:val="20"/>
              </w:rPr>
              <w:t>
6) Joint Stock Company "Ural Plant "Zenit";</w:t>
            </w:r>
          </w:p>
          <w:p>
            <w:pPr>
              <w:spacing w:after="20"/>
              <w:ind w:left="20"/>
              <w:jc w:val="both"/>
            </w:pPr>
            <w:r>
              <w:rPr>
                <w:rFonts w:ascii="Times New Roman"/>
                <w:b w:val="false"/>
                <w:i w:val="false"/>
                <w:color w:val="000000"/>
                <w:sz w:val="20"/>
              </w:rPr>
              <w:t>
7) Joint Stock Company "Kaztekhnology";</w:t>
            </w:r>
          </w:p>
          <w:p>
            <w:pPr>
              <w:spacing w:after="20"/>
              <w:ind w:left="20"/>
              <w:jc w:val="both"/>
            </w:pPr>
            <w:r>
              <w:rPr>
                <w:rFonts w:ascii="Times New Roman"/>
                <w:b w:val="false"/>
                <w:i w:val="false"/>
                <w:color w:val="000000"/>
                <w:sz w:val="20"/>
              </w:rPr>
              <w:t>
8) Joint Stock Company "National Center for State Scientific-Technical Expertise";</w:t>
            </w:r>
          </w:p>
          <w:p>
            <w:pPr>
              <w:spacing w:after="20"/>
              <w:ind w:left="20"/>
              <w:jc w:val="both"/>
            </w:pPr>
            <w:r>
              <w:rPr>
                <w:rFonts w:ascii="Times New Roman"/>
                <w:b w:val="false"/>
                <w:i w:val="false"/>
                <w:color w:val="000000"/>
                <w:sz w:val="20"/>
              </w:rPr>
              <w:t>
9) Limited Liability Partnership "Republican Center "Kazimpex";</w:t>
            </w:r>
          </w:p>
          <w:p>
            <w:pPr>
              <w:spacing w:after="20"/>
              <w:ind w:left="20"/>
              <w:jc w:val="both"/>
            </w:pPr>
            <w:r>
              <w:rPr>
                <w:rFonts w:ascii="Times New Roman"/>
                <w:b w:val="false"/>
                <w:i w:val="false"/>
                <w:color w:val="000000"/>
                <w:sz w:val="20"/>
              </w:rPr>
              <w:t>
10) Limited Liability Partnership "Special Security Center";</w:t>
            </w:r>
          </w:p>
          <w:p>
            <w:pPr>
              <w:spacing w:after="20"/>
              <w:ind w:left="20"/>
              <w:jc w:val="both"/>
            </w:pPr>
            <w:r>
              <w:rPr>
                <w:rFonts w:ascii="Times New Roman"/>
                <w:b w:val="false"/>
                <w:i w:val="false"/>
                <w:color w:val="000000"/>
                <w:sz w:val="20"/>
              </w:rPr>
              <w:t>
11) Limited Liability Partnership "R&amp;D Center "Kazakhstan Engineering";</w:t>
            </w:r>
          </w:p>
          <w:p>
            <w:pPr>
              <w:spacing w:after="20"/>
              <w:ind w:left="20"/>
              <w:jc w:val="both"/>
            </w:pPr>
            <w:r>
              <w:rPr>
                <w:rFonts w:ascii="Times New Roman"/>
                <w:b w:val="false"/>
                <w:i w:val="false"/>
                <w:color w:val="000000"/>
                <w:sz w:val="20"/>
              </w:rPr>
              <w:t>
12) Limited Liability Partnership "Steel Manufacturing"</w:t>
            </w:r>
          </w:p>
          <w:p>
            <w:pPr>
              <w:spacing w:after="20"/>
              <w:ind w:left="20"/>
              <w:jc w:val="both"/>
            </w:pPr>
            <w:r>
              <w:rPr>
                <w:rFonts w:ascii="Times New Roman"/>
                <w:b w:val="false"/>
                <w:i w:val="false"/>
                <w:color w:val="000000"/>
                <w:sz w:val="20"/>
              </w:rPr>
              <w:t>
13) JSC "Fund for the development of the military-industrial complex"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Interdisciplinary research and development in the economic, budgetary and strategic planning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Non-profit Joint Stock Company "Kazakh National Women's Pedagogical University";</w:t>
            </w:r>
          </w:p>
          <w:p>
            <w:pPr>
              <w:spacing w:after="20"/>
              <w:ind w:left="20"/>
              <w:jc w:val="both"/>
            </w:pPr>
            <w:r>
              <w:rPr>
                <w:rFonts w:ascii="Times New Roman"/>
                <w:b w:val="false"/>
                <w:i w:val="false"/>
                <w:color w:val="000000"/>
                <w:sz w:val="20"/>
              </w:rPr>
              <w:t>
2) Non-profit Joint Stock Company "M. Kozybayev North Kazakhstan University ";</w:t>
            </w:r>
          </w:p>
          <w:p>
            <w:pPr>
              <w:spacing w:after="20"/>
              <w:ind w:left="20"/>
              <w:jc w:val="both"/>
            </w:pPr>
            <w:r>
              <w:rPr>
                <w:rFonts w:ascii="Times New Roman"/>
                <w:b w:val="false"/>
                <w:i w:val="false"/>
                <w:color w:val="000000"/>
                <w:sz w:val="20"/>
              </w:rPr>
              <w:t>
3) Non-profit Joint Stock Company "M. Auezov South Kazakhstan University ";</w:t>
            </w:r>
          </w:p>
          <w:p>
            <w:pPr>
              <w:spacing w:after="20"/>
              <w:ind w:left="20"/>
              <w:jc w:val="both"/>
            </w:pPr>
            <w:r>
              <w:rPr>
                <w:rFonts w:ascii="Times New Roman"/>
                <w:b w:val="false"/>
                <w:i w:val="false"/>
                <w:color w:val="000000"/>
                <w:sz w:val="20"/>
              </w:rPr>
              <w:t>
4) Joint Stock Company "Trade Policy Development Center  "QazTrade";</w:t>
            </w:r>
          </w:p>
          <w:p>
            <w:pPr>
              <w:spacing w:after="20"/>
              <w:ind w:left="20"/>
              <w:jc w:val="both"/>
            </w:pPr>
            <w:r>
              <w:rPr>
                <w:rFonts w:ascii="Times New Roman"/>
                <w:b w:val="false"/>
                <w:i w:val="false"/>
                <w:color w:val="000000"/>
                <w:sz w:val="20"/>
              </w:rPr>
              <w:t>
5) Joint Stock Company "Kazakhstan Industry and Export Center "QazIndustry";</w:t>
            </w:r>
          </w:p>
          <w:p>
            <w:pPr>
              <w:spacing w:after="20"/>
              <w:ind w:left="20"/>
              <w:jc w:val="both"/>
            </w:pPr>
            <w:r>
              <w:rPr>
                <w:rFonts w:ascii="Times New Roman"/>
                <w:b w:val="false"/>
                <w:i w:val="false"/>
                <w:color w:val="000000"/>
                <w:sz w:val="20"/>
              </w:rPr>
              <w:t>
6) Joint Stock Company "Institute of Economic Research";</w:t>
            </w:r>
          </w:p>
          <w:p>
            <w:pPr>
              <w:spacing w:after="20"/>
              <w:ind w:left="20"/>
              <w:jc w:val="both"/>
            </w:pPr>
            <w:r>
              <w:rPr>
                <w:rFonts w:ascii="Times New Roman"/>
                <w:b w:val="false"/>
                <w:i w:val="false"/>
                <w:color w:val="000000"/>
                <w:sz w:val="20"/>
              </w:rPr>
              <w:t>
7) Joint Stock Company "National Agency for Innovation Development "QazInnovations"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Research and experimental development in the social sciences and humanities not elsewhere classified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Non-profit Joint Stock Company "S. Amanzholov East Kazakhstan University ";</w:t>
            </w:r>
          </w:p>
          <w:p>
            <w:pPr>
              <w:spacing w:after="20"/>
              <w:ind w:left="20"/>
              <w:jc w:val="both"/>
            </w:pPr>
            <w:r>
              <w:rPr>
                <w:rFonts w:ascii="Times New Roman"/>
                <w:b w:val="false"/>
                <w:i w:val="false"/>
                <w:color w:val="000000"/>
                <w:sz w:val="20"/>
              </w:rPr>
              <w:t>
2) Non-profit Joint Stock Company "South Kazakhstan State Pedagogical University";</w:t>
            </w:r>
          </w:p>
          <w:p>
            <w:pPr>
              <w:spacing w:after="20"/>
              <w:ind w:left="20"/>
              <w:jc w:val="both"/>
            </w:pPr>
            <w:r>
              <w:rPr>
                <w:rFonts w:ascii="Times New Roman"/>
                <w:b w:val="false"/>
                <w:i w:val="false"/>
                <w:color w:val="000000"/>
                <w:sz w:val="20"/>
              </w:rPr>
              <w:t>
3) Non-profit Joint Stock Company "M. Kozybayev North Kazakhstan University";</w:t>
            </w:r>
          </w:p>
          <w:p>
            <w:pPr>
              <w:spacing w:after="20"/>
              <w:ind w:left="20"/>
              <w:jc w:val="both"/>
            </w:pPr>
            <w:r>
              <w:rPr>
                <w:rFonts w:ascii="Times New Roman"/>
                <w:b w:val="false"/>
                <w:i w:val="false"/>
                <w:color w:val="000000"/>
                <w:sz w:val="20"/>
              </w:rPr>
              <w:t>
4) Non-profit Joint Stock Company "Ilyas Zhansugurov Zhetysu University";</w:t>
            </w:r>
          </w:p>
          <w:p>
            <w:pPr>
              <w:spacing w:after="20"/>
              <w:ind w:left="20"/>
              <w:jc w:val="both"/>
            </w:pPr>
            <w:r>
              <w:rPr>
                <w:rFonts w:ascii="Times New Roman"/>
                <w:b w:val="false"/>
                <w:i w:val="false"/>
                <w:color w:val="000000"/>
                <w:sz w:val="20"/>
              </w:rPr>
              <w:t>
5) Non-profit Joint Stock Company "S. Toraigyrov University";</w:t>
            </w:r>
          </w:p>
          <w:p>
            <w:pPr>
              <w:spacing w:after="20"/>
              <w:ind w:left="20"/>
              <w:jc w:val="both"/>
            </w:pPr>
            <w:r>
              <w:rPr>
                <w:rFonts w:ascii="Times New Roman"/>
                <w:b w:val="false"/>
                <w:i w:val="false"/>
                <w:color w:val="000000"/>
                <w:sz w:val="20"/>
              </w:rPr>
              <w:t>
6) Joint Stock Company "Academy of Financial Monitoring "AML Academy";</w:t>
            </w:r>
          </w:p>
          <w:p>
            <w:pPr>
              <w:spacing w:after="20"/>
              <w:ind w:left="20"/>
              <w:jc w:val="both"/>
            </w:pPr>
            <w:r>
              <w:rPr>
                <w:rFonts w:ascii="Times New Roman"/>
                <w:b w:val="false"/>
                <w:i w:val="false"/>
                <w:color w:val="000000"/>
                <w:sz w:val="20"/>
              </w:rPr>
              <w:t>
7) Republican State Enterprise on the Right of Economic Management "National Scientific Center for Social Protection Sphere Development";</w:t>
            </w:r>
          </w:p>
          <w:p>
            <w:pPr>
              <w:spacing w:after="20"/>
              <w:ind w:left="20"/>
              <w:jc w:val="both"/>
            </w:pPr>
            <w:r>
              <w:rPr>
                <w:rFonts w:ascii="Times New Roman"/>
                <w:b w:val="false"/>
                <w:i w:val="false"/>
                <w:color w:val="000000"/>
                <w:sz w:val="20"/>
              </w:rPr>
              <w:t>
8) Republican State Enterprise on the Right of Economic Management "Republican Research Institute for Labor Protection";</w:t>
            </w:r>
          </w:p>
          <w:p>
            <w:pPr>
              <w:spacing w:after="20"/>
              <w:ind w:left="20"/>
              <w:jc w:val="both"/>
            </w:pPr>
            <w:r>
              <w:rPr>
                <w:rFonts w:ascii="Times New Roman"/>
                <w:b w:val="false"/>
                <w:i w:val="false"/>
                <w:color w:val="000000"/>
                <w:sz w:val="20"/>
              </w:rPr>
              <w:t>
9) Republican state enterprises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Advertising in media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Joint Stock Company "Republican Newspaper "Egemen Kazakhstan";</w:t>
            </w:r>
          </w:p>
          <w:p>
            <w:pPr>
              <w:spacing w:after="20"/>
              <w:ind w:left="20"/>
              <w:jc w:val="both"/>
            </w:pPr>
            <w:r>
              <w:rPr>
                <w:rFonts w:ascii="Times New Roman"/>
                <w:b w:val="false"/>
                <w:i w:val="false"/>
                <w:color w:val="000000"/>
                <w:sz w:val="20"/>
              </w:rPr>
              <w:t>
2) Joint Stock Company "Republican Television and Radio Corporation "Kazakhstan";</w:t>
            </w:r>
          </w:p>
          <w:p>
            <w:pPr>
              <w:spacing w:after="20"/>
              <w:ind w:left="20"/>
              <w:jc w:val="both"/>
            </w:pPr>
            <w:r>
              <w:rPr>
                <w:rFonts w:ascii="Times New Roman"/>
                <w:b w:val="false"/>
                <w:i w:val="false"/>
                <w:color w:val="000000"/>
                <w:sz w:val="20"/>
              </w:rPr>
              <w:t>
3) Joint Stock Company "Khabar" Agency" ;</w:t>
            </w:r>
          </w:p>
          <w:p>
            <w:pPr>
              <w:spacing w:after="20"/>
              <w:ind w:left="20"/>
              <w:jc w:val="both"/>
            </w:pPr>
            <w:r>
              <w:rPr>
                <w:rFonts w:ascii="Times New Roman"/>
                <w:b w:val="false"/>
                <w:i w:val="false"/>
                <w:color w:val="000000"/>
                <w:sz w:val="20"/>
              </w:rPr>
              <w:t>
4) Joint Stock Company "Qazcontent";</w:t>
            </w:r>
          </w:p>
          <w:p>
            <w:pPr>
              <w:spacing w:after="20"/>
              <w:ind w:left="20"/>
              <w:jc w:val="both"/>
            </w:pPr>
            <w:r>
              <w:rPr>
                <w:rFonts w:ascii="Times New Roman"/>
                <w:b w:val="false"/>
                <w:i w:val="false"/>
                <w:color w:val="000000"/>
                <w:sz w:val="20"/>
              </w:rPr>
              <w:t>
5) Joint Stock Company "Television and Radio Company "Almaty";</w:t>
            </w:r>
          </w:p>
          <w:p>
            <w:pPr>
              <w:spacing w:after="20"/>
              <w:ind w:left="20"/>
              <w:jc w:val="both"/>
            </w:pPr>
            <w:r>
              <w:rPr>
                <w:rFonts w:ascii="Times New Roman"/>
                <w:b w:val="false"/>
                <w:i w:val="false"/>
                <w:color w:val="000000"/>
                <w:sz w:val="20"/>
              </w:rPr>
              <w:t>
6) Joint Stock Company "National Company "Kazakh Tourism";</w:t>
            </w:r>
          </w:p>
          <w:p>
            <w:pPr>
              <w:spacing w:after="20"/>
              <w:ind w:left="20"/>
              <w:jc w:val="both"/>
            </w:pPr>
            <w:r>
              <w:rPr>
                <w:rFonts w:ascii="Times New Roman"/>
                <w:b w:val="false"/>
                <w:i w:val="false"/>
                <w:color w:val="000000"/>
                <w:sz w:val="20"/>
              </w:rPr>
              <w:t>
7) Joint Stock Company "Passenger Transportation";</w:t>
            </w:r>
          </w:p>
          <w:p>
            <w:pPr>
              <w:spacing w:after="20"/>
              <w:ind w:left="20"/>
              <w:jc w:val="both"/>
            </w:pPr>
            <w:r>
              <w:rPr>
                <w:rFonts w:ascii="Times New Roman"/>
                <w:b w:val="false"/>
                <w:i w:val="false"/>
                <w:color w:val="000000"/>
                <w:sz w:val="20"/>
              </w:rPr>
              <w:t>
8) Limited Liability Partnership "AKMOLA-TIRSHILIK";</w:t>
            </w:r>
          </w:p>
          <w:p>
            <w:pPr>
              <w:spacing w:after="20"/>
              <w:ind w:left="20"/>
              <w:jc w:val="both"/>
            </w:pPr>
            <w:r>
              <w:rPr>
                <w:rFonts w:ascii="Times New Roman"/>
                <w:b w:val="false"/>
                <w:i w:val="false"/>
                <w:color w:val="000000"/>
                <w:sz w:val="20"/>
              </w:rPr>
              <w:t>
9) Limited Liability Partnership "Kazakh gazetteri";</w:t>
            </w:r>
          </w:p>
          <w:p>
            <w:pPr>
              <w:spacing w:after="20"/>
              <w:ind w:left="20"/>
              <w:jc w:val="both"/>
            </w:pPr>
            <w:r>
              <w:rPr>
                <w:rFonts w:ascii="Times New Roman"/>
                <w:b w:val="false"/>
                <w:i w:val="false"/>
                <w:color w:val="000000"/>
                <w:sz w:val="20"/>
              </w:rPr>
              <w:t>
10) Limited Liability Partnership "Kazakh radiolari";</w:t>
            </w:r>
          </w:p>
          <w:p>
            <w:pPr>
              <w:spacing w:after="20"/>
              <w:ind w:left="20"/>
              <w:jc w:val="both"/>
            </w:pPr>
            <w:r>
              <w:rPr>
                <w:rFonts w:ascii="Times New Roman"/>
                <w:b w:val="false"/>
                <w:i w:val="false"/>
                <w:color w:val="000000"/>
                <w:sz w:val="20"/>
              </w:rPr>
              <w:t>
11) Limited Liability Partnership "Shygys akparat";</w:t>
            </w:r>
          </w:p>
          <w:p>
            <w:pPr>
              <w:spacing w:after="20"/>
              <w:ind w:left="20"/>
              <w:jc w:val="both"/>
            </w:pPr>
            <w:r>
              <w:rPr>
                <w:rFonts w:ascii="Times New Roman"/>
                <w:b w:val="false"/>
                <w:i w:val="false"/>
                <w:color w:val="000000"/>
                <w:sz w:val="20"/>
              </w:rPr>
              <w:t>
12) Limited Liability Partnership "Mangistau-Media";</w:t>
            </w:r>
          </w:p>
          <w:p>
            <w:pPr>
              <w:spacing w:after="20"/>
              <w:ind w:left="20"/>
              <w:jc w:val="both"/>
            </w:pPr>
            <w:r>
              <w:rPr>
                <w:rFonts w:ascii="Times New Roman"/>
                <w:b w:val="false"/>
                <w:i w:val="false"/>
                <w:color w:val="000000"/>
                <w:sz w:val="20"/>
              </w:rPr>
              <w:t>
13) Limited Liability Partnership “Ertis Media”;</w:t>
            </w:r>
          </w:p>
          <w:p>
            <w:pPr>
              <w:spacing w:after="20"/>
              <w:ind w:left="20"/>
              <w:jc w:val="both"/>
            </w:pPr>
            <w:r>
              <w:rPr>
                <w:rFonts w:ascii="Times New Roman"/>
                <w:b w:val="false"/>
                <w:i w:val="false"/>
                <w:color w:val="000000"/>
                <w:sz w:val="20"/>
              </w:rPr>
              <w:t>
14) Limited Liability Partnership “Shymkent Information Center”;</w:t>
            </w:r>
          </w:p>
          <w:p>
            <w:pPr>
              <w:spacing w:after="20"/>
              <w:ind w:left="20"/>
              <w:jc w:val="both"/>
            </w:pPr>
            <w:r>
              <w:rPr>
                <w:rFonts w:ascii="Times New Roman"/>
                <w:b w:val="false"/>
                <w:i w:val="false"/>
                <w:color w:val="000000"/>
                <w:sz w:val="20"/>
              </w:rPr>
              <w:t>
15) Limited Liability Partnership “SARYARQA AQPARAT”;</w:t>
            </w:r>
          </w:p>
          <w:p>
            <w:pPr>
              <w:spacing w:after="20"/>
              <w:ind w:left="20"/>
              <w:jc w:val="both"/>
            </w:pPr>
            <w:r>
              <w:rPr>
                <w:rFonts w:ascii="Times New Roman"/>
                <w:b w:val="false"/>
                <w:i w:val="false"/>
                <w:color w:val="000000"/>
                <w:sz w:val="20"/>
              </w:rPr>
              <w:t>
16) Limited Liability Partnership “AULIE-ATA MEDIA”;</w:t>
            </w:r>
          </w:p>
          <w:p>
            <w:pPr>
              <w:spacing w:after="20"/>
              <w:ind w:left="20"/>
              <w:jc w:val="both"/>
            </w:pPr>
            <w:r>
              <w:rPr>
                <w:rFonts w:ascii="Times New Roman"/>
                <w:b w:val="false"/>
                <w:i w:val="false"/>
                <w:color w:val="000000"/>
                <w:sz w:val="20"/>
              </w:rPr>
              <w:t>
17) Limited Liability Partnership Aktobe Media;</w:t>
            </w:r>
          </w:p>
          <w:p>
            <w:pPr>
              <w:spacing w:after="20"/>
              <w:ind w:left="20"/>
              <w:jc w:val="both"/>
            </w:pPr>
            <w:r>
              <w:rPr>
                <w:rFonts w:ascii="Times New Roman"/>
                <w:b w:val="false"/>
                <w:i w:val="false"/>
                <w:color w:val="000000"/>
                <w:sz w:val="20"/>
              </w:rPr>
              <w:t>
18) Limited Liability Partnership “Kyzylzhar-Akparat”;</w:t>
            </w:r>
          </w:p>
          <w:p>
            <w:pPr>
              <w:spacing w:after="20"/>
              <w:ind w:left="20"/>
              <w:jc w:val="both"/>
            </w:pPr>
            <w:r>
              <w:rPr>
                <w:rFonts w:ascii="Times New Roman"/>
                <w:b w:val="false"/>
                <w:i w:val="false"/>
                <w:color w:val="000000"/>
                <w:sz w:val="20"/>
              </w:rPr>
              <w:t>
19) Limited Liability Partnership “Atyrau-Akparat”;</w:t>
            </w:r>
          </w:p>
          <w:p>
            <w:pPr>
              <w:spacing w:after="20"/>
              <w:ind w:left="20"/>
              <w:jc w:val="both"/>
            </w:pPr>
            <w:r>
              <w:rPr>
                <w:rFonts w:ascii="Times New Roman"/>
                <w:b w:val="false"/>
                <w:i w:val="false"/>
                <w:color w:val="000000"/>
                <w:sz w:val="20"/>
              </w:rPr>
              <w:t>
20) Limited Liability Partnership “Editorial Office of the Newspaper “Severnoye Pribalkhashye”;</w:t>
            </w:r>
          </w:p>
          <w:p>
            <w:pPr>
              <w:spacing w:after="20"/>
              <w:ind w:left="20"/>
              <w:jc w:val="both"/>
            </w:pPr>
            <w:r>
              <w:rPr>
                <w:rFonts w:ascii="Times New Roman"/>
                <w:b w:val="false"/>
                <w:i w:val="false"/>
                <w:color w:val="000000"/>
                <w:sz w:val="20"/>
              </w:rPr>
              <w:t>
21) Limited Liability Partnership “Editorial Office of the Newspaper “Balkash Oniri”;</w:t>
            </w:r>
          </w:p>
          <w:p>
            <w:pPr>
              <w:spacing w:after="20"/>
              <w:ind w:left="20"/>
              <w:jc w:val="both"/>
            </w:pPr>
            <w:r>
              <w:rPr>
                <w:rFonts w:ascii="Times New Roman"/>
                <w:b w:val="false"/>
                <w:i w:val="false"/>
                <w:color w:val="000000"/>
                <w:sz w:val="20"/>
              </w:rPr>
              <w:t>
22) Limited Liability Partnership "Editorial Office of the newspaper "Saryarka";</w:t>
            </w:r>
          </w:p>
          <w:p>
            <w:pPr>
              <w:spacing w:after="20"/>
              <w:ind w:left="20"/>
              <w:jc w:val="both"/>
            </w:pPr>
            <w:r>
              <w:rPr>
                <w:rFonts w:ascii="Times New Roman"/>
                <w:b w:val="false"/>
                <w:i w:val="false"/>
                <w:color w:val="000000"/>
                <w:sz w:val="20"/>
              </w:rPr>
              <w:t>
23) Limited Liability Partnership "Editorial Office of the district newspaper "Abai-Akikat";</w:t>
            </w:r>
          </w:p>
          <w:p>
            <w:pPr>
              <w:spacing w:after="20"/>
              <w:ind w:left="20"/>
              <w:jc w:val="both"/>
            </w:pPr>
            <w:r>
              <w:rPr>
                <w:rFonts w:ascii="Times New Roman"/>
                <w:b w:val="false"/>
                <w:i w:val="false"/>
                <w:color w:val="000000"/>
                <w:sz w:val="20"/>
              </w:rPr>
              <w:t>
24) Limited Liability Partnership "District newspaper "Selsky Truzhenik";</w:t>
            </w:r>
          </w:p>
          <w:p>
            <w:pPr>
              <w:spacing w:after="20"/>
              <w:ind w:left="20"/>
              <w:jc w:val="both"/>
            </w:pPr>
            <w:r>
              <w:rPr>
                <w:rFonts w:ascii="Times New Roman"/>
                <w:b w:val="false"/>
                <w:i w:val="false"/>
                <w:color w:val="000000"/>
                <w:sz w:val="20"/>
              </w:rPr>
              <w:t>
25) Limited Liability Partnership "Editorial Office of the newspaper "Ulytau" of Ulytau district;</w:t>
            </w:r>
          </w:p>
          <w:p>
            <w:pPr>
              <w:spacing w:after="20"/>
              <w:ind w:left="20"/>
              <w:jc w:val="both"/>
            </w:pPr>
            <w:r>
              <w:rPr>
                <w:rFonts w:ascii="Times New Roman"/>
                <w:b w:val="false"/>
                <w:i w:val="false"/>
                <w:color w:val="000000"/>
                <w:sz w:val="20"/>
              </w:rPr>
              <w:t>
26) Limited Liability Partnership "Editorial Office of the Satpayev city newspaper "Sharaina";</w:t>
            </w:r>
          </w:p>
          <w:p>
            <w:pPr>
              <w:spacing w:after="20"/>
              <w:ind w:left="20"/>
              <w:jc w:val="both"/>
            </w:pPr>
            <w:r>
              <w:rPr>
                <w:rFonts w:ascii="Times New Roman"/>
                <w:b w:val="false"/>
                <w:i w:val="false"/>
                <w:color w:val="000000"/>
                <w:sz w:val="20"/>
              </w:rPr>
              <w:t>
27) Limited Liability Partnership "Editorial Office of the district newspaper "Karkaraly";</w:t>
            </w:r>
          </w:p>
          <w:p>
            <w:pPr>
              <w:spacing w:after="20"/>
              <w:ind w:left="20"/>
              <w:jc w:val="both"/>
            </w:pPr>
            <w:r>
              <w:rPr>
                <w:rFonts w:ascii="Times New Roman"/>
                <w:b w:val="false"/>
                <w:i w:val="false"/>
                <w:color w:val="000000"/>
                <w:sz w:val="20"/>
              </w:rPr>
              <w:t>
28) Limited Liability Partnership "Editorial Office of the newspaper "Zhanaarka";</w:t>
            </w:r>
          </w:p>
          <w:p>
            <w:pPr>
              <w:spacing w:after="20"/>
              <w:ind w:left="20"/>
              <w:jc w:val="both"/>
            </w:pPr>
            <w:r>
              <w:rPr>
                <w:rFonts w:ascii="Times New Roman"/>
                <w:b w:val="false"/>
                <w:i w:val="false"/>
                <w:color w:val="000000"/>
                <w:sz w:val="20"/>
              </w:rPr>
              <w:t>
29) Limited Liability Partnership "Shakhtinsk INFO";</w:t>
            </w:r>
          </w:p>
          <w:p>
            <w:pPr>
              <w:spacing w:after="20"/>
              <w:ind w:left="20"/>
              <w:jc w:val="both"/>
            </w:pPr>
            <w:r>
              <w:rPr>
                <w:rFonts w:ascii="Times New Roman"/>
                <w:b w:val="false"/>
                <w:i w:val="false"/>
                <w:color w:val="000000"/>
                <w:sz w:val="20"/>
              </w:rPr>
              <w:t>
30) Limited Liability Partnership "Saran Tynysy";</w:t>
            </w:r>
          </w:p>
          <w:p>
            <w:pPr>
              <w:spacing w:after="20"/>
              <w:ind w:left="20"/>
              <w:jc w:val="both"/>
            </w:pPr>
            <w:r>
              <w:rPr>
                <w:rFonts w:ascii="Times New Roman"/>
                <w:b w:val="false"/>
                <w:i w:val="false"/>
                <w:color w:val="000000"/>
                <w:sz w:val="20"/>
              </w:rPr>
              <w:t>
31) Limited Liability Partnership "Bukar zhyrau zharshysy";</w:t>
            </w:r>
          </w:p>
          <w:p>
            <w:pPr>
              <w:spacing w:after="20"/>
              <w:ind w:left="20"/>
              <w:jc w:val="both"/>
            </w:pPr>
            <w:r>
              <w:rPr>
                <w:rFonts w:ascii="Times New Roman"/>
                <w:b w:val="false"/>
                <w:i w:val="false"/>
                <w:color w:val="000000"/>
                <w:sz w:val="20"/>
              </w:rPr>
              <w:t>
32) Limited Liability Partnership "Editorial Office of the Shet District Newspaper "Shet shugylasy";</w:t>
            </w:r>
          </w:p>
          <w:p>
            <w:pPr>
              <w:spacing w:after="20"/>
              <w:ind w:left="20"/>
              <w:jc w:val="both"/>
            </w:pPr>
            <w:r>
              <w:rPr>
                <w:rFonts w:ascii="Times New Roman"/>
                <w:b w:val="false"/>
                <w:i w:val="false"/>
                <w:color w:val="000000"/>
                <w:sz w:val="20"/>
              </w:rPr>
              <w:t>
33) Limited Liability Partnership "Editorial Office of the Aktogay District Newspaper "Aqtoǵaı ajary";</w:t>
            </w:r>
          </w:p>
          <w:p>
            <w:pPr>
              <w:spacing w:after="20"/>
              <w:ind w:left="20"/>
              <w:jc w:val="both"/>
            </w:pPr>
            <w:r>
              <w:rPr>
                <w:rFonts w:ascii="Times New Roman"/>
                <w:b w:val="false"/>
                <w:i w:val="false"/>
                <w:color w:val="000000"/>
                <w:sz w:val="20"/>
              </w:rPr>
              <w:t>
34) Limited Liability Partnership "Editorial Office of the newspaper "Kazynaly onir";</w:t>
            </w:r>
          </w:p>
          <w:p>
            <w:pPr>
              <w:spacing w:after="20"/>
              <w:ind w:left="20"/>
              <w:jc w:val="both"/>
            </w:pPr>
            <w:r>
              <w:rPr>
                <w:rFonts w:ascii="Times New Roman"/>
                <w:b w:val="false"/>
                <w:i w:val="false"/>
                <w:color w:val="000000"/>
                <w:sz w:val="20"/>
              </w:rPr>
              <w:t>
35) Limited Liability Partnership "Editorial Office of the District Newspaper "Nura";</w:t>
            </w:r>
          </w:p>
          <w:p>
            <w:pPr>
              <w:spacing w:after="20"/>
              <w:ind w:left="20"/>
              <w:jc w:val="both"/>
            </w:pPr>
            <w:r>
              <w:rPr>
                <w:rFonts w:ascii="Times New Roman"/>
                <w:b w:val="false"/>
                <w:i w:val="false"/>
                <w:color w:val="000000"/>
                <w:sz w:val="20"/>
              </w:rPr>
              <w:t>
36) Limited Liability Partnership "Zhezkazgan City Directorate of Television and Radio Broadcasting "Didar";</w:t>
            </w:r>
          </w:p>
          <w:p>
            <w:pPr>
              <w:spacing w:after="20"/>
              <w:ind w:left="20"/>
              <w:jc w:val="both"/>
            </w:pPr>
            <w:r>
              <w:rPr>
                <w:rFonts w:ascii="Times New Roman"/>
                <w:b w:val="false"/>
                <w:i w:val="false"/>
                <w:color w:val="000000"/>
                <w:sz w:val="20"/>
              </w:rPr>
              <w:t>
37) Limited Liability Partnership "AQTAU TV";</w:t>
            </w:r>
          </w:p>
          <w:p>
            <w:pPr>
              <w:spacing w:after="20"/>
              <w:ind w:left="20"/>
              <w:jc w:val="both"/>
            </w:pPr>
            <w:r>
              <w:rPr>
                <w:rFonts w:ascii="Times New Roman"/>
                <w:b w:val="false"/>
                <w:i w:val="false"/>
                <w:color w:val="000000"/>
                <w:sz w:val="20"/>
              </w:rPr>
              <w:t>
38) Limited Liability Partnership "TV and Radio Company "Zhetisu";</w:t>
            </w:r>
          </w:p>
          <w:p>
            <w:pPr>
              <w:spacing w:after="20"/>
              <w:ind w:left="20"/>
              <w:jc w:val="both"/>
            </w:pPr>
            <w:r>
              <w:rPr>
                <w:rFonts w:ascii="Times New Roman"/>
                <w:b w:val="false"/>
                <w:i w:val="false"/>
                <w:color w:val="000000"/>
                <w:sz w:val="20"/>
              </w:rPr>
              <w:t>
39) Limited Liability Partnership "Eurasia + ORT";</w:t>
            </w:r>
          </w:p>
          <w:p>
            <w:pPr>
              <w:spacing w:after="20"/>
              <w:ind w:left="20"/>
              <w:jc w:val="both"/>
            </w:pPr>
            <w:r>
              <w:rPr>
                <w:rFonts w:ascii="Times New Roman"/>
                <w:b w:val="false"/>
                <w:i w:val="false"/>
                <w:color w:val="000000"/>
                <w:sz w:val="20"/>
              </w:rPr>
              <w:t>
40) Limited Liability Partnership "Saryarqa Aqparat";</w:t>
            </w:r>
          </w:p>
          <w:p>
            <w:pPr>
              <w:spacing w:after="20"/>
              <w:ind w:left="20"/>
              <w:jc w:val="both"/>
            </w:pPr>
            <w:r>
              <w:rPr>
                <w:rFonts w:ascii="Times New Roman"/>
                <w:b w:val="false"/>
                <w:i w:val="false"/>
                <w:color w:val="000000"/>
                <w:sz w:val="20"/>
              </w:rPr>
              <w:t>
41) Limited Liability Partnership "Editorial Office of the Newspaper "Kostanay Tany";</w:t>
            </w:r>
          </w:p>
          <w:p>
            <w:pPr>
              <w:spacing w:after="20"/>
              <w:ind w:left="20"/>
              <w:jc w:val="both"/>
            </w:pPr>
            <w:r>
              <w:rPr>
                <w:rFonts w:ascii="Times New Roman"/>
                <w:b w:val="false"/>
                <w:i w:val="false"/>
                <w:color w:val="000000"/>
                <w:sz w:val="20"/>
              </w:rPr>
              <w:t>
42) Limited Liability Partnership "Zhaiyk Press";</w:t>
            </w:r>
          </w:p>
          <w:p>
            <w:pPr>
              <w:spacing w:after="20"/>
              <w:ind w:left="20"/>
              <w:jc w:val="both"/>
            </w:pPr>
            <w:r>
              <w:rPr>
                <w:rFonts w:ascii="Times New Roman"/>
                <w:b w:val="false"/>
                <w:i w:val="false"/>
                <w:color w:val="000000"/>
                <w:sz w:val="20"/>
              </w:rPr>
              <w:t>
43) Limited Liability Partnership "Ayagoz Zhanalyktary"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Accreditation in the field of conformity assessment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Republican state enterprise on the right of economic management "National Scientific Center for Health Development named after Salidat Kaiyrbekova"; </w:t>
            </w:r>
          </w:p>
          <w:p>
            <w:pPr>
              <w:spacing w:after="20"/>
              <w:ind w:left="20"/>
              <w:jc w:val="both"/>
            </w:pPr>
            <w:r>
              <w:rPr>
                <w:rFonts w:ascii="Times New Roman"/>
                <w:b w:val="false"/>
                <w:i w:val="false"/>
                <w:color w:val="000000"/>
                <w:sz w:val="20"/>
              </w:rPr>
              <w:t>
2) Republican state enterprise on the right of economic management "National Scientific Center for Particularly Dangerous Infections named after Masgut Aikimbaev"</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of departmental services engaged in innovative technologies (medical, educational, consulting, etc.)</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Non-profit Joint Stock Company "S.D. Asfendiyarov Kazakh National Medical University";</w:t>
            </w:r>
          </w:p>
          <w:p>
            <w:pPr>
              <w:spacing w:after="20"/>
              <w:ind w:left="20"/>
              <w:jc w:val="both"/>
            </w:pPr>
            <w:r>
              <w:rPr>
                <w:rFonts w:ascii="Times New Roman"/>
                <w:b w:val="false"/>
                <w:i w:val="false"/>
                <w:color w:val="000000"/>
                <w:sz w:val="20"/>
              </w:rPr>
              <w:t>
2) Joint Stock Company "Scientific Center for Pediatrics and Pediatric Surgery";</w:t>
            </w:r>
          </w:p>
          <w:p>
            <w:pPr>
              <w:spacing w:after="20"/>
              <w:ind w:left="20"/>
              <w:jc w:val="both"/>
            </w:pPr>
            <w:r>
              <w:rPr>
                <w:rFonts w:ascii="Times New Roman"/>
                <w:b w:val="false"/>
                <w:i w:val="false"/>
                <w:color w:val="000000"/>
                <w:sz w:val="20"/>
              </w:rPr>
              <w:t>
3) Joint Stock Company "Kazakh Research Institute of Oncology and Radiology";</w:t>
            </w:r>
          </w:p>
          <w:p>
            <w:pPr>
              <w:spacing w:after="20"/>
              <w:ind w:left="20"/>
              <w:jc w:val="both"/>
            </w:pPr>
            <w:r>
              <w:rPr>
                <w:rFonts w:ascii="Times New Roman"/>
                <w:b w:val="false"/>
                <w:i w:val="false"/>
                <w:color w:val="000000"/>
                <w:sz w:val="20"/>
              </w:rPr>
              <w:t>
4) Joint Stock Company "A.N. Syzganov National Scientific Center of Surgery ";</w:t>
            </w:r>
          </w:p>
          <w:p>
            <w:pPr>
              <w:spacing w:after="20"/>
              <w:ind w:left="20"/>
              <w:jc w:val="both"/>
            </w:pPr>
            <w:r>
              <w:rPr>
                <w:rFonts w:ascii="Times New Roman"/>
                <w:b w:val="false"/>
                <w:i w:val="false"/>
                <w:color w:val="000000"/>
                <w:sz w:val="20"/>
              </w:rPr>
              <w:t>
5) Joint Stock Company "Scientific Research Institute of Cardiology and Internal Diseases";</w:t>
            </w:r>
          </w:p>
          <w:p>
            <w:pPr>
              <w:spacing w:after="20"/>
              <w:ind w:left="20"/>
              <w:jc w:val="both"/>
            </w:pPr>
            <w:r>
              <w:rPr>
                <w:rFonts w:ascii="Times New Roman"/>
                <w:b w:val="false"/>
                <w:i w:val="false"/>
                <w:color w:val="000000"/>
                <w:sz w:val="20"/>
              </w:rPr>
              <w:t>
6) Joint Stock Company "Scientific Center for Obstetrics, Gynecology and Perinatology";</w:t>
            </w:r>
          </w:p>
          <w:p>
            <w:pPr>
              <w:spacing w:after="20"/>
              <w:ind w:left="20"/>
              <w:jc w:val="both"/>
            </w:pPr>
            <w:r>
              <w:rPr>
                <w:rFonts w:ascii="Times New Roman"/>
                <w:b w:val="false"/>
                <w:i w:val="false"/>
                <w:color w:val="000000"/>
                <w:sz w:val="20"/>
              </w:rPr>
              <w:t>
7) Joint Stock Company "National Payment Corporation of the National Bank of the Republic of Kazakhstan";</w:t>
            </w:r>
          </w:p>
          <w:p>
            <w:pPr>
              <w:spacing w:after="20"/>
              <w:ind w:left="20"/>
              <w:jc w:val="both"/>
            </w:pPr>
            <w:r>
              <w:rPr>
                <w:rFonts w:ascii="Times New Roman"/>
                <w:b w:val="false"/>
                <w:i w:val="false"/>
                <w:color w:val="000000"/>
                <w:sz w:val="20"/>
              </w:rPr>
              <w:t>
8) Limited Liability Partnership "Samruk-Kazyna Invest";</w:t>
            </w:r>
          </w:p>
          <w:p>
            <w:pPr>
              <w:spacing w:after="20"/>
              <w:ind w:left="20"/>
              <w:jc w:val="both"/>
            </w:pPr>
            <w:r>
              <w:rPr>
                <w:rFonts w:ascii="Times New Roman"/>
                <w:b w:val="false"/>
                <w:i w:val="false"/>
                <w:color w:val="000000"/>
                <w:sz w:val="20"/>
              </w:rPr>
              <w:t>
9) Republican State Enterprise on the Right of Economic Management "National Scientific Center for Healthcare Development named after Salidat Kairbekova"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Miscellaneous professional, scientific and technical activities not elsewhere classified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Non-profit Joint Stock Company "National Hydrogeological Service "Kazhydrogeology";</w:t>
            </w:r>
          </w:p>
          <w:p>
            <w:pPr>
              <w:spacing w:after="20"/>
              <w:ind w:left="20"/>
              <w:jc w:val="both"/>
            </w:pPr>
            <w:r>
              <w:rPr>
                <w:rFonts w:ascii="Times New Roman"/>
                <w:b w:val="false"/>
                <w:i w:val="false"/>
                <w:color w:val="000000"/>
                <w:sz w:val="20"/>
              </w:rPr>
              <w:t>
2) Non-profit Joint Stock Company "International Center for Green Technologies and Investment Projects";</w:t>
            </w:r>
          </w:p>
          <w:p>
            <w:pPr>
              <w:spacing w:after="20"/>
              <w:ind w:left="20"/>
              <w:jc w:val="both"/>
            </w:pPr>
            <w:r>
              <w:rPr>
                <w:rFonts w:ascii="Times New Roman"/>
                <w:b w:val="false"/>
                <w:i w:val="false"/>
                <w:color w:val="000000"/>
                <w:sz w:val="20"/>
              </w:rPr>
              <w:t>
3) Non-profit Joint Stock Company "Kazakhstan Institute of Public Development "Rukhani Zhangyru";</w:t>
            </w:r>
          </w:p>
          <w:p>
            <w:pPr>
              <w:spacing w:after="20"/>
              <w:ind w:left="20"/>
              <w:jc w:val="both"/>
            </w:pPr>
            <w:r>
              <w:rPr>
                <w:rFonts w:ascii="Times New Roman"/>
                <w:b w:val="false"/>
                <w:i w:val="false"/>
                <w:color w:val="000000"/>
                <w:sz w:val="20"/>
              </w:rPr>
              <w:t>
4) Non-profit Joint Stock Company "N. Nazarbayev Center for Development of Interfaith and Inter-civilization Dialogue";</w:t>
            </w:r>
          </w:p>
          <w:p>
            <w:pPr>
              <w:spacing w:after="20"/>
              <w:ind w:left="20"/>
              <w:jc w:val="both"/>
            </w:pPr>
            <w:r>
              <w:rPr>
                <w:rFonts w:ascii="Times New Roman"/>
                <w:b w:val="false"/>
                <w:i w:val="false"/>
                <w:color w:val="000000"/>
                <w:sz w:val="20"/>
              </w:rPr>
              <w:t>
5) Non-profit Joint Stock Company "National Agrarian Scientific and Educational Center";</w:t>
            </w:r>
          </w:p>
          <w:p>
            <w:pPr>
              <w:spacing w:after="20"/>
              <w:ind w:left="20"/>
              <w:jc w:val="both"/>
            </w:pPr>
            <w:r>
              <w:rPr>
                <w:rFonts w:ascii="Times New Roman"/>
                <w:b w:val="false"/>
                <w:i w:val="false"/>
                <w:color w:val="000000"/>
                <w:sz w:val="20"/>
              </w:rPr>
              <w:t>
6) Non-profit Joint-Stock Company "M. Auezov South Kazakhstan University";</w:t>
            </w:r>
          </w:p>
          <w:p>
            <w:pPr>
              <w:spacing w:after="20"/>
              <w:ind w:left="20"/>
              <w:jc w:val="both"/>
            </w:pPr>
            <w:r>
              <w:rPr>
                <w:rFonts w:ascii="Times New Roman"/>
                <w:b w:val="false"/>
                <w:i w:val="false"/>
                <w:color w:val="000000"/>
                <w:sz w:val="20"/>
              </w:rPr>
              <w:t>
7) Non-profit Joint Stock Company "Otandastar Fund";</w:t>
            </w:r>
          </w:p>
          <w:p>
            <w:pPr>
              <w:spacing w:after="20"/>
              <w:ind w:left="20"/>
              <w:jc w:val="both"/>
            </w:pPr>
            <w:r>
              <w:rPr>
                <w:rFonts w:ascii="Times New Roman"/>
                <w:b w:val="false"/>
                <w:i w:val="false"/>
                <w:color w:val="000000"/>
                <w:sz w:val="20"/>
              </w:rPr>
              <w:t>
8) Joint Stock Company "National Center for Neurosurgery";</w:t>
            </w:r>
          </w:p>
          <w:p>
            <w:pPr>
              <w:spacing w:after="20"/>
              <w:ind w:left="20"/>
              <w:jc w:val="both"/>
            </w:pPr>
            <w:r>
              <w:rPr>
                <w:rFonts w:ascii="Times New Roman"/>
                <w:b w:val="false"/>
                <w:i w:val="false"/>
                <w:color w:val="000000"/>
                <w:sz w:val="20"/>
              </w:rPr>
              <w:t>
9) Joint Stock Company "Scientific Center for Obstetrics, Gynecology and Perinatology";</w:t>
            </w:r>
          </w:p>
          <w:p>
            <w:pPr>
              <w:spacing w:after="20"/>
              <w:ind w:left="20"/>
              <w:jc w:val="both"/>
            </w:pPr>
            <w:r>
              <w:rPr>
                <w:rFonts w:ascii="Times New Roman"/>
                <w:b w:val="false"/>
                <w:i w:val="false"/>
                <w:color w:val="000000"/>
                <w:sz w:val="20"/>
              </w:rPr>
              <w:t xml:space="preserve">
10) Joint Stock Company "National Center for Research and Evaluation of Education "Taldau" named after Akhmet Baitursynuly"; </w:t>
            </w:r>
          </w:p>
          <w:p>
            <w:pPr>
              <w:spacing w:after="20"/>
              <w:ind w:left="20"/>
              <w:jc w:val="both"/>
            </w:pPr>
            <w:r>
              <w:rPr>
                <w:rFonts w:ascii="Times New Roman"/>
                <w:b w:val="false"/>
                <w:i w:val="false"/>
                <w:color w:val="000000"/>
                <w:sz w:val="20"/>
              </w:rPr>
              <w:t>
11) Joint Stock Company "Socio-Entrepreneurial Corporation "Aktobe";</w:t>
            </w:r>
          </w:p>
          <w:p>
            <w:pPr>
              <w:spacing w:after="20"/>
              <w:ind w:left="20"/>
              <w:jc w:val="both"/>
            </w:pPr>
            <w:r>
              <w:rPr>
                <w:rFonts w:ascii="Times New Roman"/>
                <w:b w:val="false"/>
                <w:i w:val="false"/>
                <w:color w:val="000000"/>
                <w:sz w:val="20"/>
              </w:rPr>
              <w:t>
12) Joint Stock Company "Center for Medical Technologies and Information Systems" of the Medical Center of the President’s Affairs Administration of the Republic of Kazakhstan;</w:t>
            </w:r>
          </w:p>
          <w:p>
            <w:pPr>
              <w:spacing w:after="20"/>
              <w:ind w:left="20"/>
              <w:jc w:val="both"/>
            </w:pPr>
            <w:r>
              <w:rPr>
                <w:rFonts w:ascii="Times New Roman"/>
                <w:b w:val="false"/>
                <w:i w:val="false"/>
                <w:color w:val="000000"/>
                <w:sz w:val="20"/>
              </w:rPr>
              <w:t>
13) Joint Stock Company "Institute for Development of Electric Power Industry and Energy Saving" (Kazakhenergoekspertiza);</w:t>
            </w:r>
          </w:p>
          <w:p>
            <w:pPr>
              <w:spacing w:after="20"/>
              <w:ind w:left="20"/>
              <w:jc w:val="both"/>
            </w:pPr>
            <w:r>
              <w:rPr>
                <w:rFonts w:ascii="Times New Roman"/>
                <w:b w:val="false"/>
                <w:i w:val="false"/>
                <w:color w:val="000000"/>
                <w:sz w:val="20"/>
              </w:rPr>
              <w:t>
14) Joint Stock Company "Scientific Research Institute "Gidropribor";</w:t>
            </w:r>
          </w:p>
          <w:p>
            <w:pPr>
              <w:spacing w:after="20"/>
              <w:ind w:left="20"/>
              <w:jc w:val="both"/>
            </w:pPr>
            <w:r>
              <w:rPr>
                <w:rFonts w:ascii="Times New Roman"/>
                <w:b w:val="false"/>
                <w:i w:val="false"/>
                <w:color w:val="000000"/>
                <w:sz w:val="20"/>
              </w:rPr>
              <w:t>
15) Joint Stock Company "National Atomic Company "Kazatomprom";</w:t>
            </w:r>
          </w:p>
          <w:p>
            <w:pPr>
              <w:spacing w:after="20"/>
              <w:ind w:left="20"/>
              <w:jc w:val="both"/>
            </w:pPr>
            <w:r>
              <w:rPr>
                <w:rFonts w:ascii="Times New Roman"/>
                <w:b w:val="false"/>
                <w:i w:val="false"/>
                <w:color w:val="000000"/>
                <w:sz w:val="20"/>
              </w:rPr>
              <w:t>
16) Joint Stock Company "National Payment Corporation of the National Bank of the Republic of Kazakhstan";</w:t>
            </w:r>
          </w:p>
          <w:p>
            <w:pPr>
              <w:spacing w:after="20"/>
              <w:ind w:left="20"/>
              <w:jc w:val="both"/>
            </w:pPr>
            <w:r>
              <w:rPr>
                <w:rFonts w:ascii="Times New Roman"/>
                <w:b w:val="false"/>
                <w:i w:val="false"/>
                <w:color w:val="000000"/>
                <w:sz w:val="20"/>
              </w:rPr>
              <w:t>
17) Joint Stock Company "Kazakh Scientific Research and Design Institute of Construction and</w:t>
            </w:r>
          </w:p>
          <w:p>
            <w:pPr>
              <w:spacing w:after="20"/>
              <w:ind w:left="20"/>
              <w:jc w:val="both"/>
            </w:pPr>
            <w:r>
              <w:rPr>
                <w:rFonts w:ascii="Times New Roman"/>
                <w:b w:val="false"/>
                <w:i w:val="false"/>
                <w:color w:val="000000"/>
                <w:sz w:val="20"/>
              </w:rPr>
              <w:t>
Architecture";</w:t>
            </w:r>
          </w:p>
          <w:p>
            <w:pPr>
              <w:spacing w:after="20"/>
              <w:ind w:left="20"/>
              <w:jc w:val="both"/>
            </w:pPr>
            <w:r>
              <w:rPr>
                <w:rFonts w:ascii="Times New Roman"/>
                <w:b w:val="false"/>
                <w:i w:val="false"/>
                <w:color w:val="000000"/>
                <w:sz w:val="20"/>
              </w:rPr>
              <w:t>
18) Joint Stock Company "Academy of Financial Monitoring "AML Academy";</w:t>
            </w:r>
          </w:p>
          <w:p>
            <w:pPr>
              <w:spacing w:after="20"/>
              <w:ind w:left="20"/>
              <w:jc w:val="both"/>
            </w:pPr>
            <w:r>
              <w:rPr>
                <w:rFonts w:ascii="Times New Roman"/>
                <w:b w:val="false"/>
                <w:i w:val="false"/>
                <w:color w:val="000000"/>
                <w:sz w:val="20"/>
              </w:rPr>
              <w:t>
19) Limited Liability Partnership "Center for Research, Analysis and Efficiency Evaluation";</w:t>
            </w:r>
          </w:p>
          <w:p>
            <w:pPr>
              <w:spacing w:after="20"/>
              <w:ind w:left="20"/>
              <w:jc w:val="both"/>
            </w:pPr>
            <w:r>
              <w:rPr>
                <w:rFonts w:ascii="Times New Roman"/>
                <w:b w:val="false"/>
                <w:i w:val="false"/>
                <w:color w:val="000000"/>
                <w:sz w:val="20"/>
              </w:rPr>
              <w:t>
20) Limited Liability Partnership "SPK Astana Development";</w:t>
            </w:r>
          </w:p>
          <w:p>
            <w:pPr>
              <w:spacing w:after="20"/>
              <w:ind w:left="20"/>
              <w:jc w:val="both"/>
            </w:pPr>
            <w:r>
              <w:rPr>
                <w:rFonts w:ascii="Times New Roman"/>
                <w:b w:val="false"/>
                <w:i w:val="false"/>
                <w:color w:val="000000"/>
                <w:sz w:val="20"/>
              </w:rPr>
              <w:t>
21) Limited Liability Partnership "Astanagorarkhitektura";</w:t>
            </w:r>
          </w:p>
          <w:p>
            <w:pPr>
              <w:spacing w:after="20"/>
              <w:ind w:left="20"/>
              <w:jc w:val="both"/>
            </w:pPr>
            <w:r>
              <w:rPr>
                <w:rFonts w:ascii="Times New Roman"/>
                <w:b w:val="false"/>
                <w:i w:val="false"/>
                <w:color w:val="000000"/>
                <w:sz w:val="20"/>
              </w:rPr>
              <w:t>
22) Limited Liability Partnership “City Transportation Systems”;</w:t>
            </w:r>
          </w:p>
          <w:p>
            <w:pPr>
              <w:spacing w:after="20"/>
              <w:ind w:left="20"/>
              <w:jc w:val="both"/>
            </w:pPr>
            <w:r>
              <w:rPr>
                <w:rFonts w:ascii="Times New Roman"/>
                <w:b w:val="false"/>
                <w:i w:val="false"/>
                <w:color w:val="000000"/>
                <w:sz w:val="20"/>
              </w:rPr>
              <w:t xml:space="preserve">
23) Limited Liability Partnership “Rukhani Zhangyru” Project Office for Almaty Oblast”; </w:t>
            </w:r>
          </w:p>
          <w:p>
            <w:pPr>
              <w:spacing w:after="20"/>
              <w:ind w:left="20"/>
              <w:jc w:val="both"/>
            </w:pPr>
            <w:r>
              <w:rPr>
                <w:rFonts w:ascii="Times New Roman"/>
                <w:b w:val="false"/>
                <w:i w:val="false"/>
                <w:color w:val="000000"/>
                <w:sz w:val="20"/>
              </w:rPr>
              <w:t>
24) Limited Liability Partnership “Zhetysu -Oblgaz”;</w:t>
            </w:r>
          </w:p>
          <w:p>
            <w:pPr>
              <w:spacing w:after="20"/>
              <w:ind w:left="20"/>
              <w:jc w:val="both"/>
            </w:pPr>
            <w:r>
              <w:rPr>
                <w:rFonts w:ascii="Times New Roman"/>
                <w:b w:val="false"/>
                <w:i w:val="false"/>
                <w:color w:val="000000"/>
                <w:sz w:val="20"/>
              </w:rPr>
              <w:t>
25) Limited Liability Partnership “Passenger Transportation Management Center”;</w:t>
            </w:r>
          </w:p>
          <w:p>
            <w:pPr>
              <w:spacing w:after="20"/>
              <w:ind w:left="20"/>
              <w:jc w:val="both"/>
            </w:pPr>
            <w:r>
              <w:rPr>
                <w:rFonts w:ascii="Times New Roman"/>
                <w:b w:val="false"/>
                <w:i w:val="false"/>
                <w:color w:val="000000"/>
                <w:sz w:val="20"/>
              </w:rPr>
              <w:t>
26) Limited Liability Partnership “Kazakh Research Institute of Water Management “;</w:t>
            </w:r>
          </w:p>
          <w:p>
            <w:pPr>
              <w:spacing w:after="20"/>
              <w:ind w:left="20"/>
              <w:jc w:val="both"/>
            </w:pPr>
            <w:r>
              <w:rPr>
                <w:rFonts w:ascii="Times New Roman"/>
                <w:b w:val="false"/>
                <w:i w:val="false"/>
                <w:color w:val="000000"/>
                <w:sz w:val="20"/>
              </w:rPr>
              <w:t>
27) Limited Liability Partnership “Fisheries Research and Production Center”;</w:t>
            </w:r>
          </w:p>
          <w:p>
            <w:pPr>
              <w:spacing w:after="20"/>
              <w:ind w:left="20"/>
              <w:jc w:val="both"/>
            </w:pPr>
            <w:r>
              <w:rPr>
                <w:rFonts w:ascii="Times New Roman"/>
                <w:b w:val="false"/>
                <w:i w:val="false"/>
                <w:color w:val="000000"/>
                <w:sz w:val="20"/>
              </w:rPr>
              <w:t>
28) Limited Liability Partnership “Institute of Applied Ethno-political Research”;</w:t>
            </w:r>
          </w:p>
          <w:p>
            <w:pPr>
              <w:spacing w:after="20"/>
              <w:ind w:left="20"/>
              <w:jc w:val="both"/>
            </w:pPr>
            <w:r>
              <w:rPr>
                <w:rFonts w:ascii="Times New Roman"/>
                <w:b w:val="false"/>
                <w:i w:val="false"/>
                <w:color w:val="000000"/>
                <w:sz w:val="20"/>
              </w:rPr>
              <w:t>
29) Limited Liability Partnership “Astanagenplan” Research and Design Institute”;</w:t>
            </w:r>
          </w:p>
          <w:p>
            <w:pPr>
              <w:spacing w:after="20"/>
              <w:ind w:left="20"/>
              <w:jc w:val="both"/>
            </w:pPr>
            <w:r>
              <w:rPr>
                <w:rFonts w:ascii="Times New Roman"/>
                <w:b w:val="false"/>
                <w:i w:val="false"/>
                <w:color w:val="000000"/>
                <w:sz w:val="20"/>
              </w:rPr>
              <w:t>
30) Limited Liability Partnership “City Services Center of Astana city Akimat”;</w:t>
            </w:r>
          </w:p>
          <w:p>
            <w:pPr>
              <w:spacing w:after="20"/>
              <w:ind w:left="20"/>
              <w:jc w:val="both"/>
            </w:pPr>
            <w:r>
              <w:rPr>
                <w:rFonts w:ascii="Times New Roman"/>
                <w:b w:val="false"/>
                <w:i w:val="false"/>
                <w:color w:val="000000"/>
                <w:sz w:val="20"/>
              </w:rPr>
              <w:t>
31) Limited Liability Partnership "Analytical Center for Economic Policy in the Agro-Industrial Complex";</w:t>
            </w:r>
          </w:p>
          <w:p>
            <w:pPr>
              <w:spacing w:after="20"/>
              <w:ind w:left="20"/>
              <w:jc w:val="both"/>
            </w:pPr>
            <w:r>
              <w:rPr>
                <w:rFonts w:ascii="Times New Roman"/>
                <w:b w:val="false"/>
                <w:i w:val="false"/>
                <w:color w:val="000000"/>
                <w:sz w:val="20"/>
              </w:rPr>
              <w:t>
32) Limited Liability Partnership "Kazakh Tulpary";</w:t>
            </w:r>
          </w:p>
          <w:p>
            <w:pPr>
              <w:spacing w:after="20"/>
              <w:ind w:left="20"/>
              <w:jc w:val="both"/>
            </w:pPr>
            <w:r>
              <w:rPr>
                <w:rFonts w:ascii="Times New Roman"/>
                <w:b w:val="false"/>
                <w:i w:val="false"/>
                <w:color w:val="000000"/>
                <w:sz w:val="20"/>
              </w:rPr>
              <w:t>
33) Limited Liability Partnership "Kazakh Research Veterinary Institute";</w:t>
            </w:r>
          </w:p>
          <w:p>
            <w:pPr>
              <w:spacing w:after="20"/>
              <w:ind w:left="20"/>
              <w:jc w:val="both"/>
            </w:pPr>
            <w:r>
              <w:rPr>
                <w:rFonts w:ascii="Times New Roman"/>
                <w:b w:val="false"/>
                <w:i w:val="false"/>
                <w:color w:val="000000"/>
                <w:sz w:val="20"/>
              </w:rPr>
              <w:t>
34) Limited Liability Partnership "Kazakh Research Institute of Plant Protection and Quarantine named after Zh. Zhiembayev";</w:t>
            </w:r>
          </w:p>
          <w:p>
            <w:pPr>
              <w:spacing w:after="20"/>
              <w:ind w:left="20"/>
              <w:jc w:val="both"/>
            </w:pPr>
            <w:r>
              <w:rPr>
                <w:rFonts w:ascii="Times New Roman"/>
                <w:b w:val="false"/>
                <w:i w:val="false"/>
                <w:color w:val="000000"/>
                <w:sz w:val="20"/>
              </w:rPr>
              <w:t>
35) Limited Liability Partnership "Kazakh Research Institute of Animal Husbandry and Forage Production";</w:t>
            </w:r>
          </w:p>
          <w:p>
            <w:pPr>
              <w:spacing w:after="20"/>
              <w:ind w:left="20"/>
              <w:jc w:val="both"/>
            </w:pPr>
            <w:r>
              <w:rPr>
                <w:rFonts w:ascii="Times New Roman"/>
                <w:b w:val="false"/>
                <w:i w:val="false"/>
                <w:color w:val="000000"/>
                <w:sz w:val="20"/>
              </w:rPr>
              <w:t>
36) Limited Liability Partnership "Kazakh Research Institute of Agriculture and Plant Growing";</w:t>
            </w:r>
          </w:p>
          <w:p>
            <w:pPr>
              <w:spacing w:after="20"/>
              <w:ind w:left="20"/>
              <w:jc w:val="both"/>
            </w:pPr>
            <w:r>
              <w:rPr>
                <w:rFonts w:ascii="Times New Roman"/>
                <w:b w:val="false"/>
                <w:i w:val="false"/>
                <w:color w:val="000000"/>
                <w:sz w:val="20"/>
              </w:rPr>
              <w:t>
37) Republican State Enterprise on the Right of Economic Management "Digital Government Support Center";</w:t>
            </w:r>
          </w:p>
          <w:p>
            <w:pPr>
              <w:spacing w:after="20"/>
              <w:ind w:left="20"/>
              <w:jc w:val="both"/>
            </w:pPr>
            <w:r>
              <w:rPr>
                <w:rFonts w:ascii="Times New Roman"/>
                <w:b w:val="false"/>
                <w:i w:val="false"/>
                <w:color w:val="000000"/>
                <w:sz w:val="20"/>
              </w:rPr>
              <w:t>
38) Republican State Enterprise on the Right of Economic Management "National Nuclear Center of the Republic of Kazakhstan";</w:t>
            </w:r>
          </w:p>
          <w:p>
            <w:pPr>
              <w:spacing w:after="20"/>
              <w:ind w:left="20"/>
              <w:jc w:val="both"/>
            </w:pPr>
            <w:r>
              <w:rPr>
                <w:rFonts w:ascii="Times New Roman"/>
                <w:b w:val="false"/>
                <w:i w:val="false"/>
                <w:color w:val="000000"/>
                <w:sz w:val="20"/>
              </w:rPr>
              <w:t>
39) Republican State Enterprise on the Right of Economic Management "Institute of Nuclear Physics";</w:t>
            </w:r>
          </w:p>
          <w:p>
            <w:pPr>
              <w:spacing w:after="20"/>
              <w:ind w:left="20"/>
              <w:jc w:val="both"/>
            </w:pPr>
            <w:r>
              <w:rPr>
                <w:rFonts w:ascii="Times New Roman"/>
                <w:b w:val="false"/>
                <w:i w:val="false"/>
                <w:color w:val="000000"/>
                <w:sz w:val="20"/>
              </w:rPr>
              <w:t>
40) Republican state enterprise on the right of economic management "Kazakhstan Institute of Standardization and Metrology";</w:t>
            </w:r>
          </w:p>
          <w:p>
            <w:pPr>
              <w:spacing w:after="20"/>
              <w:ind w:left="20"/>
              <w:jc w:val="both"/>
            </w:pPr>
            <w:r>
              <w:rPr>
                <w:rFonts w:ascii="Times New Roman"/>
                <w:b w:val="false"/>
                <w:i w:val="false"/>
                <w:color w:val="000000"/>
                <w:sz w:val="20"/>
              </w:rPr>
              <w:t>
41) Republican State Enterprise on the Right of Economic Management "Almas";</w:t>
            </w:r>
          </w:p>
          <w:p>
            <w:pPr>
              <w:spacing w:after="20"/>
              <w:ind w:left="20"/>
              <w:jc w:val="both"/>
            </w:pPr>
            <w:r>
              <w:rPr>
                <w:rFonts w:ascii="Times New Roman"/>
                <w:b w:val="false"/>
                <w:i w:val="false"/>
                <w:color w:val="000000"/>
                <w:sz w:val="20"/>
              </w:rPr>
              <w:t>
42) Republican state enterprise on the right of economic management "National Scientific Center for Healthcare Development named after Salidat Kaiyrbekova";</w:t>
            </w:r>
          </w:p>
          <w:p>
            <w:pPr>
              <w:spacing w:after="20"/>
              <w:ind w:left="20"/>
              <w:jc w:val="both"/>
            </w:pPr>
            <w:r>
              <w:rPr>
                <w:rFonts w:ascii="Times New Roman"/>
                <w:b w:val="false"/>
                <w:i w:val="false"/>
                <w:color w:val="000000"/>
                <w:sz w:val="20"/>
              </w:rPr>
              <w:t>
43) Republican state enterprise on the right of economic management "Institute of Parliamentarism";</w:t>
            </w:r>
          </w:p>
          <w:p>
            <w:pPr>
              <w:spacing w:after="20"/>
              <w:ind w:left="20"/>
              <w:jc w:val="both"/>
            </w:pPr>
            <w:r>
              <w:rPr>
                <w:rFonts w:ascii="Times New Roman"/>
                <w:b w:val="false"/>
                <w:i w:val="false"/>
                <w:color w:val="000000"/>
                <w:sz w:val="20"/>
              </w:rPr>
              <w:t>
44) Republican state enterprise "Academy of Public Administration under the President of the Republic of Kazakhstan";</w:t>
            </w:r>
          </w:p>
          <w:p>
            <w:pPr>
              <w:spacing w:after="20"/>
              <w:ind w:left="20"/>
              <w:jc w:val="both"/>
            </w:pPr>
            <w:r>
              <w:rPr>
                <w:rFonts w:ascii="Times New Roman"/>
                <w:b w:val="false"/>
                <w:i w:val="false"/>
                <w:color w:val="000000"/>
                <w:sz w:val="20"/>
              </w:rPr>
              <w:t>
45) 28 higher education institutions of the Ministry of Science and Higher Education of the Republic of Kazakhstan;</w:t>
            </w:r>
          </w:p>
          <w:p>
            <w:pPr>
              <w:spacing w:after="20"/>
              <w:ind w:left="20"/>
              <w:jc w:val="both"/>
            </w:pPr>
            <w:r>
              <w:rPr>
                <w:rFonts w:ascii="Times New Roman"/>
                <w:b w:val="false"/>
                <w:i w:val="false"/>
                <w:color w:val="000000"/>
                <w:sz w:val="20"/>
              </w:rPr>
              <w:t>
46) Republican state and municipal enterprises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Veterinary activity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Republican state enterprise on the right of economic management "Research Institute for Biological Safety Problems"; </w:t>
            </w:r>
          </w:p>
          <w:p>
            <w:pPr>
              <w:spacing w:after="20"/>
              <w:ind w:left="20"/>
              <w:jc w:val="both"/>
            </w:pPr>
            <w:r>
              <w:rPr>
                <w:rFonts w:ascii="Times New Roman"/>
                <w:b w:val="false"/>
                <w:i w:val="false"/>
                <w:color w:val="000000"/>
                <w:sz w:val="20"/>
              </w:rPr>
              <w:t>
2) municipal state enterprises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Lease of cars and light motor vehicles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Joint Stock Company "Center for Operational Support of the National Bank of the Republic of Kazakhstan"; </w:t>
            </w:r>
          </w:p>
          <w:p>
            <w:pPr>
              <w:spacing w:after="20"/>
              <w:ind w:left="20"/>
              <w:jc w:val="both"/>
            </w:pPr>
            <w:r>
              <w:rPr>
                <w:rFonts w:ascii="Times New Roman"/>
                <w:b w:val="false"/>
                <w:i w:val="false"/>
                <w:color w:val="000000"/>
                <w:sz w:val="20"/>
              </w:rPr>
              <w:t>
2) Limited Liability Partnership "Argymak TransService"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Republic of Kazakhstan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Lease of trucks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Joint Stock Company "Center for Operational Support of the National Bank of the Republic of Kazakhstan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Lease of computer and peripheral equipment for information and telecommunications systems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Joint Stock Company “Kazakhtelecom”;</w:t>
            </w:r>
          </w:p>
          <w:p>
            <w:pPr>
              <w:spacing w:after="20"/>
              <w:ind w:left="20"/>
              <w:jc w:val="both"/>
            </w:pPr>
            <w:r>
              <w:rPr>
                <w:rFonts w:ascii="Times New Roman"/>
                <w:b w:val="false"/>
                <w:i w:val="false"/>
                <w:color w:val="000000"/>
                <w:sz w:val="20"/>
              </w:rPr>
              <w:t>
2) Limited Liability Partnership “Digital Economy Development Center”;</w:t>
            </w:r>
          </w:p>
          <w:p>
            <w:pPr>
              <w:spacing w:after="20"/>
              <w:ind w:left="20"/>
              <w:jc w:val="both"/>
            </w:pPr>
            <w:r>
              <w:rPr>
                <w:rFonts w:ascii="Times New Roman"/>
                <w:b w:val="false"/>
                <w:i w:val="false"/>
                <w:color w:val="000000"/>
                <w:sz w:val="20"/>
              </w:rPr>
              <w:t>
3) Limited Liability Partnership “Pavlodar Petrochemical Plant”;</w:t>
            </w:r>
          </w:p>
          <w:p>
            <w:pPr>
              <w:spacing w:after="20"/>
              <w:ind w:left="20"/>
              <w:jc w:val="both"/>
            </w:pPr>
            <w:r>
              <w:rPr>
                <w:rFonts w:ascii="Times New Roman"/>
                <w:b w:val="false"/>
                <w:i w:val="false"/>
                <w:color w:val="000000"/>
                <w:sz w:val="20"/>
              </w:rPr>
              <w:t>
4) Limited Liability Partnership “QazaqGaz Science and Technology Center”;</w:t>
            </w:r>
          </w:p>
          <w:p>
            <w:pPr>
              <w:spacing w:after="20"/>
              <w:ind w:left="20"/>
              <w:jc w:val="both"/>
            </w:pPr>
            <w:r>
              <w:rPr>
                <w:rFonts w:ascii="Times New Roman"/>
                <w:b w:val="false"/>
                <w:i w:val="false"/>
                <w:color w:val="000000"/>
                <w:sz w:val="20"/>
              </w:rPr>
              <w:t>
5) Limited Liability Partnership “North-West Pipeline Company “MunaiTas”;</w:t>
            </w:r>
          </w:p>
          <w:p>
            <w:pPr>
              <w:spacing w:after="20"/>
              <w:ind w:left="20"/>
              <w:jc w:val="both"/>
            </w:pPr>
            <w:r>
              <w:rPr>
                <w:rFonts w:ascii="Times New Roman"/>
                <w:b w:val="false"/>
                <w:i w:val="false"/>
                <w:color w:val="000000"/>
                <w:sz w:val="20"/>
              </w:rPr>
              <w:t>
6) Limited Liability Partnership “KMG-Kumkol”;</w:t>
            </w:r>
          </w:p>
          <w:p>
            <w:pPr>
              <w:spacing w:after="20"/>
              <w:ind w:left="20"/>
              <w:jc w:val="both"/>
            </w:pPr>
            <w:r>
              <w:rPr>
                <w:rFonts w:ascii="Times New Roman"/>
                <w:b w:val="false"/>
                <w:i w:val="false"/>
                <w:color w:val="000000"/>
                <w:sz w:val="20"/>
              </w:rPr>
              <w:t>
7) Limited Liability Partnership “Samruk-Kazyna Business Service”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Lease of other office machinery and equipment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Limited Liability Partnership "Samruk-Kazyna Business Service"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Lease of other machinery, equipment and physical assets not elsewhere classified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Joint Stock Company "National Company "QazExpoCongress";</w:t>
            </w:r>
          </w:p>
          <w:p>
            <w:pPr>
              <w:spacing w:after="20"/>
              <w:ind w:left="20"/>
              <w:jc w:val="both"/>
            </w:pPr>
            <w:r>
              <w:rPr>
                <w:rFonts w:ascii="Times New Roman"/>
                <w:b w:val="false"/>
                <w:i w:val="false"/>
                <w:color w:val="000000"/>
                <w:sz w:val="20"/>
              </w:rPr>
              <w:t>
2) Joint Stock Company "Kazakhstan Electricity Grid Operating Company (KEGOC)";</w:t>
            </w:r>
          </w:p>
          <w:p>
            <w:pPr>
              <w:spacing w:after="20"/>
              <w:ind w:left="20"/>
              <w:jc w:val="both"/>
            </w:pPr>
            <w:r>
              <w:rPr>
                <w:rFonts w:ascii="Times New Roman"/>
                <w:b w:val="false"/>
                <w:i w:val="false"/>
                <w:color w:val="000000"/>
                <w:sz w:val="20"/>
              </w:rPr>
              <w:t>
3) Joint Stock Company "National Company "Kazakhstan Temir Zholy";</w:t>
            </w:r>
          </w:p>
          <w:p>
            <w:pPr>
              <w:spacing w:after="20"/>
              <w:ind w:left="20"/>
              <w:jc w:val="both"/>
            </w:pPr>
            <w:r>
              <w:rPr>
                <w:rFonts w:ascii="Times New Roman"/>
                <w:b w:val="false"/>
                <w:i w:val="false"/>
                <w:color w:val="000000"/>
                <w:sz w:val="20"/>
              </w:rPr>
              <w:t>
4) Joint Stock Company "Vagonservis";</w:t>
            </w:r>
          </w:p>
          <w:p>
            <w:pPr>
              <w:spacing w:after="20"/>
              <w:ind w:left="20"/>
              <w:jc w:val="both"/>
            </w:pPr>
            <w:r>
              <w:rPr>
                <w:rFonts w:ascii="Times New Roman"/>
                <w:b w:val="false"/>
                <w:i w:val="false"/>
                <w:color w:val="000000"/>
                <w:sz w:val="20"/>
              </w:rPr>
              <w:t>
5) Joint Stock Company "Kaztemirtrans";</w:t>
            </w:r>
          </w:p>
          <w:p>
            <w:pPr>
              <w:spacing w:after="20"/>
              <w:ind w:left="20"/>
              <w:jc w:val="both"/>
            </w:pPr>
            <w:r>
              <w:rPr>
                <w:rFonts w:ascii="Times New Roman"/>
                <w:b w:val="false"/>
                <w:i w:val="false"/>
                <w:color w:val="000000"/>
                <w:sz w:val="20"/>
              </w:rPr>
              <w:t>
6) Limited Liability Partnership "Institute of High Technologies";</w:t>
            </w:r>
          </w:p>
          <w:p>
            <w:pPr>
              <w:spacing w:after="20"/>
              <w:ind w:left="20"/>
              <w:jc w:val="both"/>
            </w:pPr>
            <w:r>
              <w:rPr>
                <w:rFonts w:ascii="Times New Roman"/>
                <w:b w:val="false"/>
                <w:i w:val="false"/>
                <w:color w:val="000000"/>
                <w:sz w:val="20"/>
              </w:rPr>
              <w:t>
7) Limited Liability Partnership "Semizbay-U";</w:t>
            </w:r>
          </w:p>
          <w:p>
            <w:pPr>
              <w:spacing w:after="20"/>
              <w:ind w:left="20"/>
              <w:jc w:val="both"/>
            </w:pPr>
            <w:r>
              <w:rPr>
                <w:rFonts w:ascii="Times New Roman"/>
                <w:b w:val="false"/>
                <w:i w:val="false"/>
                <w:color w:val="000000"/>
                <w:sz w:val="20"/>
              </w:rPr>
              <w:t>
8) Limited Liability Partnership "Mining Enterprise "Ortalyk";</w:t>
            </w:r>
          </w:p>
          <w:p>
            <w:pPr>
              <w:spacing w:after="20"/>
              <w:ind w:left="20"/>
              <w:jc w:val="both"/>
            </w:pPr>
            <w:r>
              <w:rPr>
                <w:rFonts w:ascii="Times New Roman"/>
                <w:b w:val="false"/>
                <w:i w:val="false"/>
                <w:color w:val="000000"/>
                <w:sz w:val="20"/>
              </w:rPr>
              <w:t>
9) Limited Liability Partnership KazTransGas Onimderi;</w:t>
            </w:r>
          </w:p>
          <w:p>
            <w:pPr>
              <w:spacing w:after="20"/>
              <w:ind w:left="20"/>
              <w:jc w:val="both"/>
            </w:pPr>
            <w:r>
              <w:rPr>
                <w:rFonts w:ascii="Times New Roman"/>
                <w:b w:val="false"/>
                <w:i w:val="false"/>
                <w:color w:val="000000"/>
                <w:sz w:val="20"/>
              </w:rPr>
              <w:t>
10) Limited Liability Partnership “KMG Drilling &amp; Services”;</w:t>
            </w:r>
          </w:p>
          <w:p>
            <w:pPr>
              <w:spacing w:after="20"/>
              <w:ind w:left="20"/>
              <w:jc w:val="both"/>
            </w:pPr>
            <w:r>
              <w:rPr>
                <w:rFonts w:ascii="Times New Roman"/>
                <w:b w:val="false"/>
                <w:i w:val="false"/>
                <w:color w:val="000000"/>
                <w:sz w:val="20"/>
              </w:rPr>
              <w:t>
11) Limited Liability Partnership “KTZ-Passenger Locomotives”;</w:t>
            </w:r>
          </w:p>
          <w:p>
            <w:pPr>
              <w:spacing w:after="20"/>
              <w:ind w:left="20"/>
              <w:jc w:val="both"/>
            </w:pPr>
            <w:r>
              <w:rPr>
                <w:rFonts w:ascii="Times New Roman"/>
                <w:b w:val="false"/>
                <w:i w:val="false"/>
                <w:color w:val="000000"/>
                <w:sz w:val="20"/>
              </w:rPr>
              <w:t>
12) Limited Liability Partnership “KTZ-Freight Transportation”;</w:t>
            </w:r>
          </w:p>
          <w:p>
            <w:pPr>
              <w:spacing w:after="20"/>
              <w:ind w:left="20"/>
              <w:jc w:val="both"/>
            </w:pPr>
            <w:r>
              <w:rPr>
                <w:rFonts w:ascii="Times New Roman"/>
                <w:b w:val="false"/>
                <w:i w:val="false"/>
                <w:color w:val="000000"/>
                <w:sz w:val="20"/>
              </w:rPr>
              <w:t>
13) Limited Liability Partnership “Kazakhstan Carriage Building Company”;</w:t>
            </w:r>
          </w:p>
          <w:p>
            <w:pPr>
              <w:spacing w:after="20"/>
              <w:ind w:left="20"/>
              <w:jc w:val="both"/>
            </w:pPr>
            <w:r>
              <w:rPr>
                <w:rFonts w:ascii="Times New Roman"/>
                <w:b w:val="false"/>
                <w:i w:val="false"/>
                <w:color w:val="000000"/>
                <w:sz w:val="20"/>
              </w:rPr>
              <w:t>
14) Limited Liability Partnership “Technological Transport and Well Servicing Department”;</w:t>
            </w:r>
          </w:p>
          <w:p>
            <w:pPr>
              <w:spacing w:after="20"/>
              <w:ind w:left="20"/>
              <w:jc w:val="both"/>
            </w:pPr>
            <w:r>
              <w:rPr>
                <w:rFonts w:ascii="Times New Roman"/>
                <w:b w:val="false"/>
                <w:i w:val="false"/>
                <w:color w:val="000000"/>
                <w:sz w:val="20"/>
              </w:rPr>
              <w:t>
15) Limited Liability Partnership “PetroKazakhstan Transportation Services”;</w:t>
            </w:r>
          </w:p>
          <w:p>
            <w:pPr>
              <w:spacing w:after="20"/>
              <w:ind w:left="20"/>
              <w:jc w:val="both"/>
            </w:pPr>
            <w:r>
              <w:rPr>
                <w:rFonts w:ascii="Times New Roman"/>
                <w:b w:val="false"/>
                <w:i w:val="false"/>
                <w:color w:val="000000"/>
                <w:sz w:val="20"/>
              </w:rPr>
              <w:t>
16) Limited Liability Partnership “TULPAR MUNAY SERVICE”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Lease of other machinery, equipment and physical assets not elsewhere classified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Joint Stock Company "Kazakhstan Modernization Center"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Lease of intellectual property and similar products, except copyright protected works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Joint Stock Company "National Company "Kazakhstan Temir Zholy";</w:t>
            </w:r>
          </w:p>
          <w:p>
            <w:pPr>
              <w:spacing w:after="20"/>
              <w:ind w:left="20"/>
              <w:jc w:val="both"/>
            </w:pPr>
            <w:r>
              <w:rPr>
                <w:rFonts w:ascii="Times New Roman"/>
                <w:b w:val="false"/>
                <w:i w:val="false"/>
                <w:color w:val="000000"/>
                <w:sz w:val="20"/>
              </w:rPr>
              <w:t>
2) Limited Liability Partnership "KazTransGas Onimderi";</w:t>
            </w:r>
          </w:p>
          <w:p>
            <w:pPr>
              <w:spacing w:after="20"/>
              <w:ind w:left="20"/>
              <w:jc w:val="both"/>
            </w:pPr>
            <w:r>
              <w:rPr>
                <w:rFonts w:ascii="Times New Roman"/>
                <w:b w:val="false"/>
                <w:i w:val="false"/>
                <w:color w:val="000000"/>
                <w:sz w:val="20"/>
              </w:rPr>
              <w:t>
3) Limited Liability Partnership "KMG-Kumkol"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of organizations established by national companies in providing technical and support staff to maintain strategic sites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Joint Stock Company "Kazakhstan Electricity Grid Operating Company (KEGOC);</w:t>
            </w:r>
          </w:p>
          <w:p>
            <w:pPr>
              <w:spacing w:after="20"/>
              <w:ind w:left="20"/>
              <w:jc w:val="both"/>
            </w:pPr>
            <w:r>
              <w:rPr>
                <w:rFonts w:ascii="Times New Roman"/>
                <w:b w:val="false"/>
                <w:i w:val="false"/>
                <w:color w:val="000000"/>
                <w:sz w:val="20"/>
              </w:rPr>
              <w:t>
2) Limited Liability Partnership "QazaqGaz Scientific-Technical Center";</w:t>
            </w:r>
          </w:p>
          <w:p>
            <w:pPr>
              <w:spacing w:after="20"/>
              <w:ind w:left="20"/>
              <w:jc w:val="both"/>
            </w:pPr>
            <w:r>
              <w:rPr>
                <w:rFonts w:ascii="Times New Roman"/>
                <w:b w:val="false"/>
                <w:i w:val="false"/>
                <w:color w:val="000000"/>
                <w:sz w:val="20"/>
              </w:rPr>
              <w:t>
3) Limited Liability Partnership "KMG-Kumkol";</w:t>
            </w:r>
          </w:p>
          <w:p>
            <w:pPr>
              <w:spacing w:after="20"/>
              <w:ind w:left="20"/>
              <w:jc w:val="both"/>
            </w:pPr>
            <w:r>
              <w:rPr>
                <w:rFonts w:ascii="Times New Roman"/>
                <w:b w:val="false"/>
                <w:i w:val="false"/>
                <w:color w:val="000000"/>
                <w:sz w:val="20"/>
              </w:rPr>
              <w:t>
4) Limited Liability Partnership "Samruk-Kazyna Business Service"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activities for a national management holding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Joint Stock Company "National company "Kazakhstan Temir Zholy"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types of reservation and related services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Joint Stock Company "Passenger Transportation"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Comprehensive maintenance of residential facilities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Limited Liability Partnership "KazMunaiGas-Service"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of security organizations established by national companies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Limited Liability Partnership "Qorgan-Security";</w:t>
            </w:r>
          </w:p>
          <w:p>
            <w:pPr>
              <w:spacing w:after="20"/>
              <w:ind w:left="20"/>
              <w:jc w:val="both"/>
            </w:pPr>
            <w:r>
              <w:rPr>
                <w:rFonts w:ascii="Times New Roman"/>
                <w:b w:val="false"/>
                <w:i w:val="false"/>
                <w:color w:val="000000"/>
                <w:sz w:val="20"/>
              </w:rPr>
              <w:t>
2) Limited Liability Partnership "Military Railway Security Service ";</w:t>
            </w:r>
          </w:p>
          <w:p>
            <w:pPr>
              <w:spacing w:after="20"/>
              <w:ind w:left="20"/>
              <w:jc w:val="both"/>
            </w:pPr>
            <w:r>
              <w:rPr>
                <w:rFonts w:ascii="Times New Roman"/>
                <w:b w:val="false"/>
                <w:i w:val="false"/>
                <w:color w:val="000000"/>
                <w:sz w:val="20"/>
              </w:rPr>
              <w:t>
3) Limited Liability Partnership "KMG - Security"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in the field of security systems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Joint Stock Company "Ulba Metallurgical Plant";</w:t>
            </w:r>
          </w:p>
          <w:p>
            <w:pPr>
              <w:spacing w:after="20"/>
              <w:ind w:left="20"/>
              <w:jc w:val="both"/>
            </w:pPr>
            <w:r>
              <w:rPr>
                <w:rFonts w:ascii="Times New Roman"/>
                <w:b w:val="false"/>
                <w:i w:val="false"/>
                <w:color w:val="000000"/>
                <w:sz w:val="20"/>
              </w:rPr>
              <w:t>
2) Limited Liability Partnership "MAEK";</w:t>
            </w:r>
          </w:p>
          <w:p>
            <w:pPr>
              <w:spacing w:after="20"/>
              <w:ind w:left="20"/>
              <w:jc w:val="both"/>
            </w:pPr>
            <w:r>
              <w:rPr>
                <w:rFonts w:ascii="Times New Roman"/>
                <w:b w:val="false"/>
                <w:i w:val="false"/>
                <w:color w:val="000000"/>
                <w:sz w:val="20"/>
              </w:rPr>
              <w:t>
3) Limited Liability Partnership "Special Security Center";</w:t>
            </w:r>
          </w:p>
          <w:p>
            <w:pPr>
              <w:spacing w:after="20"/>
              <w:ind w:left="20"/>
              <w:jc w:val="both"/>
            </w:pPr>
            <w:r>
              <w:rPr>
                <w:rFonts w:ascii="Times New Roman"/>
                <w:b w:val="false"/>
                <w:i w:val="false"/>
                <w:color w:val="000000"/>
                <w:sz w:val="20"/>
              </w:rPr>
              <w:t>
4) Republican State Enterprise on the Right of Economic Management "Institute of Nuclear Physics";</w:t>
            </w:r>
          </w:p>
          <w:p>
            <w:pPr>
              <w:spacing w:after="20"/>
              <w:ind w:left="20"/>
              <w:jc w:val="both"/>
            </w:pPr>
            <w:r>
              <w:rPr>
                <w:rFonts w:ascii="Times New Roman"/>
                <w:b w:val="false"/>
                <w:i w:val="false"/>
                <w:color w:val="000000"/>
                <w:sz w:val="20"/>
              </w:rPr>
              <w:t>
5) Republican State Enterprise on the Right of Economic Management "National Nuclear Center of the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Comprehensive maintenance of commercial facilities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Joint-Stock Company "Center for Operational Support of the National Bank of the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Miscellaneous cleaning activities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Joint Stock Company "Management Company of the Special Economic Zone "International Center for Border Cooperation "Khorgos";</w:t>
            </w:r>
          </w:p>
          <w:p>
            <w:pPr>
              <w:spacing w:after="20"/>
              <w:ind w:left="20"/>
              <w:jc w:val="both"/>
            </w:pPr>
            <w:r>
              <w:rPr>
                <w:rFonts w:ascii="Times New Roman"/>
                <w:b w:val="false"/>
                <w:i w:val="false"/>
                <w:color w:val="000000"/>
                <w:sz w:val="20"/>
              </w:rPr>
              <w:t>
2) Joint Stock Company "National Holding "QazBioPharm";</w:t>
            </w:r>
          </w:p>
          <w:p>
            <w:pPr>
              <w:spacing w:after="20"/>
              <w:ind w:left="20"/>
              <w:jc w:val="both"/>
            </w:pPr>
            <w:r>
              <w:rPr>
                <w:rFonts w:ascii="Times New Roman"/>
                <w:b w:val="false"/>
                <w:i w:val="false"/>
                <w:color w:val="000000"/>
                <w:sz w:val="20"/>
              </w:rPr>
              <w:t>
3) Limited Liability Partnership "Astana Tazalyk";</w:t>
            </w:r>
          </w:p>
          <w:p>
            <w:pPr>
              <w:spacing w:after="20"/>
              <w:ind w:left="20"/>
              <w:jc w:val="both"/>
            </w:pPr>
            <w:r>
              <w:rPr>
                <w:rFonts w:ascii="Times New Roman"/>
                <w:b w:val="false"/>
                <w:i w:val="false"/>
                <w:color w:val="000000"/>
                <w:sz w:val="20"/>
              </w:rPr>
              <w:t>
4) Limited Liability Partnership "Astana-Zelenstroy";</w:t>
            </w:r>
          </w:p>
          <w:p>
            <w:pPr>
              <w:spacing w:after="20"/>
              <w:ind w:left="20"/>
              <w:jc w:val="both"/>
            </w:pPr>
            <w:r>
              <w:rPr>
                <w:rFonts w:ascii="Times New Roman"/>
                <w:b w:val="false"/>
                <w:i w:val="false"/>
                <w:color w:val="000000"/>
                <w:sz w:val="20"/>
              </w:rPr>
              <w:t>
5) Republican State Enterprise on the Right of Economic Management "Institute of Nuclear Physics"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Site improvement activities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Joint Stock Company "Management Company of the Special Economic Zone "International Center for Border Cooperation "Khorgos";</w:t>
            </w:r>
          </w:p>
          <w:p>
            <w:pPr>
              <w:spacing w:after="20"/>
              <w:ind w:left="20"/>
              <w:jc w:val="both"/>
            </w:pPr>
            <w:r>
              <w:rPr>
                <w:rFonts w:ascii="Times New Roman"/>
                <w:b w:val="false"/>
                <w:i w:val="false"/>
                <w:color w:val="000000"/>
                <w:sz w:val="20"/>
              </w:rPr>
              <w:t>
2) Joint Stock Company "National Holding "QazBioPharm";</w:t>
            </w:r>
          </w:p>
          <w:p>
            <w:pPr>
              <w:spacing w:after="20"/>
              <w:ind w:left="20"/>
              <w:jc w:val="both"/>
            </w:pPr>
            <w:r>
              <w:rPr>
                <w:rFonts w:ascii="Times New Roman"/>
                <w:b w:val="false"/>
                <w:i w:val="false"/>
                <w:color w:val="000000"/>
                <w:sz w:val="20"/>
              </w:rPr>
              <w:t>
3) Limited Liability Partnership "Astana-Zelenstroy";</w:t>
            </w:r>
          </w:p>
          <w:p>
            <w:pPr>
              <w:spacing w:after="20"/>
              <w:ind w:left="20"/>
              <w:jc w:val="both"/>
            </w:pPr>
            <w:r>
              <w:rPr>
                <w:rFonts w:ascii="Times New Roman"/>
                <w:b w:val="false"/>
                <w:i w:val="false"/>
                <w:color w:val="000000"/>
                <w:sz w:val="20"/>
              </w:rPr>
              <w:t>
4) State Municipal Enterprise on the Right of Economic Management "Akbota" of the Akimat of Mangistau Oblast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of telephone inquiry services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Joint Stock Company "Banking Service Bureau of the National Bank of Kazakhstan";</w:t>
            </w:r>
          </w:p>
          <w:p>
            <w:pPr>
              <w:spacing w:after="20"/>
              <w:ind w:left="20"/>
              <w:jc w:val="both"/>
            </w:pPr>
            <w:r>
              <w:rPr>
                <w:rFonts w:ascii="Times New Roman"/>
                <w:b w:val="false"/>
                <w:i w:val="false"/>
                <w:color w:val="000000"/>
                <w:sz w:val="20"/>
              </w:rPr>
              <w:t>
2) Joint Stock Company "KazTransGas Aimak";</w:t>
            </w:r>
          </w:p>
          <w:p>
            <w:pPr>
              <w:spacing w:after="20"/>
              <w:ind w:left="20"/>
              <w:jc w:val="both"/>
            </w:pPr>
            <w:r>
              <w:rPr>
                <w:rFonts w:ascii="Times New Roman"/>
                <w:b w:val="false"/>
                <w:i w:val="false"/>
                <w:color w:val="000000"/>
                <w:sz w:val="20"/>
              </w:rPr>
              <w:t>
3) Joint Stock Company "National Company "Kazakhstan Temir Zholy";</w:t>
            </w:r>
          </w:p>
          <w:p>
            <w:pPr>
              <w:spacing w:after="20"/>
              <w:ind w:left="20"/>
              <w:jc w:val="both"/>
            </w:pPr>
            <w:r>
              <w:rPr>
                <w:rFonts w:ascii="Times New Roman"/>
                <w:b w:val="false"/>
                <w:i w:val="false"/>
                <w:color w:val="000000"/>
                <w:sz w:val="20"/>
              </w:rPr>
              <w:t>
4) Joint Stock Company "KTZ Express";</w:t>
            </w:r>
          </w:p>
          <w:p>
            <w:pPr>
              <w:spacing w:after="20"/>
              <w:ind w:left="20"/>
              <w:jc w:val="both"/>
            </w:pPr>
            <w:r>
              <w:rPr>
                <w:rFonts w:ascii="Times New Roman"/>
                <w:b w:val="false"/>
                <w:i w:val="false"/>
                <w:color w:val="000000"/>
                <w:sz w:val="20"/>
              </w:rPr>
              <w:t>
5) Limited Liability Partnership "KMG-Kumkol";</w:t>
            </w:r>
          </w:p>
          <w:p>
            <w:pPr>
              <w:spacing w:after="20"/>
              <w:ind w:left="20"/>
              <w:jc w:val="both"/>
            </w:pPr>
            <w:r>
              <w:rPr>
                <w:rFonts w:ascii="Times New Roman"/>
                <w:b w:val="false"/>
                <w:i w:val="false"/>
                <w:color w:val="000000"/>
                <w:sz w:val="20"/>
              </w:rPr>
              <w:t xml:space="preserve">
6) State Municipal Enterprise on the Right of Economic Management "City Monitoring and Rapid Response Center" of the Akimat of Astana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of conferences and trade fairs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Non-profit Joint Stock Company "Kazakh National Women's Pedagogical University";</w:t>
            </w:r>
          </w:p>
          <w:p>
            <w:pPr>
              <w:spacing w:after="20"/>
              <w:ind w:left="20"/>
              <w:jc w:val="both"/>
            </w:pPr>
            <w:r>
              <w:rPr>
                <w:rFonts w:ascii="Times New Roman"/>
                <w:b w:val="false"/>
                <w:i w:val="false"/>
                <w:color w:val="000000"/>
                <w:sz w:val="20"/>
              </w:rPr>
              <w:t>
2) Non-profit Joint Stock Company "Kazakhstan Institute of Public Development "Rukhani Zhangyru";</w:t>
            </w:r>
          </w:p>
          <w:p>
            <w:pPr>
              <w:spacing w:after="20"/>
              <w:ind w:left="20"/>
              <w:jc w:val="both"/>
            </w:pPr>
            <w:r>
              <w:rPr>
                <w:rFonts w:ascii="Times New Roman"/>
                <w:b w:val="false"/>
                <w:i w:val="false"/>
                <w:color w:val="000000"/>
                <w:sz w:val="20"/>
              </w:rPr>
              <w:t>
3) Non-profit Joint Stock Company "S. Toraigyrov University";</w:t>
            </w:r>
          </w:p>
          <w:p>
            <w:pPr>
              <w:spacing w:after="20"/>
              <w:ind w:left="20"/>
              <w:jc w:val="both"/>
            </w:pPr>
            <w:r>
              <w:rPr>
                <w:rFonts w:ascii="Times New Roman"/>
                <w:b w:val="false"/>
                <w:i w:val="false"/>
                <w:color w:val="000000"/>
                <w:sz w:val="20"/>
              </w:rPr>
              <w:t>
4) Non-profit Joint Stock Company "National Scientific and Practical Center for Child Welfare "Orken";</w:t>
            </w:r>
          </w:p>
          <w:p>
            <w:pPr>
              <w:spacing w:after="20"/>
              <w:ind w:left="20"/>
              <w:jc w:val="both"/>
            </w:pPr>
            <w:r>
              <w:rPr>
                <w:rFonts w:ascii="Times New Roman"/>
                <w:b w:val="false"/>
                <w:i w:val="false"/>
                <w:color w:val="000000"/>
                <w:sz w:val="20"/>
              </w:rPr>
              <w:t>
5) Non-profit Joint Stock Company "Otandastar Fund";</w:t>
            </w:r>
          </w:p>
          <w:p>
            <w:pPr>
              <w:spacing w:after="20"/>
              <w:ind w:left="20"/>
              <w:jc w:val="both"/>
            </w:pPr>
            <w:r>
              <w:rPr>
                <w:rFonts w:ascii="Times New Roman"/>
                <w:b w:val="false"/>
                <w:i w:val="false"/>
                <w:color w:val="000000"/>
                <w:sz w:val="20"/>
              </w:rPr>
              <w:t>
6) Joint Stock Company "KazMedTech";</w:t>
            </w:r>
          </w:p>
          <w:p>
            <w:pPr>
              <w:spacing w:after="20"/>
              <w:ind w:left="20"/>
              <w:jc w:val="both"/>
            </w:pPr>
            <w:r>
              <w:rPr>
                <w:rFonts w:ascii="Times New Roman"/>
                <w:b w:val="false"/>
                <w:i w:val="false"/>
                <w:color w:val="000000"/>
                <w:sz w:val="20"/>
              </w:rPr>
              <w:t>
7) Joint Stock Company "National Holding "QazBioPharm";</w:t>
            </w:r>
          </w:p>
          <w:p>
            <w:pPr>
              <w:spacing w:after="20"/>
              <w:ind w:left="20"/>
              <w:jc w:val="both"/>
            </w:pPr>
            <w:r>
              <w:rPr>
                <w:rFonts w:ascii="Times New Roman"/>
                <w:b w:val="false"/>
                <w:i w:val="false"/>
                <w:color w:val="000000"/>
                <w:sz w:val="20"/>
              </w:rPr>
              <w:t>
8) Joint Stock Company "Astana Innovations";</w:t>
            </w:r>
          </w:p>
          <w:p>
            <w:pPr>
              <w:spacing w:after="20"/>
              <w:ind w:left="20"/>
              <w:jc w:val="both"/>
            </w:pPr>
            <w:r>
              <w:rPr>
                <w:rFonts w:ascii="Times New Roman"/>
                <w:b w:val="false"/>
                <w:i w:val="false"/>
                <w:color w:val="000000"/>
                <w:sz w:val="20"/>
              </w:rPr>
              <w:t>
9) Joint Stock Company "National Company "Kazakh Tourism";</w:t>
            </w:r>
          </w:p>
          <w:p>
            <w:pPr>
              <w:spacing w:after="20"/>
              <w:ind w:left="20"/>
              <w:jc w:val="both"/>
            </w:pPr>
            <w:r>
              <w:rPr>
                <w:rFonts w:ascii="Times New Roman"/>
                <w:b w:val="false"/>
                <w:i w:val="false"/>
                <w:color w:val="000000"/>
                <w:sz w:val="20"/>
              </w:rPr>
              <w:t>
10) Joint Stock Company "Kazakhstan Center of Industry and Export "QazIndustry";</w:t>
            </w:r>
          </w:p>
          <w:p>
            <w:pPr>
              <w:spacing w:after="20"/>
              <w:ind w:left="20"/>
              <w:jc w:val="both"/>
            </w:pPr>
            <w:r>
              <w:rPr>
                <w:rFonts w:ascii="Times New Roman"/>
                <w:b w:val="false"/>
                <w:i w:val="false"/>
                <w:color w:val="000000"/>
                <w:sz w:val="20"/>
              </w:rPr>
              <w:t>
11) Joint Stock Company "Trade Policy Development Center   "QazTrade";</w:t>
            </w:r>
          </w:p>
          <w:p>
            <w:pPr>
              <w:spacing w:after="20"/>
              <w:ind w:left="20"/>
              <w:jc w:val="both"/>
            </w:pPr>
            <w:r>
              <w:rPr>
                <w:rFonts w:ascii="Times New Roman"/>
                <w:b w:val="false"/>
                <w:i w:val="false"/>
                <w:color w:val="000000"/>
                <w:sz w:val="20"/>
              </w:rPr>
              <w:t>
12) Joint Stock Company "Management Company of the Special Economic Zone "International Center for Border Cooperation "Khorgos";</w:t>
            </w:r>
          </w:p>
          <w:p>
            <w:pPr>
              <w:spacing w:after="20"/>
              <w:ind w:left="20"/>
              <w:jc w:val="both"/>
            </w:pPr>
            <w:r>
              <w:rPr>
                <w:rFonts w:ascii="Times New Roman"/>
                <w:b w:val="false"/>
                <w:i w:val="false"/>
                <w:color w:val="000000"/>
                <w:sz w:val="20"/>
              </w:rPr>
              <w:t>
13) Joint Stock Company "National Company "QazExpoCongress";</w:t>
            </w:r>
          </w:p>
          <w:p>
            <w:pPr>
              <w:spacing w:after="20"/>
              <w:ind w:left="20"/>
              <w:jc w:val="both"/>
            </w:pPr>
            <w:r>
              <w:rPr>
                <w:rFonts w:ascii="Times New Roman"/>
                <w:b w:val="false"/>
                <w:i w:val="false"/>
                <w:color w:val="000000"/>
                <w:sz w:val="20"/>
              </w:rPr>
              <w:t>
14) Joint Stock Company "National Center for Advanced Studies "Orleu";</w:t>
            </w:r>
          </w:p>
          <w:p>
            <w:pPr>
              <w:spacing w:after="20"/>
              <w:ind w:left="20"/>
              <w:jc w:val="both"/>
            </w:pPr>
            <w:r>
              <w:rPr>
                <w:rFonts w:ascii="Times New Roman"/>
                <w:b w:val="false"/>
                <w:i w:val="false"/>
                <w:color w:val="000000"/>
                <w:sz w:val="20"/>
              </w:rPr>
              <w:t>
15) Joint Stock Company "National Company "KAZAKH INVEST";</w:t>
            </w:r>
          </w:p>
          <w:p>
            <w:pPr>
              <w:spacing w:after="20"/>
              <w:ind w:left="20"/>
              <w:jc w:val="both"/>
            </w:pPr>
            <w:r>
              <w:rPr>
                <w:rFonts w:ascii="Times New Roman"/>
                <w:b w:val="false"/>
                <w:i w:val="false"/>
                <w:color w:val="000000"/>
                <w:sz w:val="20"/>
              </w:rPr>
              <w:t>
16) Joint Stock Company "National Atomic Company "Kazatomprom";</w:t>
            </w:r>
          </w:p>
          <w:p>
            <w:pPr>
              <w:spacing w:after="20"/>
              <w:ind w:left="20"/>
              <w:jc w:val="both"/>
            </w:pPr>
            <w:r>
              <w:rPr>
                <w:rFonts w:ascii="Times New Roman"/>
                <w:b w:val="false"/>
                <w:i w:val="false"/>
                <w:color w:val="000000"/>
                <w:sz w:val="20"/>
              </w:rPr>
              <w:t>
17) Joint Stock Company "National Payment Corporation of the National Bank of the Republic of Kazakhstan";</w:t>
            </w:r>
          </w:p>
          <w:p>
            <w:pPr>
              <w:spacing w:after="20"/>
              <w:ind w:left="20"/>
              <w:jc w:val="both"/>
            </w:pPr>
            <w:r>
              <w:rPr>
                <w:rFonts w:ascii="Times New Roman"/>
                <w:b w:val="false"/>
                <w:i w:val="false"/>
                <w:color w:val="000000"/>
                <w:sz w:val="20"/>
              </w:rPr>
              <w:t>
18) Limited Liability Partnership "V.G. Fesenkov Astrophysical Institute";</w:t>
            </w:r>
          </w:p>
          <w:p>
            <w:pPr>
              <w:spacing w:after="20"/>
              <w:ind w:left="20"/>
              <w:jc w:val="both"/>
            </w:pPr>
            <w:r>
              <w:rPr>
                <w:rFonts w:ascii="Times New Roman"/>
                <w:b w:val="false"/>
                <w:i w:val="false"/>
                <w:color w:val="000000"/>
                <w:sz w:val="20"/>
              </w:rPr>
              <w:t>
19) Limited Liability Partnership "Management Company "Kazmedia Ortalygy";</w:t>
            </w:r>
          </w:p>
          <w:p>
            <w:pPr>
              <w:spacing w:after="20"/>
              <w:ind w:left="20"/>
              <w:jc w:val="both"/>
            </w:pPr>
            <w:r>
              <w:rPr>
                <w:rFonts w:ascii="Times New Roman"/>
                <w:b w:val="false"/>
                <w:i w:val="false"/>
                <w:color w:val="000000"/>
                <w:sz w:val="20"/>
              </w:rPr>
              <w:t>
20) Limited Liability Partnership "Kazakh Scientific Research Institute of Plant Protection and Quarantine named after Zh. Zhiembayev";</w:t>
            </w:r>
          </w:p>
          <w:p>
            <w:pPr>
              <w:spacing w:after="20"/>
              <w:ind w:left="20"/>
              <w:jc w:val="both"/>
            </w:pPr>
            <w:r>
              <w:rPr>
                <w:rFonts w:ascii="Times New Roman"/>
                <w:b w:val="false"/>
                <w:i w:val="false"/>
                <w:color w:val="000000"/>
                <w:sz w:val="20"/>
              </w:rPr>
              <w:t>
21) Limited Liability Partnership "National Scientific Center for Seismological Observations and Research";</w:t>
            </w:r>
          </w:p>
          <w:p>
            <w:pPr>
              <w:spacing w:after="20"/>
              <w:ind w:left="20"/>
              <w:jc w:val="both"/>
            </w:pPr>
            <w:r>
              <w:rPr>
                <w:rFonts w:ascii="Times New Roman"/>
                <w:b w:val="false"/>
                <w:i w:val="false"/>
                <w:color w:val="000000"/>
                <w:sz w:val="20"/>
              </w:rPr>
              <w:t>
22) Limited Liability Partnership "Central Asian Trading House";</w:t>
            </w:r>
          </w:p>
          <w:p>
            <w:pPr>
              <w:spacing w:after="20"/>
              <w:ind w:left="20"/>
              <w:jc w:val="both"/>
            </w:pPr>
            <w:r>
              <w:rPr>
                <w:rFonts w:ascii="Times New Roman"/>
                <w:b w:val="false"/>
                <w:i w:val="false"/>
                <w:color w:val="000000"/>
                <w:sz w:val="20"/>
              </w:rPr>
              <w:t>
23) Republican state enterprise on the right of economic management "Research Institute for Biological Safety Problems";</w:t>
            </w:r>
          </w:p>
          <w:p>
            <w:pPr>
              <w:spacing w:after="20"/>
              <w:ind w:left="20"/>
              <w:jc w:val="both"/>
            </w:pPr>
            <w:r>
              <w:rPr>
                <w:rFonts w:ascii="Times New Roman"/>
                <w:b w:val="false"/>
                <w:i w:val="false"/>
                <w:color w:val="000000"/>
                <w:sz w:val="20"/>
              </w:rPr>
              <w:t>
24) Republican state enterprise on the right of economic management "National Nuclear Center of the Republic of Kazakhstan";</w:t>
            </w:r>
          </w:p>
          <w:p>
            <w:pPr>
              <w:spacing w:after="20"/>
              <w:ind w:left="20"/>
              <w:jc w:val="both"/>
            </w:pPr>
            <w:r>
              <w:rPr>
                <w:rFonts w:ascii="Times New Roman"/>
                <w:b w:val="false"/>
                <w:i w:val="false"/>
                <w:color w:val="000000"/>
                <w:sz w:val="20"/>
              </w:rPr>
              <w:t>
25) Republican state enterprise on the right of economic management "Institute of Nuclear Physics";</w:t>
            </w:r>
          </w:p>
          <w:p>
            <w:pPr>
              <w:spacing w:after="20"/>
              <w:ind w:left="20"/>
              <w:jc w:val="both"/>
            </w:pPr>
            <w:r>
              <w:rPr>
                <w:rFonts w:ascii="Times New Roman"/>
                <w:b w:val="false"/>
                <w:i w:val="false"/>
                <w:color w:val="000000"/>
                <w:sz w:val="20"/>
              </w:rPr>
              <w:t>
26) Republican state enterprises;</w:t>
            </w:r>
          </w:p>
          <w:p>
            <w:pPr>
              <w:spacing w:after="20"/>
              <w:ind w:left="20"/>
              <w:jc w:val="both"/>
            </w:pPr>
            <w:r>
              <w:rPr>
                <w:rFonts w:ascii="Times New Roman"/>
                <w:b w:val="false"/>
                <w:i w:val="false"/>
                <w:color w:val="000000"/>
                <w:sz w:val="20"/>
              </w:rPr>
              <w:t>
27) limited liability company "SK Water Solutions"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Credit Bureau activities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Joint Stock Company “State Credit Bureau”</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Packaging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Joint Stock Company "Scientific Center for Anti-Infective Drugs";</w:t>
            </w:r>
          </w:p>
          <w:p>
            <w:pPr>
              <w:spacing w:after="20"/>
              <w:ind w:left="20"/>
              <w:jc w:val="both"/>
            </w:pPr>
            <w:r>
              <w:rPr>
                <w:rFonts w:ascii="Times New Roman"/>
                <w:b w:val="false"/>
                <w:i w:val="false"/>
                <w:color w:val="000000"/>
                <w:sz w:val="20"/>
              </w:rPr>
              <w:t>
2) Limited Liability Partnership "Kazakh Scientific Research Veterinary Institute";</w:t>
            </w:r>
          </w:p>
          <w:p>
            <w:pPr>
              <w:spacing w:after="20"/>
              <w:ind w:left="20"/>
              <w:jc w:val="both"/>
            </w:pPr>
            <w:r>
              <w:rPr>
                <w:rFonts w:ascii="Times New Roman"/>
                <w:b w:val="false"/>
                <w:i w:val="false"/>
                <w:color w:val="000000"/>
                <w:sz w:val="20"/>
              </w:rPr>
              <w:t>
3) Limited Liability Partnership "OtarBioPharm";</w:t>
            </w:r>
          </w:p>
          <w:p>
            <w:pPr>
              <w:spacing w:after="20"/>
              <w:ind w:left="20"/>
              <w:jc w:val="both"/>
            </w:pPr>
            <w:r>
              <w:rPr>
                <w:rFonts w:ascii="Times New Roman"/>
                <w:b w:val="false"/>
                <w:i w:val="false"/>
                <w:color w:val="000000"/>
                <w:sz w:val="20"/>
              </w:rPr>
              <w:t>
4) Limited Liability Partnership "Scientific and Analytical Center "Biomedpreparat";</w:t>
            </w:r>
          </w:p>
          <w:p>
            <w:pPr>
              <w:spacing w:after="20"/>
              <w:ind w:left="20"/>
              <w:jc w:val="both"/>
            </w:pPr>
            <w:r>
              <w:rPr>
                <w:rFonts w:ascii="Times New Roman"/>
                <w:b w:val="false"/>
                <w:i w:val="false"/>
                <w:color w:val="000000"/>
                <w:sz w:val="20"/>
              </w:rPr>
              <w:t>
5) Limited Liability Partnership "Republican Collection of Microorganisms";</w:t>
            </w:r>
          </w:p>
          <w:p>
            <w:pPr>
              <w:spacing w:after="20"/>
              <w:ind w:left="20"/>
              <w:jc w:val="both"/>
            </w:pPr>
            <w:r>
              <w:rPr>
                <w:rFonts w:ascii="Times New Roman"/>
                <w:b w:val="false"/>
                <w:i w:val="false"/>
                <w:color w:val="000000"/>
                <w:sz w:val="20"/>
              </w:rPr>
              <w:t>
6) Limited Liability Partnership "National Center for Biotechnology";</w:t>
            </w:r>
          </w:p>
          <w:p>
            <w:pPr>
              <w:spacing w:after="20"/>
              <w:ind w:left="20"/>
              <w:jc w:val="both"/>
            </w:pPr>
            <w:r>
              <w:rPr>
                <w:rFonts w:ascii="Times New Roman"/>
                <w:b w:val="false"/>
                <w:i w:val="false"/>
                <w:color w:val="000000"/>
                <w:sz w:val="20"/>
              </w:rPr>
              <w:t>
7) Republican state enterprise on the right of economic management "Research Institute of Biological Safety";</w:t>
            </w:r>
          </w:p>
          <w:p>
            <w:pPr>
              <w:spacing w:after="20"/>
              <w:ind w:left="20"/>
              <w:jc w:val="both"/>
            </w:pPr>
            <w:r>
              <w:rPr>
                <w:rFonts w:ascii="Times New Roman"/>
                <w:b w:val="false"/>
                <w:i w:val="false"/>
                <w:color w:val="000000"/>
                <w:sz w:val="20"/>
              </w:rPr>
              <w:t>
8) Republican state enterprise on the right of economic management "National Scientific Center of Particularly Dangerous Infections named after Masgut Aikimbaev"</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Miscellaneous activities in providing ancillary commercial services, not elsewhere classified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Non-profit Joint Stock Company "Kazakh National Women's Pedagogical University";</w:t>
            </w:r>
          </w:p>
          <w:p>
            <w:pPr>
              <w:spacing w:after="20"/>
              <w:ind w:left="20"/>
              <w:jc w:val="both"/>
            </w:pPr>
            <w:r>
              <w:rPr>
                <w:rFonts w:ascii="Times New Roman"/>
                <w:b w:val="false"/>
                <w:i w:val="false"/>
                <w:color w:val="000000"/>
                <w:sz w:val="20"/>
              </w:rPr>
              <w:t>
2) Joint Stock Company "Management Company of the Special Economic Zone "International Center for Border Cooperation" "Khorgos ";</w:t>
            </w:r>
          </w:p>
          <w:p>
            <w:pPr>
              <w:spacing w:after="20"/>
              <w:ind w:left="20"/>
              <w:jc w:val="both"/>
            </w:pPr>
            <w:r>
              <w:rPr>
                <w:rFonts w:ascii="Times New Roman"/>
                <w:b w:val="false"/>
                <w:i w:val="false"/>
                <w:color w:val="000000"/>
                <w:sz w:val="20"/>
              </w:rPr>
              <w:t>
3) Joint Stock Company "Center for Operational Support of the National Bank of the Republic of Kazakhstan";</w:t>
            </w:r>
          </w:p>
          <w:p>
            <w:pPr>
              <w:spacing w:after="20"/>
              <w:ind w:left="20"/>
              <w:jc w:val="both"/>
            </w:pPr>
            <w:r>
              <w:rPr>
                <w:rFonts w:ascii="Times New Roman"/>
                <w:b w:val="false"/>
                <w:i w:val="false"/>
                <w:color w:val="000000"/>
                <w:sz w:val="20"/>
              </w:rPr>
              <w:t>
4) Joint Stock Company "Kazakhtelecom";</w:t>
            </w:r>
          </w:p>
          <w:p>
            <w:pPr>
              <w:spacing w:after="20"/>
              <w:ind w:left="20"/>
              <w:jc w:val="both"/>
            </w:pPr>
            <w:r>
              <w:rPr>
                <w:rFonts w:ascii="Times New Roman"/>
                <w:b w:val="false"/>
                <w:i w:val="false"/>
                <w:color w:val="000000"/>
                <w:sz w:val="20"/>
              </w:rPr>
              <w:t>
5) Limited Liability Partnership " Special Security Center";</w:t>
            </w:r>
          </w:p>
          <w:p>
            <w:pPr>
              <w:spacing w:after="20"/>
              <w:ind w:left="20"/>
              <w:jc w:val="both"/>
            </w:pPr>
            <w:r>
              <w:rPr>
                <w:rFonts w:ascii="Times New Roman"/>
                <w:b w:val="false"/>
                <w:i w:val="false"/>
                <w:color w:val="000000"/>
                <w:sz w:val="20"/>
              </w:rPr>
              <w:t>
6) Limited Liability Partnership "Center for Digital Economy Development";</w:t>
            </w:r>
          </w:p>
          <w:p>
            <w:pPr>
              <w:spacing w:after="20"/>
              <w:ind w:left="20"/>
              <w:jc w:val="both"/>
            </w:pPr>
            <w:r>
              <w:rPr>
                <w:rFonts w:ascii="Times New Roman"/>
                <w:b w:val="false"/>
                <w:i w:val="false"/>
                <w:color w:val="000000"/>
                <w:sz w:val="20"/>
              </w:rPr>
              <w:t>
7) Limited Liability Partnership "Zhana Turmys 2020";</w:t>
            </w:r>
          </w:p>
          <w:p>
            <w:pPr>
              <w:spacing w:after="20"/>
              <w:ind w:left="20"/>
              <w:jc w:val="both"/>
            </w:pPr>
            <w:r>
              <w:rPr>
                <w:rFonts w:ascii="Times New Roman"/>
                <w:b w:val="false"/>
                <w:i w:val="false"/>
                <w:color w:val="000000"/>
                <w:sz w:val="20"/>
              </w:rPr>
              <w:t>
8) Limited Liability Partnership "City Services Center " of Astana city akimat;</w:t>
            </w:r>
          </w:p>
          <w:p>
            <w:pPr>
              <w:spacing w:after="20"/>
              <w:ind w:left="20"/>
              <w:jc w:val="both"/>
            </w:pPr>
            <w:r>
              <w:rPr>
                <w:rFonts w:ascii="Times New Roman"/>
                <w:b w:val="false"/>
                <w:i w:val="false"/>
                <w:color w:val="000000"/>
                <w:sz w:val="20"/>
              </w:rPr>
              <w:t>
9) Republican State Enterprise on the Right of Economic Management "Digital Government Support Center";</w:t>
            </w:r>
          </w:p>
          <w:p>
            <w:pPr>
              <w:spacing w:after="20"/>
              <w:ind w:left="20"/>
              <w:jc w:val="both"/>
            </w:pPr>
            <w:r>
              <w:rPr>
                <w:rFonts w:ascii="Times New Roman"/>
                <w:b w:val="false"/>
                <w:i w:val="false"/>
                <w:color w:val="000000"/>
                <w:sz w:val="20"/>
              </w:rPr>
              <w:t>
10) Republican State Enterprise on the Right of Economic Management "Institute of Nuclear Physics";</w:t>
            </w:r>
          </w:p>
          <w:p>
            <w:pPr>
              <w:spacing w:after="20"/>
              <w:ind w:left="20"/>
              <w:jc w:val="both"/>
            </w:pPr>
            <w:r>
              <w:rPr>
                <w:rFonts w:ascii="Times New Roman"/>
                <w:b w:val="false"/>
                <w:i w:val="false"/>
                <w:color w:val="000000"/>
                <w:sz w:val="20"/>
              </w:rPr>
              <w:t>
11) Republican state enterprises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of republican governing bodies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Republican state enterprise on the right of economic management "Diplomatic Service";</w:t>
            </w:r>
          </w:p>
          <w:p>
            <w:pPr>
              <w:spacing w:after="20"/>
              <w:ind w:left="20"/>
              <w:jc w:val="both"/>
            </w:pPr>
            <w:r>
              <w:rPr>
                <w:rFonts w:ascii="Times New Roman"/>
                <w:b w:val="false"/>
                <w:i w:val="false"/>
                <w:color w:val="000000"/>
                <w:sz w:val="20"/>
              </w:rPr>
              <w:t>
2) Republican state enterprise on the right of economic management "Information and Analytical Center for Environmental Protection";</w:t>
            </w:r>
          </w:p>
          <w:p>
            <w:pPr>
              <w:spacing w:after="20"/>
              <w:ind w:left="20"/>
              <w:jc w:val="both"/>
            </w:pPr>
            <w:r>
              <w:rPr>
                <w:rFonts w:ascii="Times New Roman"/>
                <w:b w:val="false"/>
                <w:i w:val="false"/>
                <w:color w:val="000000"/>
                <w:sz w:val="20"/>
              </w:rPr>
              <w:t>
3) Republican state enterprise on the right of economic management "National Scientific Center for Healthcare Development named after Salidat Kaiyrbekova";</w:t>
            </w:r>
          </w:p>
          <w:p>
            <w:pPr>
              <w:spacing w:after="20"/>
              <w:ind w:left="20"/>
              <w:jc w:val="both"/>
            </w:pPr>
            <w:r>
              <w:rPr>
                <w:rFonts w:ascii="Times New Roman"/>
                <w:b w:val="false"/>
                <w:i w:val="false"/>
                <w:color w:val="000000"/>
                <w:sz w:val="20"/>
              </w:rPr>
              <w:t>
4) Republican state enterprise "Academy of Public Administration under the President of the Republic of Kazakhstan";</w:t>
            </w:r>
          </w:p>
          <w:p>
            <w:pPr>
              <w:spacing w:after="20"/>
              <w:ind w:left="20"/>
              <w:jc w:val="both"/>
            </w:pPr>
            <w:r>
              <w:rPr>
                <w:rFonts w:ascii="Times New Roman"/>
                <w:b w:val="false"/>
                <w:i w:val="false"/>
                <w:color w:val="000000"/>
                <w:sz w:val="20"/>
              </w:rPr>
              <w:t>
5) Republican state-owned enterprise "Republican Forest Selection and Seed Center";</w:t>
            </w:r>
          </w:p>
          <w:p>
            <w:pPr>
              <w:spacing w:after="20"/>
              <w:ind w:left="20"/>
              <w:jc w:val="both"/>
            </w:pPr>
            <w:r>
              <w:rPr>
                <w:rFonts w:ascii="Times New Roman"/>
                <w:b w:val="false"/>
                <w:i w:val="false"/>
                <w:color w:val="000000"/>
                <w:sz w:val="20"/>
              </w:rPr>
              <w:t xml:space="preserve">
6) Republican state administrations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of regional government bodies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state-owned enterprise "Republican Forest Selection and Seed Center";</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of local government bodies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state-owned enterprise "Republican Forest Selection and Seed Center";</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of rural and township government bodies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state-owned enterprise "Republican Forest Selection and Seed Center";</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Taxation-related activities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state enterprise on the right of economic management "Diplomatic Service";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 activities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Joint Stock Company “Kazpost”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Regulation of the activities of health care, education, culture and other social services, excepting  social security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Non-profit Joint Stock Company "Center for Supporting Civil Initiatives"; </w:t>
            </w:r>
          </w:p>
          <w:p>
            <w:pPr>
              <w:spacing w:after="20"/>
              <w:ind w:left="20"/>
              <w:jc w:val="both"/>
            </w:pPr>
            <w:r>
              <w:rPr>
                <w:rFonts w:ascii="Times New Roman"/>
                <w:b w:val="false"/>
                <w:i w:val="false"/>
                <w:color w:val="000000"/>
                <w:sz w:val="20"/>
              </w:rPr>
              <w:t>
2) Republican state enterprise on the right of economic management "National Scientific Center for Social Protection Sphere Development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Regulation and promotion of efficient economic activity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Joint Stock Company "Socio-Entrepreneurial Corporation "Aktobe";</w:t>
            </w:r>
          </w:p>
          <w:p>
            <w:pPr>
              <w:spacing w:after="20"/>
              <w:ind w:left="20"/>
              <w:jc w:val="both"/>
            </w:pPr>
            <w:r>
              <w:rPr>
                <w:rFonts w:ascii="Times New Roman"/>
                <w:b w:val="false"/>
                <w:i w:val="false"/>
                <w:color w:val="000000"/>
                <w:sz w:val="20"/>
              </w:rPr>
              <w:t>
2) Joint Stock Company "Socio-Entrepreneurial Corporation" "Shymkent";</w:t>
            </w:r>
          </w:p>
          <w:p>
            <w:pPr>
              <w:spacing w:after="20"/>
              <w:ind w:left="20"/>
              <w:jc w:val="both"/>
            </w:pPr>
            <w:r>
              <w:rPr>
                <w:rFonts w:ascii="Times New Roman"/>
                <w:b w:val="false"/>
                <w:i w:val="false"/>
                <w:color w:val="000000"/>
                <w:sz w:val="20"/>
              </w:rPr>
              <w:t>
3) Joint Stock Company "Management Company of the Special Economic Zone "Astana-Technopolis";</w:t>
            </w:r>
          </w:p>
          <w:p>
            <w:pPr>
              <w:spacing w:after="20"/>
              <w:ind w:left="20"/>
              <w:jc w:val="both"/>
            </w:pPr>
            <w:r>
              <w:rPr>
                <w:rFonts w:ascii="Times New Roman"/>
                <w:b w:val="false"/>
                <w:i w:val="false"/>
                <w:color w:val="000000"/>
                <w:sz w:val="20"/>
              </w:rPr>
              <w:t>
4) Joint Stock Company "Socio-Entrepreneurial Corporation "Soltustik";</w:t>
            </w:r>
          </w:p>
          <w:p>
            <w:pPr>
              <w:spacing w:after="20"/>
              <w:ind w:left="20"/>
              <w:jc w:val="both"/>
            </w:pPr>
            <w:r>
              <w:rPr>
                <w:rFonts w:ascii="Times New Roman"/>
                <w:b w:val="false"/>
                <w:i w:val="false"/>
                <w:color w:val="000000"/>
                <w:sz w:val="20"/>
              </w:rPr>
              <w:t>
5) Joint Stock Company "Center for Development of Trade Policy "QazTrade";</w:t>
            </w:r>
          </w:p>
          <w:p>
            <w:pPr>
              <w:spacing w:after="20"/>
              <w:ind w:left="20"/>
              <w:jc w:val="both"/>
            </w:pPr>
            <w:r>
              <w:rPr>
                <w:rFonts w:ascii="Times New Roman"/>
                <w:b w:val="false"/>
                <w:i w:val="false"/>
                <w:color w:val="000000"/>
                <w:sz w:val="20"/>
              </w:rPr>
              <w:t>
6) Joint Stock Company "Socio-Entrepreneurial Corporation "Astana";</w:t>
            </w:r>
          </w:p>
          <w:p>
            <w:pPr>
              <w:spacing w:after="20"/>
              <w:ind w:left="20"/>
              <w:jc w:val="both"/>
            </w:pPr>
            <w:r>
              <w:rPr>
                <w:rFonts w:ascii="Times New Roman"/>
                <w:b w:val="false"/>
                <w:i w:val="false"/>
                <w:color w:val="000000"/>
                <w:sz w:val="20"/>
              </w:rPr>
              <w:t>
7) Joint Stock Company "Socio-Entrepreneurial Corporation "Tobol";</w:t>
            </w:r>
          </w:p>
          <w:p>
            <w:pPr>
              <w:spacing w:after="20"/>
              <w:ind w:left="20"/>
              <w:jc w:val="both"/>
            </w:pPr>
            <w:r>
              <w:rPr>
                <w:rFonts w:ascii="Times New Roman"/>
                <w:b w:val="false"/>
                <w:i w:val="false"/>
                <w:color w:val="000000"/>
                <w:sz w:val="20"/>
              </w:rPr>
              <w:t>
8) Limited Liability Partnership "City Center for Investment Development "AstanaInvest";</w:t>
            </w:r>
          </w:p>
          <w:p>
            <w:pPr>
              <w:spacing w:after="20"/>
              <w:ind w:left="20"/>
              <w:jc w:val="both"/>
            </w:pPr>
            <w:r>
              <w:rPr>
                <w:rFonts w:ascii="Times New Roman"/>
                <w:b w:val="false"/>
                <w:i w:val="false"/>
                <w:color w:val="000000"/>
                <w:sz w:val="20"/>
              </w:rPr>
              <w:t>
9) Limited Liability Partnership "Astana Venue Management ";</w:t>
            </w:r>
          </w:p>
          <w:p>
            <w:pPr>
              <w:spacing w:after="20"/>
              <w:ind w:left="20"/>
              <w:jc w:val="both"/>
            </w:pPr>
            <w:r>
              <w:rPr>
                <w:rFonts w:ascii="Times New Roman"/>
                <w:b w:val="false"/>
                <w:i w:val="false"/>
                <w:color w:val="000000"/>
                <w:sz w:val="20"/>
              </w:rPr>
              <w:t>
10) Limited Liability Partnership "Center for Coordination and Expertise of Astana Development Projects";</w:t>
            </w:r>
          </w:p>
          <w:p>
            <w:pPr>
              <w:spacing w:after="20"/>
              <w:ind w:left="20"/>
              <w:jc w:val="both"/>
            </w:pPr>
            <w:r>
              <w:rPr>
                <w:rFonts w:ascii="Times New Roman"/>
                <w:b w:val="false"/>
                <w:i w:val="false"/>
                <w:color w:val="000000"/>
                <w:sz w:val="20"/>
              </w:rPr>
              <w:t>
11) Limited Liability Partnership "Astanagorarkhitektura";</w:t>
            </w:r>
          </w:p>
          <w:p>
            <w:pPr>
              <w:spacing w:after="20"/>
              <w:ind w:left="20"/>
              <w:jc w:val="both"/>
            </w:pPr>
            <w:r>
              <w:rPr>
                <w:rFonts w:ascii="Times New Roman"/>
                <w:b w:val="false"/>
                <w:i w:val="false"/>
                <w:color w:val="000000"/>
                <w:sz w:val="20"/>
              </w:rPr>
              <w:t>
12) Limited Liability Partnership "Tourist Information Center of Almaty";</w:t>
            </w:r>
          </w:p>
          <w:p>
            <w:pPr>
              <w:spacing w:after="20"/>
              <w:ind w:left="20"/>
              <w:jc w:val="both"/>
            </w:pPr>
            <w:r>
              <w:rPr>
                <w:rFonts w:ascii="Times New Roman"/>
                <w:b w:val="false"/>
                <w:i w:val="false"/>
                <w:color w:val="000000"/>
                <w:sz w:val="20"/>
              </w:rPr>
              <w:t>
13) Limited Liability Partnership "Zhanibek Saulet";</w:t>
            </w:r>
          </w:p>
          <w:p>
            <w:pPr>
              <w:spacing w:after="20"/>
              <w:ind w:left="20"/>
              <w:jc w:val="both"/>
            </w:pPr>
            <w:r>
              <w:rPr>
                <w:rFonts w:ascii="Times New Roman"/>
                <w:b w:val="false"/>
                <w:i w:val="false"/>
                <w:color w:val="000000"/>
                <w:sz w:val="20"/>
              </w:rPr>
              <w:t>
14) Limited Liability Partnership "Kalatas";</w:t>
            </w:r>
          </w:p>
          <w:p>
            <w:pPr>
              <w:spacing w:after="20"/>
              <w:ind w:left="20"/>
              <w:jc w:val="both"/>
            </w:pPr>
            <w:r>
              <w:rPr>
                <w:rFonts w:ascii="Times New Roman"/>
                <w:b w:val="false"/>
                <w:i w:val="false"/>
                <w:color w:val="000000"/>
                <w:sz w:val="20"/>
              </w:rPr>
              <w:t>
15) Limited Liability Partnership "City Services Center" of the Akimat of Astana;</w:t>
            </w:r>
          </w:p>
          <w:p>
            <w:pPr>
              <w:spacing w:after="20"/>
              <w:ind w:left="20"/>
              <w:jc w:val="both"/>
            </w:pPr>
            <w:r>
              <w:rPr>
                <w:rFonts w:ascii="Times New Roman"/>
                <w:b w:val="false"/>
                <w:i w:val="false"/>
                <w:color w:val="000000"/>
                <w:sz w:val="20"/>
              </w:rPr>
              <w:t>
16) Republican State Enterprise on the Right of Economic Management "Digital Government Support Center";</w:t>
            </w:r>
          </w:p>
          <w:p>
            <w:pPr>
              <w:spacing w:after="20"/>
              <w:ind w:left="20"/>
              <w:jc w:val="both"/>
            </w:pPr>
            <w:r>
              <w:rPr>
                <w:rFonts w:ascii="Times New Roman"/>
                <w:b w:val="false"/>
                <w:i w:val="false"/>
                <w:color w:val="000000"/>
                <w:sz w:val="20"/>
              </w:rPr>
              <w:t>
17) Republican State Enterprise on the Right of Economic Management "Kazakhstan Institute of Standardization and Metrology";</w:t>
            </w:r>
          </w:p>
          <w:p>
            <w:pPr>
              <w:spacing w:after="20"/>
              <w:ind w:left="20"/>
              <w:jc w:val="both"/>
            </w:pPr>
            <w:r>
              <w:rPr>
                <w:rFonts w:ascii="Times New Roman"/>
                <w:b w:val="false"/>
                <w:i w:val="false"/>
                <w:color w:val="000000"/>
                <w:sz w:val="20"/>
              </w:rPr>
              <w:t>
18) Republican state-owned enterprise "Republican Forest Selection and Seed Center";</w:t>
            </w:r>
          </w:p>
          <w:p>
            <w:pPr>
              <w:spacing w:after="20"/>
              <w:ind w:left="20"/>
              <w:jc w:val="both"/>
            </w:pPr>
            <w:r>
              <w:rPr>
                <w:rFonts w:ascii="Times New Roman"/>
                <w:b w:val="false"/>
                <w:i w:val="false"/>
                <w:color w:val="000000"/>
                <w:sz w:val="20"/>
              </w:rPr>
              <w:t>
19) Republican state enterprise on the right of economic management "Information and analytical center for environmental protection";</w:t>
            </w:r>
          </w:p>
          <w:p>
            <w:pPr>
              <w:spacing w:after="20"/>
              <w:ind w:left="20"/>
              <w:jc w:val="both"/>
            </w:pPr>
            <w:r>
              <w:rPr>
                <w:rFonts w:ascii="Times New Roman"/>
                <w:b w:val="false"/>
                <w:i w:val="false"/>
                <w:color w:val="000000"/>
                <w:sz w:val="20"/>
              </w:rPr>
              <w:t>
20) Republican state-owned enterprise "Academy of Public Administration under the President of the Republic of Kazakhstan";</w:t>
            </w:r>
          </w:p>
          <w:p>
            <w:pPr>
              <w:spacing w:after="20"/>
              <w:ind w:left="20"/>
              <w:jc w:val="both"/>
            </w:pPr>
            <w:r>
              <w:rPr>
                <w:rFonts w:ascii="Times New Roman"/>
                <w:b w:val="false"/>
                <w:i w:val="false"/>
                <w:color w:val="000000"/>
                <w:sz w:val="20"/>
              </w:rPr>
              <w:t>
21) Republican state enterprises;</w:t>
            </w:r>
          </w:p>
          <w:p>
            <w:pPr>
              <w:spacing w:after="20"/>
              <w:ind w:left="20"/>
              <w:jc w:val="both"/>
            </w:pPr>
            <w:r>
              <w:rPr>
                <w:rFonts w:ascii="Times New Roman"/>
                <w:b w:val="false"/>
                <w:i w:val="false"/>
                <w:color w:val="000000"/>
                <w:sz w:val="20"/>
              </w:rPr>
              <w:t>
22) limited liability company "SK Water Solutions"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activity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Non-profit Joint Stock Company "Otandastar Fund";</w:t>
            </w:r>
          </w:p>
          <w:p>
            <w:pPr>
              <w:spacing w:after="20"/>
              <w:ind w:left="20"/>
              <w:jc w:val="both"/>
            </w:pPr>
            <w:r>
              <w:rPr>
                <w:rFonts w:ascii="Times New Roman"/>
                <w:b w:val="false"/>
                <w:i w:val="false"/>
                <w:color w:val="000000"/>
                <w:sz w:val="20"/>
              </w:rPr>
              <w:t>
2) Non-profit Joint Stock Company Kazakhstan Agency for International Development "KAZAID";</w:t>
            </w:r>
          </w:p>
          <w:p>
            <w:pPr>
              <w:spacing w:after="20"/>
              <w:ind w:left="20"/>
              <w:jc w:val="both"/>
            </w:pPr>
            <w:r>
              <w:rPr>
                <w:rFonts w:ascii="Times New Roman"/>
                <w:b w:val="false"/>
                <w:i w:val="false"/>
                <w:color w:val="000000"/>
                <w:sz w:val="20"/>
              </w:rPr>
              <w:t>
3) Non-profit Joint Stock Company "M. Auezov South Kazakhstan University";</w:t>
            </w:r>
          </w:p>
          <w:p>
            <w:pPr>
              <w:spacing w:after="20"/>
              <w:ind w:left="20"/>
              <w:jc w:val="both"/>
            </w:pPr>
            <w:r>
              <w:rPr>
                <w:rFonts w:ascii="Times New Roman"/>
                <w:b w:val="false"/>
                <w:i w:val="false"/>
                <w:color w:val="000000"/>
                <w:sz w:val="20"/>
              </w:rPr>
              <w:t>
4) Joint Stock Company "Kazaviaspas";</w:t>
            </w:r>
          </w:p>
          <w:p>
            <w:pPr>
              <w:spacing w:after="20"/>
              <w:ind w:left="20"/>
              <w:jc w:val="both"/>
            </w:pPr>
            <w:r>
              <w:rPr>
                <w:rFonts w:ascii="Times New Roman"/>
                <w:b w:val="false"/>
                <w:i w:val="false"/>
                <w:color w:val="000000"/>
                <w:sz w:val="20"/>
              </w:rPr>
              <w:t>
5) Joint Stock Company "Management Company of the Special Economic Zone "International Center for Border Cooperation "Khorgos";</w:t>
            </w:r>
          </w:p>
          <w:p>
            <w:pPr>
              <w:spacing w:after="20"/>
              <w:ind w:left="20"/>
              <w:jc w:val="both"/>
            </w:pPr>
            <w:r>
              <w:rPr>
                <w:rFonts w:ascii="Times New Roman"/>
                <w:b w:val="false"/>
                <w:i w:val="false"/>
                <w:color w:val="000000"/>
                <w:sz w:val="20"/>
              </w:rPr>
              <w:t>
6) Joint-Stock Company "National Company "QazExpoCongress";</w:t>
            </w:r>
          </w:p>
          <w:p>
            <w:pPr>
              <w:spacing w:after="20"/>
              <w:ind w:left="20"/>
              <w:jc w:val="both"/>
            </w:pPr>
            <w:r>
              <w:rPr>
                <w:rFonts w:ascii="Times New Roman"/>
                <w:b w:val="false"/>
                <w:i w:val="false"/>
                <w:color w:val="000000"/>
                <w:sz w:val="20"/>
              </w:rPr>
              <w:t>
7) Joint-Stock Company "Alatau Hotel";</w:t>
            </w:r>
          </w:p>
          <w:p>
            <w:pPr>
              <w:spacing w:after="20"/>
              <w:ind w:left="20"/>
              <w:jc w:val="both"/>
            </w:pPr>
            <w:r>
              <w:rPr>
                <w:rFonts w:ascii="Times New Roman"/>
                <w:b w:val="false"/>
                <w:i w:val="false"/>
                <w:color w:val="000000"/>
                <w:sz w:val="20"/>
              </w:rPr>
              <w:t>
8) Joint-Stock Company "National Atomic Company "Kazatomprom";</w:t>
            </w:r>
          </w:p>
          <w:p>
            <w:pPr>
              <w:spacing w:after="20"/>
              <w:ind w:left="20"/>
              <w:jc w:val="both"/>
            </w:pPr>
            <w:r>
              <w:rPr>
                <w:rFonts w:ascii="Times New Roman"/>
                <w:b w:val="false"/>
                <w:i w:val="false"/>
                <w:color w:val="000000"/>
                <w:sz w:val="20"/>
              </w:rPr>
              <w:t>
9) Joint Stock Company "State Technical Service";</w:t>
            </w:r>
          </w:p>
          <w:p>
            <w:pPr>
              <w:spacing w:after="20"/>
              <w:ind w:left="20"/>
              <w:jc w:val="both"/>
            </w:pPr>
            <w:r>
              <w:rPr>
                <w:rFonts w:ascii="Times New Roman"/>
                <w:b w:val="false"/>
                <w:i w:val="false"/>
                <w:color w:val="000000"/>
                <w:sz w:val="20"/>
              </w:rPr>
              <w:t>
10) Republican State Enterprise on the Right of Economic Management "National Nuclear Center of the Republic of Kazakhstan";</w:t>
            </w:r>
          </w:p>
          <w:p>
            <w:pPr>
              <w:spacing w:after="20"/>
              <w:ind w:left="20"/>
              <w:jc w:val="both"/>
            </w:pPr>
            <w:r>
              <w:rPr>
                <w:rFonts w:ascii="Times New Roman"/>
                <w:b w:val="false"/>
                <w:i w:val="false"/>
                <w:color w:val="000000"/>
                <w:sz w:val="20"/>
              </w:rPr>
              <w:t>
11) Republican State Enterprise on the Right of Economic Management "Institute of Nuclear Physics";</w:t>
            </w:r>
          </w:p>
          <w:p>
            <w:pPr>
              <w:spacing w:after="20"/>
              <w:ind w:left="20"/>
              <w:jc w:val="both"/>
            </w:pPr>
            <w:r>
              <w:rPr>
                <w:rFonts w:ascii="Times New Roman"/>
                <w:b w:val="false"/>
                <w:i w:val="false"/>
                <w:color w:val="000000"/>
                <w:sz w:val="20"/>
              </w:rPr>
              <w:t>
12) Republican State Enterprise on the Right of Economic Management "Kazakhstan Institute of Standardization and Metrology"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Defense activities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Limited Liability Partnership "Special Security Center""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Justice and law activities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state enterprises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order and safety activities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state enterprises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in maintaining safety in emergency situations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Joint Stock Company "Kazaviaspas";</w:t>
            </w:r>
          </w:p>
          <w:p>
            <w:pPr>
              <w:spacing w:after="20"/>
              <w:ind w:left="20"/>
              <w:jc w:val="both"/>
            </w:pPr>
            <w:r>
              <w:rPr>
                <w:rFonts w:ascii="Times New Roman"/>
                <w:b w:val="false"/>
                <w:i w:val="false"/>
                <w:color w:val="000000"/>
                <w:sz w:val="20"/>
              </w:rPr>
              <w:t>
2) Joint Stock Company "KazTransGas Aimak";</w:t>
            </w:r>
          </w:p>
          <w:p>
            <w:pPr>
              <w:spacing w:after="20"/>
              <w:ind w:left="20"/>
              <w:jc w:val="both"/>
            </w:pPr>
            <w:r>
              <w:rPr>
                <w:rFonts w:ascii="Times New Roman"/>
                <w:b w:val="false"/>
                <w:i w:val="false"/>
                <w:color w:val="000000"/>
                <w:sz w:val="20"/>
              </w:rPr>
              <w:t>
3) Joint Stock Company "National Company "Kazakhstan Temir Zholy";</w:t>
            </w:r>
          </w:p>
          <w:p>
            <w:pPr>
              <w:spacing w:after="20"/>
              <w:ind w:left="20"/>
              <w:jc w:val="both"/>
            </w:pPr>
            <w:r>
              <w:rPr>
                <w:rFonts w:ascii="Times New Roman"/>
                <w:b w:val="false"/>
                <w:i w:val="false"/>
                <w:color w:val="000000"/>
                <w:sz w:val="20"/>
              </w:rPr>
              <w:t>
4) Limited Liability Partnership "Kazakhstan Nuclear Power Plants";</w:t>
            </w:r>
          </w:p>
          <w:p>
            <w:pPr>
              <w:spacing w:after="20"/>
              <w:ind w:left="20"/>
              <w:jc w:val="both"/>
            </w:pPr>
            <w:r>
              <w:rPr>
                <w:rFonts w:ascii="Times New Roman"/>
                <w:b w:val="false"/>
                <w:i w:val="false"/>
                <w:color w:val="000000"/>
                <w:sz w:val="20"/>
              </w:rPr>
              <w:t>
5) Limited Liability Partnership "MAEK";</w:t>
            </w:r>
          </w:p>
          <w:p>
            <w:pPr>
              <w:spacing w:after="20"/>
              <w:ind w:left="20"/>
              <w:jc w:val="both"/>
            </w:pPr>
            <w:r>
              <w:rPr>
                <w:rFonts w:ascii="Times New Roman"/>
                <w:b w:val="false"/>
                <w:i w:val="false"/>
                <w:color w:val="000000"/>
                <w:sz w:val="20"/>
              </w:rPr>
              <w:t>
6) Republican State Enterprise on the Right of Economic Management "National Nuclear Center of the Republic of Kazakhstan";</w:t>
            </w:r>
          </w:p>
          <w:p>
            <w:pPr>
              <w:spacing w:after="20"/>
              <w:ind w:left="20"/>
              <w:jc w:val="both"/>
            </w:pPr>
            <w:r>
              <w:rPr>
                <w:rFonts w:ascii="Times New Roman"/>
                <w:b w:val="false"/>
                <w:i w:val="false"/>
                <w:color w:val="000000"/>
                <w:sz w:val="20"/>
              </w:rPr>
              <w:t>
7) Republican State Enterprise on the Right of Economic Management "Institute of Nuclear Physics";</w:t>
            </w:r>
          </w:p>
          <w:p>
            <w:pPr>
              <w:spacing w:after="20"/>
              <w:ind w:left="20"/>
              <w:jc w:val="both"/>
            </w:pPr>
            <w:r>
              <w:rPr>
                <w:rFonts w:ascii="Times New Roman"/>
                <w:b w:val="false"/>
                <w:i w:val="false"/>
                <w:color w:val="000000"/>
                <w:sz w:val="20"/>
              </w:rPr>
              <w:t>
8) Municipal State  Enterprise "Aviation Unit of  East Kazakhstan Oblast";</w:t>
            </w:r>
          </w:p>
          <w:p>
            <w:pPr>
              <w:spacing w:after="20"/>
              <w:ind w:left="20"/>
              <w:jc w:val="both"/>
            </w:pPr>
            <w:r>
              <w:rPr>
                <w:rFonts w:ascii="Times New Roman"/>
                <w:b w:val="false"/>
                <w:i w:val="false"/>
                <w:color w:val="000000"/>
                <w:sz w:val="20"/>
              </w:rPr>
              <w:t>
9) Republican State and municipal enterprises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in compulsory social insurance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Joint Stock Company "State Social Insurance Fund"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Pre-school education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Joint Stock Company "Center for Operational Support of the National Bank of the Republic of Kazakhstan";</w:t>
            </w:r>
          </w:p>
          <w:p>
            <w:pPr>
              <w:spacing w:after="20"/>
              <w:ind w:left="20"/>
              <w:jc w:val="both"/>
            </w:pPr>
            <w:r>
              <w:rPr>
                <w:rFonts w:ascii="Times New Roman"/>
                <w:b w:val="false"/>
                <w:i w:val="false"/>
                <w:color w:val="000000"/>
                <w:sz w:val="20"/>
              </w:rPr>
              <w:t>
2) Republican State and municipal enterprises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and general secondary education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Non-profit Joint Stock Company "Kh. Dosmukhamedov Atyrau University ";</w:t>
            </w:r>
          </w:p>
          <w:p>
            <w:pPr>
              <w:spacing w:after="20"/>
              <w:ind w:left="20"/>
              <w:jc w:val="both"/>
            </w:pPr>
            <w:r>
              <w:rPr>
                <w:rFonts w:ascii="Times New Roman"/>
                <w:b w:val="false"/>
                <w:i w:val="false"/>
                <w:color w:val="000000"/>
                <w:sz w:val="20"/>
              </w:rPr>
              <w:t>
2) Non-profit Joint Stock Company "South Kazakhstan State Pedagogical University";</w:t>
            </w:r>
          </w:p>
          <w:p>
            <w:pPr>
              <w:spacing w:after="20"/>
              <w:ind w:left="20"/>
              <w:jc w:val="both"/>
            </w:pPr>
            <w:r>
              <w:rPr>
                <w:rFonts w:ascii="Times New Roman"/>
                <w:b w:val="false"/>
                <w:i w:val="false"/>
                <w:color w:val="000000"/>
                <w:sz w:val="20"/>
              </w:rPr>
              <w:t>
3) Non-profit Joint Stock Company "M.Kh. Dulati Taraz University";</w:t>
            </w:r>
          </w:p>
          <w:p>
            <w:pPr>
              <w:spacing w:after="20"/>
              <w:ind w:left="20"/>
              <w:jc w:val="both"/>
            </w:pPr>
            <w:r>
              <w:rPr>
                <w:rFonts w:ascii="Times New Roman"/>
                <w:b w:val="false"/>
                <w:i w:val="false"/>
                <w:color w:val="000000"/>
                <w:sz w:val="20"/>
              </w:rPr>
              <w:t>
4) Non-profit Joint Stock Company "K.I. Satpayev Kazakh National Research Technical University";</w:t>
            </w:r>
          </w:p>
          <w:p>
            <w:pPr>
              <w:spacing w:after="20"/>
              <w:ind w:left="20"/>
              <w:jc w:val="both"/>
            </w:pPr>
            <w:r>
              <w:rPr>
                <w:rFonts w:ascii="Times New Roman"/>
                <w:b w:val="false"/>
                <w:i w:val="false"/>
                <w:color w:val="000000"/>
                <w:sz w:val="20"/>
              </w:rPr>
              <w:t>
5) Republican and municipal state enterprises;</w:t>
            </w:r>
          </w:p>
          <w:p>
            <w:pPr>
              <w:spacing w:after="20"/>
              <w:ind w:left="20"/>
              <w:jc w:val="both"/>
            </w:pPr>
            <w:r>
              <w:rPr>
                <w:rFonts w:ascii="Times New Roman"/>
                <w:b w:val="false"/>
                <w:i w:val="false"/>
                <w:color w:val="000000"/>
                <w:sz w:val="20"/>
              </w:rPr>
              <w:t>
6) Non-profit Joint Stock Company "Kazakh National University of Water Management and Irrigation"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Vocational education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Non-profit Joint Stock Company "M.Kh. Dulati Taraz Regional University";</w:t>
            </w:r>
          </w:p>
          <w:p>
            <w:pPr>
              <w:spacing w:after="20"/>
              <w:ind w:left="20"/>
              <w:jc w:val="both"/>
            </w:pPr>
            <w:r>
              <w:rPr>
                <w:rFonts w:ascii="Times New Roman"/>
                <w:b w:val="false"/>
                <w:i w:val="false"/>
                <w:color w:val="000000"/>
                <w:sz w:val="20"/>
              </w:rPr>
              <w:t>
2) Limited Liability Partnership "Aviation Training Center";</w:t>
            </w:r>
          </w:p>
          <w:p>
            <w:pPr>
              <w:spacing w:after="20"/>
              <w:ind w:left="20"/>
              <w:jc w:val="both"/>
            </w:pPr>
            <w:r>
              <w:rPr>
                <w:rFonts w:ascii="Times New Roman"/>
                <w:b w:val="false"/>
                <w:i w:val="false"/>
                <w:color w:val="000000"/>
                <w:sz w:val="20"/>
              </w:rPr>
              <w:t>
3) State Municipal State Enterprise "Beineu Polytechnic College";</w:t>
            </w:r>
          </w:p>
          <w:p>
            <w:pPr>
              <w:spacing w:after="20"/>
              <w:ind w:left="20"/>
              <w:jc w:val="both"/>
            </w:pPr>
            <w:r>
              <w:rPr>
                <w:rFonts w:ascii="Times New Roman"/>
                <w:b w:val="false"/>
                <w:i w:val="false"/>
                <w:color w:val="000000"/>
                <w:sz w:val="20"/>
              </w:rPr>
              <w:t>
4) State Municipal State-owned Enterprise "Karakiyan Professional College" of the Akimat of Mangistau oblast;</w:t>
            </w:r>
          </w:p>
          <w:p>
            <w:pPr>
              <w:spacing w:after="20"/>
              <w:ind w:left="20"/>
              <w:jc w:val="both"/>
            </w:pPr>
            <w:r>
              <w:rPr>
                <w:rFonts w:ascii="Times New Roman"/>
                <w:b w:val="false"/>
                <w:i w:val="false"/>
                <w:color w:val="000000"/>
                <w:sz w:val="20"/>
              </w:rPr>
              <w:t>
5) Municipal state enterprises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Secondary specialized education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and municipal state enterprises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Higher education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Non-profit Joint Stock Company "S. Utebayev Atyrau University of Oil and Gas ";</w:t>
            </w:r>
          </w:p>
          <w:p>
            <w:pPr>
              <w:spacing w:after="20"/>
              <w:ind w:left="20"/>
              <w:jc w:val="both"/>
            </w:pPr>
            <w:r>
              <w:rPr>
                <w:rFonts w:ascii="Times New Roman"/>
                <w:b w:val="false"/>
                <w:i w:val="false"/>
                <w:color w:val="000000"/>
                <w:sz w:val="20"/>
              </w:rPr>
              <w:t>
2) Non-profit Joint Stock Company "South Kazakhstan State Pedagogical University";</w:t>
            </w:r>
          </w:p>
          <w:p>
            <w:pPr>
              <w:spacing w:after="20"/>
              <w:ind w:left="20"/>
              <w:jc w:val="both"/>
            </w:pPr>
            <w:r>
              <w:rPr>
                <w:rFonts w:ascii="Times New Roman"/>
                <w:b w:val="false"/>
                <w:i w:val="false"/>
                <w:color w:val="000000"/>
                <w:sz w:val="20"/>
              </w:rPr>
              <w:t>
3) Non-profit Joint Stock Company "International University of Tourism and Hospitality";</w:t>
            </w:r>
          </w:p>
          <w:p>
            <w:pPr>
              <w:spacing w:after="20"/>
              <w:ind w:left="20"/>
              <w:jc w:val="both"/>
            </w:pPr>
            <w:r>
              <w:rPr>
                <w:rFonts w:ascii="Times New Roman"/>
                <w:b w:val="false"/>
                <w:i w:val="false"/>
                <w:color w:val="000000"/>
                <w:sz w:val="20"/>
              </w:rPr>
              <w:t>
4) Non-profit Joint Stock Company "Astana Medical University";</w:t>
            </w:r>
          </w:p>
          <w:p>
            <w:pPr>
              <w:spacing w:after="20"/>
              <w:ind w:left="20"/>
              <w:jc w:val="both"/>
            </w:pPr>
            <w:r>
              <w:rPr>
                <w:rFonts w:ascii="Times New Roman"/>
                <w:b w:val="false"/>
                <w:i w:val="false"/>
                <w:color w:val="000000"/>
                <w:sz w:val="20"/>
              </w:rPr>
              <w:t>
5) Non-profit Joint Stock Company "S.D. Asfendiyarov Kazakh National Medical University";</w:t>
            </w:r>
          </w:p>
          <w:p>
            <w:pPr>
              <w:spacing w:after="20"/>
              <w:ind w:left="20"/>
              <w:jc w:val="both"/>
            </w:pPr>
            <w:r>
              <w:rPr>
                <w:rFonts w:ascii="Times New Roman"/>
                <w:b w:val="false"/>
                <w:i w:val="false"/>
                <w:color w:val="000000"/>
                <w:sz w:val="20"/>
              </w:rPr>
              <w:t>
6) Non-profit Joint Stock Company "Karaganda Medical University ";</w:t>
            </w:r>
          </w:p>
          <w:p>
            <w:pPr>
              <w:spacing w:after="20"/>
              <w:ind w:left="20"/>
              <w:jc w:val="both"/>
            </w:pPr>
            <w:r>
              <w:rPr>
                <w:rFonts w:ascii="Times New Roman"/>
                <w:b w:val="false"/>
                <w:i w:val="false"/>
                <w:color w:val="000000"/>
                <w:sz w:val="20"/>
              </w:rPr>
              <w:t>
7) Non-profit Joint Stock Company "Marat Ospanov West Kazakhstan Medical University";</w:t>
            </w:r>
          </w:p>
          <w:p>
            <w:pPr>
              <w:spacing w:after="20"/>
              <w:ind w:left="20"/>
              <w:jc w:val="both"/>
            </w:pPr>
            <w:r>
              <w:rPr>
                <w:rFonts w:ascii="Times New Roman"/>
                <w:b w:val="false"/>
                <w:i w:val="false"/>
                <w:color w:val="000000"/>
                <w:sz w:val="20"/>
              </w:rPr>
              <w:t>
8) Non-profit Joint Stock Company "Semey Medical University";</w:t>
            </w:r>
          </w:p>
          <w:p>
            <w:pPr>
              <w:spacing w:after="20"/>
              <w:ind w:left="20"/>
              <w:jc w:val="both"/>
            </w:pPr>
            <w:r>
              <w:rPr>
                <w:rFonts w:ascii="Times New Roman"/>
                <w:b w:val="false"/>
                <w:i w:val="false"/>
                <w:color w:val="000000"/>
                <w:sz w:val="20"/>
              </w:rPr>
              <w:t>
9) Joint Stock Company "Academy of Civil Aviation";</w:t>
            </w:r>
          </w:p>
          <w:p>
            <w:pPr>
              <w:spacing w:after="20"/>
              <w:ind w:left="20"/>
              <w:jc w:val="both"/>
            </w:pPr>
            <w:r>
              <w:rPr>
                <w:rFonts w:ascii="Times New Roman"/>
                <w:b w:val="false"/>
                <w:i w:val="false"/>
                <w:color w:val="000000"/>
                <w:sz w:val="20"/>
              </w:rPr>
              <w:t>
10) Joint Stock Company "Center for International Programs";</w:t>
            </w:r>
          </w:p>
          <w:p>
            <w:pPr>
              <w:spacing w:after="20"/>
              <w:ind w:left="20"/>
              <w:jc w:val="both"/>
            </w:pPr>
            <w:r>
              <w:rPr>
                <w:rFonts w:ascii="Times New Roman"/>
                <w:b w:val="false"/>
                <w:i w:val="false"/>
                <w:color w:val="000000"/>
                <w:sz w:val="20"/>
              </w:rPr>
              <w:t>
11) Limited Liability Partnership "R&amp;D Center "Kazakhstan Engineering";</w:t>
            </w:r>
          </w:p>
          <w:p>
            <w:pPr>
              <w:spacing w:after="0"/>
              <w:ind w:left="0"/>
              <w:jc w:val="both"/>
            </w:pPr>
            <w:r>
              <w:rPr>
                <w:rFonts w:ascii="Times New Roman"/>
                <w:b w:val="false"/>
                <w:i w:val="false"/>
                <w:color w:val="000000"/>
                <w:sz w:val="20"/>
              </w:rPr>
              <w:t>
</w:t>
            </w:r>
            <w:r>
              <w:rPr>
                <w:rFonts w:ascii="Times New Roman"/>
                <w:b w:val="false"/>
                <w:i w:val="false"/>
                <w:color w:val="ff0000"/>
                <w:sz w:val="20"/>
              </w:rPr>
              <w:t>12) excluded by Resolution of the Government of the Republic of Kazakhstan dated 28.03.2025 № 180;</w:t>
            </w:r>
          </w:p>
          <w:p>
            <w:pPr>
              <w:spacing w:after="20"/>
              <w:ind w:left="20"/>
              <w:jc w:val="both"/>
            </w:pPr>
          </w:p>
          <w:p>
            <w:pPr>
              <w:spacing w:after="20"/>
              <w:ind w:left="20"/>
              <w:jc w:val="both"/>
            </w:pPr>
            <w:r>
              <w:rPr>
                <w:rFonts w:ascii="Times New Roman"/>
                <w:b w:val="false"/>
                <w:i w:val="false"/>
                <w:color w:val="000000"/>
                <w:sz w:val="20"/>
              </w:rPr>
              <w:t>
13) Republican state enterprises</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Postgraduate education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Non-profit Joint Stock Company "S.D. Asfendiyarov Kazakh National Medical University";</w:t>
            </w:r>
          </w:p>
          <w:p>
            <w:pPr>
              <w:spacing w:after="20"/>
              <w:ind w:left="20"/>
              <w:jc w:val="both"/>
            </w:pPr>
            <w:r>
              <w:rPr>
                <w:rFonts w:ascii="Times New Roman"/>
                <w:b w:val="false"/>
                <w:i w:val="false"/>
                <w:color w:val="000000"/>
                <w:sz w:val="20"/>
              </w:rPr>
              <w:t>
2) Joint Stock Company "National Center for Neurosurgery";</w:t>
            </w:r>
          </w:p>
          <w:p>
            <w:pPr>
              <w:spacing w:after="20"/>
              <w:ind w:left="20"/>
              <w:jc w:val="both"/>
            </w:pPr>
            <w:r>
              <w:rPr>
                <w:rFonts w:ascii="Times New Roman"/>
                <w:b w:val="false"/>
                <w:i w:val="false"/>
                <w:color w:val="000000"/>
                <w:sz w:val="20"/>
              </w:rPr>
              <w:t>
3) Joint Stock Company "Scientific Center of Pediatrics and Pediatric Surgery";</w:t>
            </w:r>
          </w:p>
          <w:p>
            <w:pPr>
              <w:spacing w:after="20"/>
              <w:ind w:left="20"/>
              <w:jc w:val="both"/>
            </w:pPr>
            <w:r>
              <w:rPr>
                <w:rFonts w:ascii="Times New Roman"/>
                <w:b w:val="false"/>
                <w:i w:val="false"/>
                <w:color w:val="000000"/>
                <w:sz w:val="20"/>
              </w:rPr>
              <w:t>
4) Joint Stock Company "Kazakh Research Institute of Oncology and Radiology";</w:t>
            </w:r>
          </w:p>
          <w:p>
            <w:pPr>
              <w:spacing w:after="20"/>
              <w:ind w:left="20"/>
              <w:jc w:val="both"/>
            </w:pPr>
            <w:r>
              <w:rPr>
                <w:rFonts w:ascii="Times New Roman"/>
                <w:b w:val="false"/>
                <w:i w:val="false"/>
                <w:color w:val="000000"/>
                <w:sz w:val="20"/>
              </w:rPr>
              <w:t>
5) Joint Stock Company "National Scientific Center of Surgery named after A.N. Syzganov";</w:t>
            </w:r>
          </w:p>
          <w:p>
            <w:pPr>
              <w:spacing w:after="20"/>
              <w:ind w:left="20"/>
              <w:jc w:val="both"/>
            </w:pPr>
            <w:r>
              <w:rPr>
                <w:rFonts w:ascii="Times New Roman"/>
                <w:b w:val="false"/>
                <w:i w:val="false"/>
                <w:color w:val="000000"/>
                <w:sz w:val="20"/>
              </w:rPr>
              <w:t>
6) Joint Stock Company "Scientific Research Institute of Cardiology and Internal Diseases";</w:t>
            </w:r>
          </w:p>
          <w:p>
            <w:pPr>
              <w:spacing w:after="20"/>
              <w:ind w:left="20"/>
              <w:jc w:val="both"/>
            </w:pPr>
            <w:r>
              <w:rPr>
                <w:rFonts w:ascii="Times New Roman"/>
                <w:b w:val="false"/>
                <w:i w:val="false"/>
                <w:color w:val="000000"/>
                <w:sz w:val="20"/>
              </w:rPr>
              <w:t>
7) Joint Stock Company "Scientific Center for Obstetrics, Gynecology and Perinatology";</w:t>
            </w:r>
          </w:p>
          <w:p>
            <w:pPr>
              <w:spacing w:after="0"/>
              <w:ind w:left="0"/>
              <w:jc w:val="both"/>
            </w:pPr>
            <w:r>
              <w:rPr>
                <w:rFonts w:ascii="Times New Roman"/>
                <w:b w:val="false"/>
                <w:i w:val="false"/>
                <w:color w:val="000000"/>
                <w:sz w:val="20"/>
              </w:rPr>
              <w:t>
</w:t>
            </w:r>
            <w:r>
              <w:rPr>
                <w:rFonts w:ascii="Times New Roman"/>
                <w:b w:val="false"/>
                <w:i w:val="false"/>
                <w:color w:val="ff0000"/>
                <w:sz w:val="20"/>
              </w:rPr>
              <w:t>8) excluded by Resolution of the Government of the Republic of Kazakhstan dated 28.03.2025 № 180;</w:t>
            </w:r>
          </w:p>
          <w:p>
            <w:pPr>
              <w:spacing w:after="20"/>
              <w:ind w:left="20"/>
              <w:jc w:val="both"/>
            </w:pPr>
          </w:p>
          <w:p>
            <w:pPr>
              <w:spacing w:after="20"/>
              <w:ind w:left="20"/>
              <w:jc w:val="both"/>
            </w:pPr>
            <w:r>
              <w:rPr>
                <w:rFonts w:ascii="Times New Roman"/>
                <w:b w:val="false"/>
                <w:i w:val="false"/>
                <w:color w:val="000000"/>
                <w:sz w:val="20"/>
              </w:rPr>
              <w:t>
9) Republican State Enterprise on the Right of Economic Management "Hospital of the Medical Center of the President’s Affairs Administration of the Republic of Kazakhstan";</w:t>
            </w:r>
          </w:p>
          <w:p>
            <w:pPr>
              <w:spacing w:after="20"/>
              <w:ind w:left="20"/>
              <w:jc w:val="both"/>
            </w:pPr>
            <w:r>
              <w:rPr>
                <w:rFonts w:ascii="Times New Roman"/>
                <w:b w:val="false"/>
                <w:i w:val="false"/>
                <w:color w:val="000000"/>
                <w:sz w:val="20"/>
              </w:rPr>
              <w:t>
10) Republican State Enterprise on the Right of Economic Management "National Scientific Center of Particularly Dangerous Infections named after Masgut Aikimbayev"</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Education in sports and recreation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education organizations for children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Education in culture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Republican and municipal state enterprises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education provided by national companies and their subsidiaries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Joint Stock Company "KazTransOil";</w:t>
            </w:r>
          </w:p>
          <w:p>
            <w:pPr>
              <w:spacing w:after="20"/>
              <w:ind w:left="20"/>
              <w:jc w:val="both"/>
            </w:pPr>
            <w:r>
              <w:rPr>
                <w:rFonts w:ascii="Times New Roman"/>
                <w:b w:val="false"/>
                <w:i w:val="false"/>
                <w:color w:val="000000"/>
                <w:sz w:val="20"/>
              </w:rPr>
              <w:t>
2) Joint Stock Company "KazTransGas Aimak";</w:t>
            </w:r>
          </w:p>
          <w:p>
            <w:pPr>
              <w:spacing w:after="20"/>
              <w:ind w:left="20"/>
              <w:jc w:val="both"/>
            </w:pPr>
            <w:r>
              <w:rPr>
                <w:rFonts w:ascii="Times New Roman"/>
                <w:b w:val="false"/>
                <w:i w:val="false"/>
                <w:color w:val="000000"/>
                <w:sz w:val="20"/>
              </w:rPr>
              <w:t>
3) Joint Stock Company "Ozenmunaygas";</w:t>
            </w:r>
          </w:p>
          <w:p>
            <w:pPr>
              <w:spacing w:after="20"/>
              <w:ind w:left="20"/>
              <w:jc w:val="both"/>
            </w:pPr>
            <w:r>
              <w:rPr>
                <w:rFonts w:ascii="Times New Roman"/>
                <w:b w:val="false"/>
                <w:i w:val="false"/>
                <w:color w:val="000000"/>
                <w:sz w:val="20"/>
              </w:rPr>
              <w:t>
4) Joint Stock Company "National Company "Kazakhstan Temir Zholy";</w:t>
            </w:r>
          </w:p>
          <w:p>
            <w:pPr>
              <w:spacing w:after="20"/>
              <w:ind w:left="20"/>
              <w:jc w:val="both"/>
            </w:pPr>
            <w:r>
              <w:rPr>
                <w:rFonts w:ascii="Times New Roman"/>
                <w:b w:val="false"/>
                <w:i w:val="false"/>
                <w:color w:val="000000"/>
                <w:sz w:val="20"/>
              </w:rPr>
              <w:t>
5) Limited Liability Partnership "Institute of High Technologies";</w:t>
            </w:r>
          </w:p>
          <w:p>
            <w:pPr>
              <w:spacing w:after="20"/>
              <w:ind w:left="20"/>
              <w:jc w:val="both"/>
            </w:pPr>
            <w:r>
              <w:rPr>
                <w:rFonts w:ascii="Times New Roman"/>
                <w:b w:val="false"/>
                <w:i w:val="false"/>
                <w:color w:val="000000"/>
                <w:sz w:val="20"/>
              </w:rPr>
              <w:t>
6) Republican State Enterprise on the Right of Economic Management "Research Institute of Biological Safety Problems"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educational activities not elsewhere classified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Non-profit Joint Stock Company "Talap";</w:t>
            </w:r>
          </w:p>
          <w:p>
            <w:pPr>
              <w:spacing w:after="20"/>
              <w:ind w:left="20"/>
              <w:jc w:val="both"/>
            </w:pPr>
            <w:r>
              <w:rPr>
                <w:rFonts w:ascii="Times New Roman"/>
                <w:b w:val="false"/>
                <w:i w:val="false"/>
                <w:color w:val="000000"/>
                <w:sz w:val="20"/>
              </w:rPr>
              <w:t>
2) Non-profit Joint Stock Company "National Scientific and Practical Center of Child Welfare "Orken";</w:t>
            </w:r>
          </w:p>
          <w:p>
            <w:pPr>
              <w:spacing w:after="20"/>
              <w:ind w:left="20"/>
              <w:jc w:val="both"/>
            </w:pPr>
            <w:r>
              <w:rPr>
                <w:rFonts w:ascii="Times New Roman"/>
                <w:b w:val="false"/>
                <w:i w:val="false"/>
                <w:color w:val="000000"/>
                <w:sz w:val="20"/>
              </w:rPr>
              <w:t>
3) Non-profit Joint Stock Company "S. Amanzholov East Kazakhstan University";</w:t>
            </w:r>
          </w:p>
          <w:p>
            <w:pPr>
              <w:spacing w:after="20"/>
              <w:ind w:left="20"/>
              <w:jc w:val="both"/>
            </w:pPr>
            <w:r>
              <w:rPr>
                <w:rFonts w:ascii="Times New Roman"/>
                <w:b w:val="false"/>
                <w:i w:val="false"/>
                <w:color w:val="000000"/>
                <w:sz w:val="20"/>
              </w:rPr>
              <w:t>
4) Non-profit Joint Stock Company "I. Zhansugurov Zhetysu University";</w:t>
            </w:r>
          </w:p>
          <w:p>
            <w:pPr>
              <w:spacing w:after="20"/>
              <w:ind w:left="20"/>
              <w:jc w:val="both"/>
            </w:pPr>
            <w:r>
              <w:rPr>
                <w:rFonts w:ascii="Times New Roman"/>
                <w:b w:val="false"/>
                <w:i w:val="false"/>
                <w:color w:val="000000"/>
                <w:sz w:val="20"/>
              </w:rPr>
              <w:t>
5) Non-profit Joint Stock Company "Kazakhstan Institute of Public Development "Rukhani Zhangyru";</w:t>
            </w:r>
          </w:p>
          <w:p>
            <w:pPr>
              <w:spacing w:after="20"/>
              <w:ind w:left="20"/>
              <w:jc w:val="both"/>
            </w:pPr>
            <w:r>
              <w:rPr>
                <w:rFonts w:ascii="Times New Roman"/>
                <w:b w:val="false"/>
                <w:i w:val="false"/>
                <w:color w:val="000000"/>
                <w:sz w:val="20"/>
              </w:rPr>
              <w:t>
6) Non-profit Joint Stock Company "Otandastar Foundation";</w:t>
            </w:r>
          </w:p>
          <w:p>
            <w:pPr>
              <w:spacing w:after="20"/>
              <w:ind w:left="20"/>
              <w:jc w:val="both"/>
            </w:pPr>
            <w:r>
              <w:rPr>
                <w:rFonts w:ascii="Times New Roman"/>
                <w:b w:val="false"/>
                <w:i w:val="false"/>
                <w:color w:val="000000"/>
                <w:sz w:val="20"/>
              </w:rPr>
              <w:t>
7) Joint Stock Company "National Center for Scientific Research, Preparation and Training in Civil Defense Sphere ";</w:t>
            </w:r>
          </w:p>
          <w:p>
            <w:pPr>
              <w:spacing w:after="20"/>
              <w:ind w:left="20"/>
              <w:jc w:val="both"/>
            </w:pPr>
            <w:r>
              <w:rPr>
                <w:rFonts w:ascii="Times New Roman"/>
                <w:b w:val="false"/>
                <w:i w:val="false"/>
                <w:color w:val="000000"/>
                <w:sz w:val="20"/>
              </w:rPr>
              <w:t>
8) Joint Stock Company "Center for International Programs";</w:t>
            </w:r>
          </w:p>
          <w:p>
            <w:pPr>
              <w:spacing w:after="20"/>
              <w:ind w:left="20"/>
              <w:jc w:val="both"/>
            </w:pPr>
            <w:r>
              <w:rPr>
                <w:rFonts w:ascii="Times New Roman"/>
                <w:b w:val="false"/>
                <w:i w:val="false"/>
                <w:color w:val="000000"/>
                <w:sz w:val="20"/>
              </w:rPr>
              <w:t>
9) Joint Stock Company "National Center for Advanced Studies "Orleu";</w:t>
            </w:r>
          </w:p>
          <w:p>
            <w:pPr>
              <w:spacing w:after="20"/>
              <w:ind w:left="20"/>
              <w:jc w:val="both"/>
            </w:pPr>
            <w:r>
              <w:rPr>
                <w:rFonts w:ascii="Times New Roman"/>
                <w:b w:val="false"/>
                <w:i w:val="false"/>
                <w:color w:val="000000"/>
                <w:sz w:val="20"/>
              </w:rPr>
              <w:t>
10) Joint Stock Company "Center for Development of Trade Policy "QazTrade";</w:t>
            </w:r>
          </w:p>
          <w:p>
            <w:pPr>
              <w:spacing w:after="20"/>
              <w:ind w:left="20"/>
              <w:jc w:val="both"/>
            </w:pPr>
            <w:r>
              <w:rPr>
                <w:rFonts w:ascii="Times New Roman"/>
                <w:b w:val="false"/>
                <w:i w:val="false"/>
                <w:color w:val="000000"/>
                <w:sz w:val="20"/>
              </w:rPr>
              <w:t>
11) Joint Stock Company "Kazakh Research and Design Institute of Construction and Architecture";</w:t>
            </w:r>
          </w:p>
          <w:p>
            <w:pPr>
              <w:spacing w:after="20"/>
              <w:ind w:left="20"/>
              <w:jc w:val="both"/>
            </w:pPr>
            <w:r>
              <w:rPr>
                <w:rFonts w:ascii="Times New Roman"/>
                <w:b w:val="false"/>
                <w:i w:val="false"/>
                <w:color w:val="000000"/>
                <w:sz w:val="20"/>
              </w:rPr>
              <w:t>
12) Joint Stock Company "Center for Medical Technologies and Information Systems";</w:t>
            </w:r>
          </w:p>
          <w:p>
            <w:pPr>
              <w:spacing w:after="20"/>
              <w:ind w:left="20"/>
              <w:jc w:val="both"/>
            </w:pPr>
            <w:r>
              <w:rPr>
                <w:rFonts w:ascii="Times New Roman"/>
                <w:b w:val="false"/>
                <w:i w:val="false"/>
                <w:color w:val="000000"/>
                <w:sz w:val="20"/>
              </w:rPr>
              <w:t>
13) Joint Stock Company "National Company "Kazakh Tourism";</w:t>
            </w:r>
          </w:p>
          <w:p>
            <w:pPr>
              <w:spacing w:after="20"/>
              <w:ind w:left="20"/>
              <w:jc w:val="both"/>
            </w:pPr>
            <w:r>
              <w:rPr>
                <w:rFonts w:ascii="Times New Roman"/>
                <w:b w:val="false"/>
                <w:i w:val="false"/>
                <w:color w:val="000000"/>
                <w:sz w:val="20"/>
              </w:rPr>
              <w:t>
14) Joint Stock Company "National Center for Neurosurgery";</w:t>
            </w:r>
          </w:p>
          <w:p>
            <w:pPr>
              <w:spacing w:after="20"/>
              <w:ind w:left="20"/>
              <w:jc w:val="both"/>
            </w:pPr>
            <w:r>
              <w:rPr>
                <w:rFonts w:ascii="Times New Roman"/>
                <w:b w:val="false"/>
                <w:i w:val="false"/>
                <w:color w:val="000000"/>
                <w:sz w:val="20"/>
              </w:rPr>
              <w:t>
15) Joint Stock Company "National Payment Corporation of the National Bank of the Republic of Kazakhstan";</w:t>
            </w:r>
          </w:p>
          <w:p>
            <w:pPr>
              <w:spacing w:after="20"/>
              <w:ind w:left="20"/>
              <w:jc w:val="both"/>
            </w:pPr>
            <w:r>
              <w:rPr>
                <w:rFonts w:ascii="Times New Roman"/>
                <w:b w:val="false"/>
                <w:i w:val="false"/>
                <w:color w:val="000000"/>
                <w:sz w:val="20"/>
              </w:rPr>
              <w:t>
16) Joint-Stock Company "Center for Development of Labor";</w:t>
            </w:r>
          </w:p>
          <w:p>
            <w:pPr>
              <w:spacing w:after="20"/>
              <w:ind w:left="20"/>
              <w:jc w:val="both"/>
            </w:pPr>
            <w:r>
              <w:rPr>
                <w:rFonts w:ascii="Times New Roman"/>
                <w:b w:val="false"/>
                <w:i w:val="false"/>
                <w:color w:val="000000"/>
                <w:sz w:val="20"/>
              </w:rPr>
              <w:t>
17) Limited Liability Partnership "Special Security Center";</w:t>
            </w:r>
          </w:p>
          <w:p>
            <w:pPr>
              <w:spacing w:after="20"/>
              <w:ind w:left="20"/>
              <w:jc w:val="both"/>
            </w:pPr>
            <w:r>
              <w:rPr>
                <w:rFonts w:ascii="Times New Roman"/>
                <w:b w:val="false"/>
                <w:i w:val="false"/>
                <w:color w:val="000000"/>
                <w:sz w:val="20"/>
              </w:rPr>
              <w:t>
18) Limited Liability Partnership "KMG Engineering";</w:t>
            </w:r>
          </w:p>
          <w:p>
            <w:pPr>
              <w:spacing w:after="20"/>
              <w:ind w:left="20"/>
              <w:jc w:val="both"/>
            </w:pPr>
            <w:r>
              <w:rPr>
                <w:rFonts w:ascii="Times New Roman"/>
                <w:b w:val="false"/>
                <w:i w:val="false"/>
                <w:color w:val="000000"/>
                <w:sz w:val="20"/>
              </w:rPr>
              <w:t>
19) Limited Liability Partnership "V.G. Fesenkov Astrophysical Institute";</w:t>
            </w:r>
          </w:p>
          <w:p>
            <w:pPr>
              <w:spacing w:after="20"/>
              <w:ind w:left="20"/>
              <w:jc w:val="both"/>
            </w:pPr>
            <w:r>
              <w:rPr>
                <w:rFonts w:ascii="Times New Roman"/>
                <w:b w:val="false"/>
                <w:i w:val="false"/>
                <w:color w:val="000000"/>
                <w:sz w:val="20"/>
              </w:rPr>
              <w:t>
20)  Limited Liability Partnership “QazaqGaz Science and Technology Center”;</w:t>
            </w:r>
          </w:p>
          <w:p>
            <w:pPr>
              <w:spacing w:after="20"/>
              <w:ind w:left="20"/>
              <w:jc w:val="both"/>
            </w:pPr>
            <w:r>
              <w:rPr>
                <w:rFonts w:ascii="Times New Roman"/>
                <w:b w:val="false"/>
                <w:i w:val="false"/>
                <w:color w:val="000000"/>
                <w:sz w:val="20"/>
              </w:rPr>
              <w:t>
21)  Limited Liability Partnership “MAEK”;</w:t>
            </w:r>
          </w:p>
          <w:p>
            <w:pPr>
              <w:spacing w:after="20"/>
              <w:ind w:left="20"/>
              <w:jc w:val="both"/>
            </w:pPr>
            <w:r>
              <w:rPr>
                <w:rFonts w:ascii="Times New Roman"/>
                <w:b w:val="false"/>
                <w:i w:val="false"/>
                <w:color w:val="000000"/>
                <w:sz w:val="20"/>
              </w:rPr>
              <w:t>
22)  Limited Liability Partnership “KMG Engineering”;</w:t>
            </w:r>
          </w:p>
          <w:p>
            <w:pPr>
              <w:spacing w:after="20"/>
              <w:ind w:left="20"/>
              <w:jc w:val="both"/>
            </w:pPr>
            <w:r>
              <w:rPr>
                <w:rFonts w:ascii="Times New Roman"/>
                <w:b w:val="false"/>
                <w:i w:val="false"/>
                <w:color w:val="000000"/>
                <w:sz w:val="20"/>
              </w:rPr>
              <w:t>
23)  Limited Liability Partnership “Rukhani Zhangyru” Project Office for Astana”;</w:t>
            </w:r>
          </w:p>
          <w:p>
            <w:pPr>
              <w:spacing w:after="20"/>
              <w:ind w:left="20"/>
              <w:jc w:val="both"/>
            </w:pPr>
            <w:r>
              <w:rPr>
                <w:rFonts w:ascii="Times New Roman"/>
                <w:b w:val="false"/>
                <w:i w:val="false"/>
                <w:color w:val="000000"/>
                <w:sz w:val="20"/>
              </w:rPr>
              <w:t>
24)  Limited Liability Partnership “Religious Studies Center”;</w:t>
            </w:r>
          </w:p>
          <w:p>
            <w:pPr>
              <w:spacing w:after="20"/>
              <w:ind w:left="20"/>
              <w:jc w:val="both"/>
            </w:pPr>
            <w:r>
              <w:rPr>
                <w:rFonts w:ascii="Times New Roman"/>
                <w:b w:val="false"/>
                <w:i w:val="false"/>
                <w:color w:val="000000"/>
                <w:sz w:val="20"/>
              </w:rPr>
              <w:t>
25)  Limited Liability Partnership “Qolday” Entrepreneurship Center”;</w:t>
            </w:r>
          </w:p>
          <w:p>
            <w:pPr>
              <w:spacing w:after="20"/>
              <w:ind w:left="20"/>
              <w:jc w:val="both"/>
            </w:pPr>
            <w:r>
              <w:rPr>
                <w:rFonts w:ascii="Times New Roman"/>
                <w:b w:val="false"/>
                <w:i w:val="false"/>
                <w:color w:val="000000"/>
                <w:sz w:val="20"/>
              </w:rPr>
              <w:t>
26)  Limited Liability Partnership “Education System Informatization Center of Astana Akimat”;</w:t>
            </w:r>
          </w:p>
          <w:p>
            <w:pPr>
              <w:spacing w:after="0"/>
              <w:ind w:left="0"/>
              <w:jc w:val="both"/>
            </w:pPr>
            <w:r>
              <w:rPr>
                <w:rFonts w:ascii="Times New Roman"/>
                <w:b w:val="false"/>
                <w:i w:val="false"/>
                <w:color w:val="000000"/>
                <w:sz w:val="20"/>
              </w:rPr>
              <w:t>
</w:t>
            </w:r>
            <w:r>
              <w:rPr>
                <w:rFonts w:ascii="Times New Roman"/>
                <w:b w:val="false"/>
                <w:i w:val="false"/>
                <w:color w:val="ff0000"/>
                <w:sz w:val="20"/>
              </w:rPr>
              <w:t>27) was excluded by the Resolution of the Government of the Republic of Kazakhstan dated 02.12.2024 № 1020 (shall enter into force upon expiry of ten calendar days after the day of its first official publication).</w:t>
            </w:r>
          </w:p>
          <w:p>
            <w:pPr>
              <w:spacing w:after="20"/>
              <w:ind w:left="20"/>
              <w:jc w:val="both"/>
            </w:pPr>
          </w:p>
          <w:p>
            <w:pPr>
              <w:spacing w:after="20"/>
              <w:ind w:left="20"/>
              <w:jc w:val="both"/>
            </w:pPr>
            <w:r>
              <w:rPr>
                <w:rFonts w:ascii="Times New Roman"/>
                <w:b w:val="false"/>
                <w:i w:val="false"/>
                <w:color w:val="000000"/>
                <w:sz w:val="20"/>
              </w:rPr>
              <w:t>
28)  Limited Liability Partnership “Kazak Tulpary”;</w:t>
            </w:r>
          </w:p>
          <w:p>
            <w:pPr>
              <w:spacing w:after="20"/>
              <w:ind w:left="20"/>
              <w:jc w:val="both"/>
            </w:pPr>
            <w:r>
              <w:rPr>
                <w:rFonts w:ascii="Times New Roman"/>
                <w:b w:val="false"/>
                <w:i w:val="false"/>
                <w:color w:val="000000"/>
                <w:sz w:val="20"/>
              </w:rPr>
              <w:t>
29) Limited Liability Partnership "Kazakh Scientific Research Veterinary Institute";</w:t>
            </w:r>
          </w:p>
          <w:p>
            <w:pPr>
              <w:spacing w:after="20"/>
              <w:ind w:left="20"/>
              <w:jc w:val="both"/>
            </w:pPr>
            <w:r>
              <w:rPr>
                <w:rFonts w:ascii="Times New Roman"/>
                <w:b w:val="false"/>
                <w:i w:val="false"/>
                <w:color w:val="000000"/>
                <w:sz w:val="20"/>
              </w:rPr>
              <w:t>
30) Limited Liability Partnership "Kazakh Scientific Research Institute of Plant Protection and Quarantine named after Zh. Zhiembaev";</w:t>
            </w:r>
          </w:p>
          <w:p>
            <w:pPr>
              <w:spacing w:after="20"/>
              <w:ind w:left="20"/>
              <w:jc w:val="both"/>
            </w:pPr>
            <w:r>
              <w:rPr>
                <w:rFonts w:ascii="Times New Roman"/>
                <w:b w:val="false"/>
                <w:i w:val="false"/>
                <w:color w:val="000000"/>
                <w:sz w:val="20"/>
              </w:rPr>
              <w:t>
31) Limited Liability Partnership "Samruk-Kazyna Business Service";</w:t>
            </w:r>
          </w:p>
          <w:p>
            <w:pPr>
              <w:spacing w:after="20"/>
              <w:ind w:left="20"/>
              <w:jc w:val="both"/>
            </w:pPr>
            <w:r>
              <w:rPr>
                <w:rFonts w:ascii="Times New Roman"/>
                <w:b w:val="false"/>
                <w:i w:val="false"/>
                <w:color w:val="000000"/>
                <w:sz w:val="20"/>
              </w:rPr>
              <w:t>
32) Limited Liability Partnership "KTZ-Freight Transportation";</w:t>
            </w:r>
          </w:p>
          <w:p>
            <w:pPr>
              <w:spacing w:after="20"/>
              <w:ind w:left="20"/>
              <w:jc w:val="both"/>
            </w:pPr>
            <w:r>
              <w:rPr>
                <w:rFonts w:ascii="Times New Roman"/>
                <w:b w:val="false"/>
                <w:i w:val="false"/>
                <w:color w:val="000000"/>
                <w:sz w:val="20"/>
              </w:rPr>
              <w:t>
33) Republican State Enterprise on the Right of Economic Management "Institute of Nuclear Physics";</w:t>
            </w:r>
          </w:p>
          <w:p>
            <w:pPr>
              <w:spacing w:after="20"/>
              <w:ind w:left="20"/>
              <w:jc w:val="both"/>
            </w:pPr>
            <w:r>
              <w:rPr>
                <w:rFonts w:ascii="Times New Roman"/>
                <w:b w:val="false"/>
                <w:i w:val="false"/>
                <w:color w:val="000000"/>
                <w:sz w:val="20"/>
              </w:rPr>
              <w:t>
34) Republican State Enterprise on the Right of Economic Management "Kazakhstan Institute of Standardization and Metrology";</w:t>
            </w:r>
          </w:p>
          <w:p>
            <w:pPr>
              <w:spacing w:after="20"/>
              <w:ind w:left="20"/>
              <w:jc w:val="both"/>
            </w:pPr>
            <w:r>
              <w:rPr>
                <w:rFonts w:ascii="Times New Roman"/>
                <w:b w:val="false"/>
                <w:i w:val="false"/>
                <w:color w:val="000000"/>
                <w:sz w:val="20"/>
              </w:rPr>
              <w:t>
35) Republican State Enterprise on the Right of Economic Management "Television and Radio Complex of the President of the Republic of Kazakhstan" of the President’s Affairs Administration of the Republic of Kazakhstan;</w:t>
            </w:r>
          </w:p>
          <w:p>
            <w:pPr>
              <w:spacing w:after="20"/>
              <w:ind w:left="20"/>
              <w:jc w:val="both"/>
            </w:pPr>
            <w:r>
              <w:rPr>
                <w:rFonts w:ascii="Times New Roman"/>
                <w:b w:val="false"/>
                <w:i w:val="false"/>
                <w:color w:val="000000"/>
                <w:sz w:val="20"/>
              </w:rPr>
              <w:t>
36) Republican State Enterprise on the Right of Economic Management "National Scientific Center for Healthcare Development named after Salidat Kaiyrbekova";</w:t>
            </w:r>
          </w:p>
          <w:p>
            <w:pPr>
              <w:spacing w:after="20"/>
              <w:ind w:left="20"/>
              <w:jc w:val="both"/>
            </w:pPr>
            <w:r>
              <w:rPr>
                <w:rFonts w:ascii="Times New Roman"/>
                <w:b w:val="false"/>
                <w:i w:val="false"/>
                <w:color w:val="000000"/>
                <w:sz w:val="20"/>
              </w:rPr>
              <w:t>
37) Republican State Enterprise on the Right of Economic Management "Scientific and Production Center of Transfusiology";</w:t>
            </w:r>
          </w:p>
          <w:p>
            <w:pPr>
              <w:spacing w:after="20"/>
              <w:ind w:left="20"/>
              <w:jc w:val="both"/>
            </w:pPr>
            <w:r>
              <w:rPr>
                <w:rFonts w:ascii="Times New Roman"/>
                <w:b w:val="false"/>
                <w:i w:val="false"/>
                <w:color w:val="000000"/>
                <w:sz w:val="20"/>
              </w:rPr>
              <w:t>
38) Republican State Enterprise on the Right of Economic Management "National Scientific Center for Social Protection Sphere Development";</w:t>
            </w:r>
          </w:p>
          <w:p>
            <w:pPr>
              <w:spacing w:after="20"/>
              <w:ind w:left="20"/>
              <w:jc w:val="both"/>
            </w:pPr>
            <w:r>
              <w:rPr>
                <w:rFonts w:ascii="Times New Roman"/>
                <w:b w:val="false"/>
                <w:i w:val="false"/>
                <w:color w:val="000000"/>
                <w:sz w:val="20"/>
              </w:rPr>
              <w:t>
39) Republican State Enterprise “Academy of Public Administration under the President of the Republic of Kazakhstan”;</w:t>
            </w:r>
          </w:p>
          <w:p>
            <w:pPr>
              <w:spacing w:after="20"/>
              <w:ind w:left="20"/>
              <w:jc w:val="both"/>
            </w:pPr>
            <w:r>
              <w:rPr>
                <w:rFonts w:ascii="Times New Roman"/>
                <w:b w:val="false"/>
                <w:i w:val="false"/>
                <w:color w:val="000000"/>
                <w:sz w:val="20"/>
              </w:rPr>
              <w:t>
40) Republican State Enterprise "Military Technical School";</w:t>
            </w:r>
          </w:p>
          <w:p>
            <w:pPr>
              <w:spacing w:after="20"/>
              <w:ind w:left="20"/>
              <w:jc w:val="both"/>
            </w:pPr>
            <w:r>
              <w:rPr>
                <w:rFonts w:ascii="Times New Roman"/>
                <w:b w:val="false"/>
                <w:i w:val="false"/>
                <w:color w:val="000000"/>
                <w:sz w:val="20"/>
              </w:rPr>
              <w:t>
41) Republican and municipal state enterprises;</w:t>
            </w:r>
          </w:p>
          <w:p>
            <w:pPr>
              <w:spacing w:after="20"/>
              <w:ind w:left="20"/>
              <w:jc w:val="both"/>
            </w:pPr>
          </w:p>
          <w:p>
            <w:pPr>
              <w:spacing w:after="20"/>
              <w:ind w:left="20"/>
              <w:jc w:val="both"/>
            </w:pPr>
            <w:r>
              <w:rPr>
                <w:rFonts w:ascii="Times New Roman"/>
                <w:b w:val="false"/>
                <w:i w:val="false"/>
                <w:color w:val="000000"/>
                <w:sz w:val="20"/>
              </w:rPr>
              <w:t xml:space="preserve">
42) Limited Liability Company "SK Water Solutions" </w:t>
            </w:r>
          </w:p>
          <w:p>
            <w:pPr>
              <w:spacing w:after="0"/>
              <w:ind w:left="0"/>
              <w:jc w:val="both"/>
            </w:pPr>
            <w:r>
              <w:rPr>
                <w:rFonts w:ascii="Times New Roman"/>
                <w:b w:val="false"/>
                <w:i w:val="false"/>
                <w:color w:val="000000"/>
                <w:sz w:val="20"/>
              </w:rPr>
              <w:t>
43) Joint Stock Company "Kazakhstan Road Research Institute"</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Educational support activities provided by national companies and their subsidiaries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Joint Stock Company “Kazakhtelecom”;</w:t>
            </w:r>
          </w:p>
          <w:p>
            <w:pPr>
              <w:spacing w:after="20"/>
              <w:ind w:left="20"/>
              <w:jc w:val="both"/>
            </w:pPr>
            <w:r>
              <w:rPr>
                <w:rFonts w:ascii="Times New Roman"/>
                <w:b w:val="false"/>
                <w:i w:val="false"/>
                <w:color w:val="000000"/>
                <w:sz w:val="20"/>
              </w:rPr>
              <w:t>
2) Joint Stock Company “Kazakhstan Electricity Grid Operating Company “KEGOC”;</w:t>
            </w:r>
          </w:p>
          <w:p>
            <w:pPr>
              <w:spacing w:after="20"/>
              <w:ind w:left="20"/>
              <w:jc w:val="both"/>
            </w:pPr>
            <w:r>
              <w:rPr>
                <w:rFonts w:ascii="Times New Roman"/>
                <w:b w:val="false"/>
                <w:i w:val="false"/>
                <w:color w:val="000000"/>
                <w:sz w:val="20"/>
              </w:rPr>
              <w:t>
3) Joint Stock Company “Ozenmunaygaz”;</w:t>
            </w:r>
          </w:p>
          <w:p>
            <w:pPr>
              <w:spacing w:after="20"/>
              <w:ind w:left="20"/>
              <w:jc w:val="both"/>
            </w:pPr>
            <w:r>
              <w:rPr>
                <w:rFonts w:ascii="Times New Roman"/>
                <w:b w:val="false"/>
                <w:i w:val="false"/>
                <w:color w:val="000000"/>
                <w:sz w:val="20"/>
              </w:rPr>
              <w:t>
4) Joint Stock Company “National Company “Kazakhstan Temir Zholy”;</w:t>
            </w:r>
          </w:p>
          <w:p>
            <w:pPr>
              <w:spacing w:after="20"/>
              <w:ind w:left="20"/>
              <w:jc w:val="both"/>
            </w:pPr>
            <w:r>
              <w:rPr>
                <w:rFonts w:ascii="Times New Roman"/>
                <w:b w:val="false"/>
                <w:i w:val="false"/>
                <w:color w:val="000000"/>
                <w:sz w:val="20"/>
              </w:rPr>
              <w:t>
5) Limited Liability Partnership “Institute of High Technologies”;</w:t>
            </w:r>
          </w:p>
          <w:p>
            <w:pPr>
              <w:spacing w:after="20"/>
              <w:ind w:left="20"/>
              <w:jc w:val="both"/>
            </w:pPr>
            <w:r>
              <w:rPr>
                <w:rFonts w:ascii="Times New Roman"/>
                <w:b w:val="false"/>
                <w:i w:val="false"/>
                <w:color w:val="000000"/>
                <w:sz w:val="20"/>
              </w:rPr>
              <w:t>
6) Limited Liability Partnership “Digital Economy Development Center”;</w:t>
            </w:r>
          </w:p>
          <w:p>
            <w:pPr>
              <w:spacing w:after="20"/>
              <w:ind w:left="20"/>
              <w:jc w:val="both"/>
            </w:pPr>
            <w:r>
              <w:rPr>
                <w:rFonts w:ascii="Times New Roman"/>
                <w:b w:val="false"/>
                <w:i w:val="false"/>
                <w:color w:val="000000"/>
                <w:sz w:val="20"/>
              </w:rPr>
              <w:t>
7) Limited Liability Partnership “KMG-Kumkol”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support activities in education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Non-profit Joint Stock Company "K. Zhubanov Aktobe Regional University";</w:t>
            </w:r>
          </w:p>
          <w:p>
            <w:pPr>
              <w:spacing w:after="20"/>
              <w:ind w:left="20"/>
              <w:jc w:val="both"/>
            </w:pPr>
            <w:r>
              <w:rPr>
                <w:rFonts w:ascii="Times New Roman"/>
                <w:b w:val="false"/>
                <w:i w:val="false"/>
                <w:color w:val="000000"/>
                <w:sz w:val="20"/>
              </w:rPr>
              <w:t>
2) Non-profit Joint Stock Company "M. Kozybayev North Kazakhstan University";</w:t>
            </w:r>
          </w:p>
          <w:p>
            <w:pPr>
              <w:spacing w:after="20"/>
              <w:ind w:left="20"/>
              <w:jc w:val="both"/>
            </w:pPr>
            <w:r>
              <w:rPr>
                <w:rFonts w:ascii="Times New Roman"/>
                <w:b w:val="false"/>
                <w:i w:val="false"/>
                <w:color w:val="000000"/>
                <w:sz w:val="20"/>
              </w:rPr>
              <w:t>
3) Non-profit Joint Stock Company "Otandastar Fund";</w:t>
            </w:r>
          </w:p>
          <w:p>
            <w:pPr>
              <w:spacing w:after="20"/>
              <w:ind w:left="20"/>
              <w:jc w:val="both"/>
            </w:pPr>
            <w:r>
              <w:rPr>
                <w:rFonts w:ascii="Times New Roman"/>
                <w:b w:val="false"/>
                <w:i w:val="false"/>
                <w:color w:val="000000"/>
                <w:sz w:val="20"/>
              </w:rPr>
              <w:t>
4) Joint Stock Company "National Center for Research and Evaluation of Education "Taldau" named after Akhmet Baitursynuly";</w:t>
            </w:r>
          </w:p>
          <w:p>
            <w:pPr>
              <w:spacing w:after="20"/>
              <w:ind w:left="20"/>
              <w:jc w:val="both"/>
            </w:pPr>
            <w:r>
              <w:rPr>
                <w:rFonts w:ascii="Times New Roman"/>
                <w:b w:val="false"/>
                <w:i w:val="false"/>
                <w:color w:val="000000"/>
                <w:sz w:val="20"/>
              </w:rPr>
              <w:t>
5) Limited Liability Partnership "MAEK";</w:t>
            </w:r>
          </w:p>
          <w:p>
            <w:pPr>
              <w:spacing w:after="20"/>
              <w:ind w:left="20"/>
              <w:jc w:val="both"/>
            </w:pPr>
            <w:r>
              <w:rPr>
                <w:rFonts w:ascii="Times New Roman"/>
                <w:b w:val="false"/>
                <w:i w:val="false"/>
                <w:color w:val="000000"/>
                <w:sz w:val="20"/>
              </w:rPr>
              <w:t>
6) Limited Liability Partnership "Aviation Training Center";</w:t>
            </w:r>
          </w:p>
          <w:p>
            <w:pPr>
              <w:spacing w:after="20"/>
              <w:ind w:left="20"/>
              <w:jc w:val="both"/>
            </w:pPr>
            <w:r>
              <w:rPr>
                <w:rFonts w:ascii="Times New Roman"/>
                <w:b w:val="false"/>
                <w:i w:val="false"/>
                <w:color w:val="000000"/>
                <w:sz w:val="20"/>
              </w:rPr>
              <w:t>
7) Limited Liability Partnership "QazaqGaz Science and Technology Center;</w:t>
            </w:r>
          </w:p>
          <w:p>
            <w:pPr>
              <w:spacing w:after="20"/>
              <w:ind w:left="20"/>
              <w:jc w:val="both"/>
            </w:pPr>
            <w:r>
              <w:rPr>
                <w:rFonts w:ascii="Times New Roman"/>
                <w:b w:val="false"/>
                <w:i w:val="false"/>
                <w:color w:val="000000"/>
                <w:sz w:val="20"/>
              </w:rPr>
              <w:t>
8) Republican State Enterprise on the Right of Economic Management "Scientific and Production Center of Transfusiology";</w:t>
            </w:r>
          </w:p>
          <w:p>
            <w:pPr>
              <w:spacing w:after="20"/>
              <w:ind w:left="20"/>
              <w:jc w:val="both"/>
            </w:pPr>
            <w:r>
              <w:rPr>
                <w:rFonts w:ascii="Times New Roman"/>
                <w:b w:val="false"/>
                <w:i w:val="false"/>
                <w:color w:val="000000"/>
                <w:sz w:val="20"/>
              </w:rPr>
              <w:t>
9) Republican State Enterprise "Academy of Public Administration under the President of the Republic of Kazakhstan";</w:t>
            </w:r>
          </w:p>
          <w:p>
            <w:pPr>
              <w:spacing w:after="20"/>
              <w:ind w:left="20"/>
              <w:jc w:val="both"/>
            </w:pPr>
            <w:r>
              <w:rPr>
                <w:rFonts w:ascii="Times New Roman"/>
                <w:b w:val="false"/>
                <w:i w:val="false"/>
                <w:color w:val="000000"/>
                <w:sz w:val="20"/>
              </w:rPr>
              <w:t>
10) Republican state enterprises;</w:t>
            </w:r>
          </w:p>
          <w:p>
            <w:pPr>
              <w:spacing w:after="20"/>
              <w:ind w:left="20"/>
              <w:jc w:val="both"/>
            </w:pPr>
            <w:r>
              <w:rPr>
                <w:rFonts w:ascii="Times New Roman"/>
                <w:b w:val="false"/>
                <w:i w:val="false"/>
                <w:color w:val="000000"/>
                <w:sz w:val="20"/>
              </w:rPr>
              <w:t>
11) Joint Stock Company "Kazakhstan Road Research Institute"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of general and specialized hospitals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Non-profit Joint Stock Company "National Scientific Cardiac Surgery Center";</w:t>
            </w:r>
          </w:p>
          <w:p>
            <w:pPr>
              <w:spacing w:after="20"/>
              <w:ind w:left="20"/>
              <w:jc w:val="both"/>
            </w:pPr>
            <w:r>
              <w:rPr>
                <w:rFonts w:ascii="Times New Roman"/>
                <w:b w:val="false"/>
                <w:i w:val="false"/>
                <w:color w:val="000000"/>
                <w:sz w:val="20"/>
              </w:rPr>
              <w:t>
2) Non-profit Joint Stock Company "Astana Medical University";</w:t>
            </w:r>
          </w:p>
          <w:p>
            <w:pPr>
              <w:spacing w:after="20"/>
              <w:ind w:left="20"/>
              <w:jc w:val="both"/>
            </w:pPr>
            <w:r>
              <w:rPr>
                <w:rFonts w:ascii="Times New Roman"/>
                <w:b w:val="false"/>
                <w:i w:val="false"/>
                <w:color w:val="000000"/>
                <w:sz w:val="20"/>
              </w:rPr>
              <w:t>
3) Non-profit Joint Stock Company "S.D. Asfendiyarov Kazakh National Medical University";</w:t>
            </w:r>
          </w:p>
          <w:p>
            <w:pPr>
              <w:spacing w:after="20"/>
              <w:ind w:left="20"/>
              <w:jc w:val="both"/>
            </w:pPr>
            <w:r>
              <w:rPr>
                <w:rFonts w:ascii="Times New Roman"/>
                <w:b w:val="false"/>
                <w:i w:val="false"/>
                <w:color w:val="000000"/>
                <w:sz w:val="20"/>
              </w:rPr>
              <w:t>
4) Non-profit Joint Stock Company "Karaganda Medical University";</w:t>
            </w:r>
          </w:p>
          <w:p>
            <w:pPr>
              <w:spacing w:after="20"/>
              <w:ind w:left="20"/>
              <w:jc w:val="both"/>
            </w:pPr>
            <w:r>
              <w:rPr>
                <w:rFonts w:ascii="Times New Roman"/>
                <w:b w:val="false"/>
                <w:i w:val="false"/>
                <w:color w:val="000000"/>
                <w:sz w:val="20"/>
              </w:rPr>
              <w:t>
5) Non-profit Joint Stock Company "Marat Ospanov West Kazakhstan Medical University";</w:t>
            </w:r>
          </w:p>
          <w:p>
            <w:pPr>
              <w:spacing w:after="20"/>
              <w:ind w:left="20"/>
              <w:jc w:val="both"/>
            </w:pPr>
            <w:r>
              <w:rPr>
                <w:rFonts w:ascii="Times New Roman"/>
                <w:b w:val="false"/>
                <w:i w:val="false"/>
                <w:color w:val="000000"/>
                <w:sz w:val="20"/>
              </w:rPr>
              <w:t>
6) Non-profit Joint Stock Company "Semey Medical University";</w:t>
            </w:r>
          </w:p>
          <w:p>
            <w:pPr>
              <w:spacing w:after="20"/>
              <w:ind w:left="20"/>
              <w:jc w:val="both"/>
            </w:pPr>
            <w:r>
              <w:rPr>
                <w:rFonts w:ascii="Times New Roman"/>
                <w:b w:val="false"/>
                <w:i w:val="false"/>
                <w:color w:val="000000"/>
                <w:sz w:val="20"/>
              </w:rPr>
              <w:t>
7) Non-profit Joint Stock Company "National Center for Children's Rehabilitation";</w:t>
            </w:r>
          </w:p>
          <w:p>
            <w:pPr>
              <w:spacing w:after="20"/>
              <w:ind w:left="20"/>
              <w:jc w:val="both"/>
            </w:pPr>
            <w:r>
              <w:rPr>
                <w:rFonts w:ascii="Times New Roman"/>
                <w:b w:val="false"/>
                <w:i w:val="false"/>
                <w:color w:val="000000"/>
                <w:sz w:val="20"/>
              </w:rPr>
              <w:t>
8) Joint Stock Company "Central Clinical Hospital" of the President’s Affairs Administration of the Republic of Kazakhstan;</w:t>
            </w:r>
          </w:p>
          <w:p>
            <w:pPr>
              <w:spacing w:after="20"/>
              <w:ind w:left="20"/>
              <w:jc w:val="both"/>
            </w:pPr>
            <w:r>
              <w:rPr>
                <w:rFonts w:ascii="Times New Roman"/>
                <w:b w:val="false"/>
                <w:i w:val="false"/>
                <w:color w:val="000000"/>
                <w:sz w:val="20"/>
              </w:rPr>
              <w:t>
9) Joint Stock Company "National Center for Neurosurgery";</w:t>
            </w:r>
          </w:p>
          <w:p>
            <w:pPr>
              <w:spacing w:after="20"/>
              <w:ind w:left="20"/>
              <w:jc w:val="both"/>
            </w:pPr>
            <w:r>
              <w:rPr>
                <w:rFonts w:ascii="Times New Roman"/>
                <w:b w:val="false"/>
                <w:i w:val="false"/>
                <w:color w:val="000000"/>
                <w:sz w:val="20"/>
              </w:rPr>
              <w:t>
10) Joint Stock Company "Scientific Center for Pediatrics and Pediatric Surgery";</w:t>
            </w:r>
          </w:p>
          <w:p>
            <w:pPr>
              <w:spacing w:after="20"/>
              <w:ind w:left="20"/>
              <w:jc w:val="both"/>
            </w:pPr>
            <w:r>
              <w:rPr>
                <w:rFonts w:ascii="Times New Roman"/>
                <w:b w:val="false"/>
                <w:i w:val="false"/>
                <w:color w:val="000000"/>
                <w:sz w:val="20"/>
              </w:rPr>
              <w:t>
11) Joint Stock Company "Kazakh Research Institute of Oncology and Radiology";</w:t>
            </w:r>
          </w:p>
          <w:p>
            <w:pPr>
              <w:spacing w:after="20"/>
              <w:ind w:left="20"/>
              <w:jc w:val="both"/>
            </w:pPr>
            <w:r>
              <w:rPr>
                <w:rFonts w:ascii="Times New Roman"/>
                <w:b w:val="false"/>
                <w:i w:val="false"/>
                <w:color w:val="000000"/>
                <w:sz w:val="20"/>
              </w:rPr>
              <w:t>
12) Joint Stock Company "National Scientific Center of Surgery named after A.N. Syzganov";</w:t>
            </w:r>
          </w:p>
          <w:p>
            <w:pPr>
              <w:spacing w:after="20"/>
              <w:ind w:left="20"/>
              <w:jc w:val="both"/>
            </w:pPr>
            <w:r>
              <w:rPr>
                <w:rFonts w:ascii="Times New Roman"/>
                <w:b w:val="false"/>
                <w:i w:val="false"/>
                <w:color w:val="000000"/>
                <w:sz w:val="20"/>
              </w:rPr>
              <w:t>
13) Joint Stock Company "Scientific Research Institute of Cardiology and Internal Diseases";</w:t>
            </w:r>
          </w:p>
          <w:p>
            <w:pPr>
              <w:spacing w:after="20"/>
              <w:ind w:left="20"/>
              <w:jc w:val="both"/>
            </w:pPr>
            <w:r>
              <w:rPr>
                <w:rFonts w:ascii="Times New Roman"/>
                <w:b w:val="false"/>
                <w:i w:val="false"/>
                <w:color w:val="000000"/>
                <w:sz w:val="20"/>
              </w:rPr>
              <w:t>
14) Limited Liability Partnership "Kyzylorda Railway Hospital";</w:t>
            </w:r>
          </w:p>
          <w:p>
            <w:pPr>
              <w:spacing w:after="20"/>
              <w:ind w:left="20"/>
              <w:jc w:val="both"/>
            </w:pPr>
            <w:r>
              <w:rPr>
                <w:rFonts w:ascii="Times New Roman"/>
                <w:b w:val="false"/>
                <w:i w:val="false"/>
                <w:color w:val="000000"/>
                <w:sz w:val="20"/>
              </w:rPr>
              <w:t>
15) Limited Liability Partnership "Central Railway Hospital";</w:t>
            </w:r>
          </w:p>
          <w:p>
            <w:pPr>
              <w:spacing w:after="20"/>
              <w:ind w:left="20"/>
              <w:jc w:val="both"/>
            </w:pPr>
            <w:r>
              <w:rPr>
                <w:rFonts w:ascii="Times New Roman"/>
                <w:b w:val="false"/>
                <w:i w:val="false"/>
                <w:color w:val="000000"/>
                <w:sz w:val="20"/>
              </w:rPr>
              <w:t>
16) Republican State Enterprise on the Right of Economic Management "Hospital of the Medical Center of the President’s Affairs Administration of the Republic of Kazakhstan";</w:t>
            </w:r>
          </w:p>
          <w:p>
            <w:pPr>
              <w:spacing w:after="20"/>
              <w:ind w:left="20"/>
              <w:jc w:val="both"/>
            </w:pPr>
            <w:r>
              <w:rPr>
                <w:rFonts w:ascii="Times New Roman"/>
                <w:b w:val="false"/>
                <w:i w:val="false"/>
                <w:color w:val="000000"/>
                <w:sz w:val="20"/>
              </w:rPr>
              <w:t>
17) Republican State Enterprise on the Right of Economic Management "National Hospital of the Medical Center of the President’s Affairs Administration of the Republic of Kazakhstan";</w:t>
            </w:r>
          </w:p>
          <w:p>
            <w:pPr>
              <w:spacing w:after="20"/>
              <w:ind w:left="20"/>
              <w:jc w:val="both"/>
            </w:pPr>
            <w:r>
              <w:rPr>
                <w:rFonts w:ascii="Times New Roman"/>
                <w:b w:val="false"/>
                <w:i w:val="false"/>
                <w:color w:val="000000"/>
                <w:sz w:val="20"/>
              </w:rPr>
              <w:t>
18) Republican State Enterprise on the Right of Economic Management "Republican Clinical Hospital for Veterans of the Patriotic War";</w:t>
            </w:r>
          </w:p>
          <w:p>
            <w:pPr>
              <w:spacing w:after="20"/>
              <w:ind w:left="20"/>
              <w:jc w:val="both"/>
            </w:pPr>
            <w:r>
              <w:rPr>
                <w:rFonts w:ascii="Times New Roman"/>
                <w:b w:val="false"/>
                <w:i w:val="false"/>
                <w:color w:val="000000"/>
                <w:sz w:val="20"/>
              </w:rPr>
              <w:t>
19) Republican State Enterprise on the Right of Economic Management "Children's Clinical Sanatorium "Alatau";</w:t>
            </w:r>
          </w:p>
          <w:p>
            <w:pPr>
              <w:spacing w:after="20"/>
              <w:ind w:left="20"/>
              <w:jc w:val="both"/>
            </w:pPr>
            <w:r>
              <w:rPr>
                <w:rFonts w:ascii="Times New Roman"/>
                <w:b w:val="false"/>
                <w:i w:val="false"/>
                <w:color w:val="000000"/>
                <w:sz w:val="20"/>
              </w:rPr>
              <w:t>
20) Republican State Enterprise on the Right of Economic Management "Central Clinical Hospital for Veterans of the Patriotic War";</w:t>
            </w:r>
          </w:p>
          <w:p>
            <w:pPr>
              <w:spacing w:after="20"/>
              <w:ind w:left="20"/>
              <w:jc w:val="both"/>
            </w:pPr>
            <w:r>
              <w:rPr>
                <w:rFonts w:ascii="Times New Roman"/>
                <w:b w:val="false"/>
                <w:i w:val="false"/>
                <w:color w:val="000000"/>
                <w:sz w:val="20"/>
              </w:rPr>
              <w:t>
21) Republican State Enterprise on the Right of Economic Management "National Scientific Center of Traumatology and Orthopedics named after Academician N.D. Batpenov";</w:t>
            </w:r>
          </w:p>
          <w:p>
            <w:pPr>
              <w:spacing w:after="20"/>
              <w:ind w:left="20"/>
              <w:jc w:val="both"/>
            </w:pPr>
            <w:r>
              <w:rPr>
                <w:rFonts w:ascii="Times New Roman"/>
                <w:b w:val="false"/>
                <w:i w:val="false"/>
                <w:color w:val="000000"/>
                <w:sz w:val="20"/>
              </w:rPr>
              <w:t>
22 Republican State Enterprise on the Right of Economic Management "Kazakh Scientific Center of Dermatology and Infectious Diseases";</w:t>
            </w:r>
          </w:p>
          <w:p>
            <w:pPr>
              <w:spacing w:after="20"/>
              <w:ind w:left="20"/>
              <w:jc w:val="both"/>
            </w:pPr>
            <w:r>
              <w:rPr>
                <w:rFonts w:ascii="Times New Roman"/>
                <w:b w:val="false"/>
                <w:i w:val="false"/>
                <w:color w:val="000000"/>
                <w:sz w:val="20"/>
              </w:rPr>
              <w:t>
23) Republican state enterprise on the right of economic management "Republican scientific and practical center for mental health";</w:t>
            </w:r>
          </w:p>
          <w:p>
            <w:pPr>
              <w:spacing w:after="20"/>
              <w:ind w:left="20"/>
              <w:jc w:val="both"/>
            </w:pPr>
            <w:r>
              <w:rPr>
                <w:rFonts w:ascii="Times New Roman"/>
                <w:b w:val="false"/>
                <w:i w:val="false"/>
                <w:color w:val="000000"/>
                <w:sz w:val="20"/>
              </w:rPr>
              <w:t>
24) Republican state enterprise on the right of economic management "National scientific center for phthisiopulmonology of the Republic of Kazakhstan";</w:t>
            </w:r>
          </w:p>
          <w:p>
            <w:pPr>
              <w:spacing w:after="20"/>
              <w:ind w:left="20"/>
              <w:jc w:val="both"/>
            </w:pPr>
            <w:r>
              <w:rPr>
                <w:rFonts w:ascii="Times New Roman"/>
                <w:b w:val="false"/>
                <w:i w:val="false"/>
                <w:color w:val="000000"/>
                <w:sz w:val="20"/>
              </w:rPr>
              <w:t>
25) Republican and municipal state enterprises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of maternity hospitals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municipal enterprises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of health resort organizations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Joint Stock Company "Sanatorium Arman";</w:t>
            </w:r>
          </w:p>
          <w:p>
            <w:pPr>
              <w:spacing w:after="20"/>
              <w:ind w:left="20"/>
              <w:jc w:val="both"/>
            </w:pPr>
            <w:r>
              <w:rPr>
                <w:rFonts w:ascii="Times New Roman"/>
                <w:b w:val="false"/>
                <w:i w:val="false"/>
                <w:color w:val="000000"/>
                <w:sz w:val="20"/>
              </w:rPr>
              <w:t>
2) Joint Stock Company "Sanatorium Kazakhstan";</w:t>
            </w:r>
          </w:p>
          <w:p>
            <w:pPr>
              <w:spacing w:after="20"/>
              <w:ind w:left="20"/>
              <w:jc w:val="both"/>
            </w:pPr>
            <w:r>
              <w:rPr>
                <w:rFonts w:ascii="Times New Roman"/>
                <w:b w:val="false"/>
                <w:i w:val="false"/>
                <w:color w:val="000000"/>
                <w:sz w:val="20"/>
              </w:rPr>
              <w:t>
3) Limited Liability Partnership "RC Altyn Emel";</w:t>
            </w:r>
          </w:p>
          <w:p>
            <w:pPr>
              <w:spacing w:after="20"/>
              <w:ind w:left="20"/>
              <w:jc w:val="both"/>
            </w:pPr>
            <w:r>
              <w:rPr>
                <w:rFonts w:ascii="Times New Roman"/>
                <w:b w:val="false"/>
                <w:i w:val="false"/>
                <w:color w:val="000000"/>
                <w:sz w:val="20"/>
              </w:rPr>
              <w:t>
4) Limited Liability Partnership "KTZ-Freight Transportation";</w:t>
            </w:r>
          </w:p>
          <w:p>
            <w:pPr>
              <w:spacing w:after="20"/>
              <w:ind w:left="20"/>
              <w:jc w:val="both"/>
            </w:pPr>
            <w:r>
              <w:rPr>
                <w:rFonts w:ascii="Times New Roman"/>
                <w:b w:val="false"/>
                <w:i w:val="false"/>
                <w:color w:val="000000"/>
                <w:sz w:val="20"/>
              </w:rPr>
              <w:t>
5) State Municipal State Enterprise "Mangistau Regional Anti-Tuberculosis Sanatorium named after E. Orazakov" of the Akimat of Mangistau oblast;</w:t>
            </w:r>
          </w:p>
          <w:p>
            <w:pPr>
              <w:spacing w:after="20"/>
              <w:ind w:left="20"/>
              <w:jc w:val="both"/>
            </w:pPr>
            <w:r>
              <w:rPr>
                <w:rFonts w:ascii="Times New Roman"/>
                <w:b w:val="false"/>
                <w:i w:val="false"/>
                <w:color w:val="000000"/>
                <w:sz w:val="20"/>
              </w:rPr>
              <w:t>
6) Republican and municipal state enterprises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of other medical institutions with inpatient facilities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Non-profit Joint Stock Company "Astana Medical University";</w:t>
            </w:r>
          </w:p>
          <w:p>
            <w:pPr>
              <w:spacing w:after="20"/>
              <w:ind w:left="20"/>
              <w:jc w:val="both"/>
            </w:pPr>
            <w:r>
              <w:rPr>
                <w:rFonts w:ascii="Times New Roman"/>
                <w:b w:val="false"/>
                <w:i w:val="false"/>
                <w:color w:val="000000"/>
                <w:sz w:val="20"/>
              </w:rPr>
              <w:t>
2) Non-profit Joint Stock Company "S.D. Asfendiyarov Kazakh National Medical University";</w:t>
            </w:r>
          </w:p>
          <w:p>
            <w:pPr>
              <w:spacing w:after="20"/>
              <w:ind w:left="20"/>
              <w:jc w:val="both"/>
            </w:pPr>
            <w:r>
              <w:rPr>
                <w:rFonts w:ascii="Times New Roman"/>
                <w:b w:val="false"/>
                <w:i w:val="false"/>
                <w:color w:val="000000"/>
                <w:sz w:val="20"/>
              </w:rPr>
              <w:t>
3) Non-profit Joint Stock Company "Karaganda Medical University";</w:t>
            </w:r>
          </w:p>
          <w:p>
            <w:pPr>
              <w:spacing w:after="20"/>
              <w:ind w:left="20"/>
              <w:jc w:val="both"/>
            </w:pPr>
            <w:r>
              <w:rPr>
                <w:rFonts w:ascii="Times New Roman"/>
                <w:b w:val="false"/>
                <w:i w:val="false"/>
                <w:color w:val="000000"/>
                <w:sz w:val="20"/>
              </w:rPr>
              <w:t>
4) Non-profit Joint Stock Company "Marat Ospanov West Kazakhstan Medical University";</w:t>
            </w:r>
          </w:p>
          <w:p>
            <w:pPr>
              <w:spacing w:after="20"/>
              <w:ind w:left="20"/>
              <w:jc w:val="both"/>
            </w:pPr>
            <w:r>
              <w:rPr>
                <w:rFonts w:ascii="Times New Roman"/>
                <w:b w:val="false"/>
                <w:i w:val="false"/>
                <w:color w:val="000000"/>
                <w:sz w:val="20"/>
              </w:rPr>
              <w:t>
5) Non-profit Joint Stock Company "Semey Medical University";</w:t>
            </w:r>
          </w:p>
          <w:p>
            <w:pPr>
              <w:spacing w:after="20"/>
              <w:ind w:left="20"/>
              <w:jc w:val="both"/>
            </w:pPr>
            <w:r>
              <w:rPr>
                <w:rFonts w:ascii="Times New Roman"/>
                <w:b w:val="false"/>
                <w:i w:val="false"/>
                <w:color w:val="000000"/>
                <w:sz w:val="20"/>
              </w:rPr>
              <w:t>
6) Joint Stock Company "Ok-Zhetpes" Medical and Health Complex";</w:t>
            </w:r>
          </w:p>
          <w:p>
            <w:pPr>
              <w:spacing w:after="20"/>
              <w:ind w:left="20"/>
              <w:jc w:val="both"/>
            </w:pPr>
            <w:r>
              <w:rPr>
                <w:rFonts w:ascii="Times New Roman"/>
                <w:b w:val="false"/>
                <w:i w:val="false"/>
                <w:color w:val="000000"/>
                <w:sz w:val="20"/>
              </w:rPr>
              <w:t>
7) Joint Stock Company "Sanatorium "Kazakhstan";</w:t>
            </w:r>
          </w:p>
          <w:p>
            <w:pPr>
              <w:spacing w:after="20"/>
              <w:ind w:left="20"/>
              <w:jc w:val="both"/>
            </w:pPr>
            <w:r>
              <w:rPr>
                <w:rFonts w:ascii="Times New Roman"/>
                <w:b w:val="false"/>
                <w:i w:val="false"/>
                <w:color w:val="000000"/>
                <w:sz w:val="20"/>
              </w:rPr>
              <w:t>
8) Republican State Enterprise on the Right of Economic Management "Hospital of the Medical Center of the President’s Affairs Administration of the Republic of Kazakhstan";</w:t>
            </w:r>
          </w:p>
          <w:p>
            <w:pPr>
              <w:spacing w:after="20"/>
              <w:ind w:left="20"/>
              <w:jc w:val="both"/>
            </w:pPr>
            <w:r>
              <w:rPr>
                <w:rFonts w:ascii="Times New Roman"/>
                <w:b w:val="false"/>
                <w:i w:val="false"/>
                <w:color w:val="000000"/>
                <w:sz w:val="20"/>
              </w:rPr>
              <w:t>
9) Republican state and municipal enterprises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medical practice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Joint Stock Company "Children's Rehabilitation Center "Balbulak";</w:t>
            </w:r>
          </w:p>
          <w:p>
            <w:pPr>
              <w:spacing w:after="20"/>
              <w:ind w:left="20"/>
              <w:jc w:val="both"/>
            </w:pPr>
            <w:r>
              <w:rPr>
                <w:rFonts w:ascii="Times New Roman"/>
                <w:b w:val="false"/>
                <w:i w:val="false"/>
                <w:color w:val="000000"/>
                <w:sz w:val="20"/>
              </w:rPr>
              <w:t>
2) Joint Stock Company "KazMunaiGas-Service NS";</w:t>
            </w:r>
          </w:p>
          <w:p>
            <w:pPr>
              <w:spacing w:after="20"/>
              <w:ind w:left="20"/>
              <w:jc w:val="both"/>
            </w:pPr>
            <w:r>
              <w:rPr>
                <w:rFonts w:ascii="Times New Roman"/>
                <w:b w:val="false"/>
                <w:i w:val="false"/>
                <w:color w:val="000000"/>
                <w:sz w:val="20"/>
              </w:rPr>
              <w:t>
3) Limited Liability Partnership "Medical Center "MUA";</w:t>
            </w:r>
          </w:p>
          <w:p>
            <w:pPr>
              <w:spacing w:after="20"/>
              <w:ind w:left="20"/>
              <w:jc w:val="both"/>
            </w:pPr>
            <w:r>
              <w:rPr>
                <w:rFonts w:ascii="Times New Roman"/>
                <w:b w:val="false"/>
                <w:i w:val="false"/>
                <w:color w:val="000000"/>
                <w:sz w:val="20"/>
              </w:rPr>
              <w:t>
4) Republican state and municipal enterprises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Dental activities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Republican state enterprise on the right of economic management "National Hospital of the Medical Center of the President’s Affairs Administration of the Republic of Kazakhstan";</w:t>
            </w:r>
          </w:p>
          <w:p>
            <w:pPr>
              <w:spacing w:after="20"/>
              <w:ind w:left="20"/>
              <w:jc w:val="both"/>
            </w:pPr>
            <w:r>
              <w:rPr>
                <w:rFonts w:ascii="Times New Roman"/>
                <w:b w:val="false"/>
                <w:i w:val="false"/>
                <w:color w:val="000000"/>
                <w:sz w:val="20"/>
              </w:rPr>
              <w:t>
2) Republican state enterprise on the right of economic management "Hospital of the Medical Center of the President’s Affairs Administration of the Republic of Kazakhstan";</w:t>
            </w:r>
          </w:p>
          <w:p>
            <w:pPr>
              <w:spacing w:after="20"/>
              <w:ind w:left="20"/>
              <w:jc w:val="both"/>
            </w:pPr>
            <w:r>
              <w:rPr>
                <w:rFonts w:ascii="Times New Roman"/>
                <w:b w:val="false"/>
                <w:i w:val="false"/>
                <w:color w:val="000000"/>
                <w:sz w:val="20"/>
              </w:rPr>
              <w:t>
3) State municipal enterprise "Regional Dental Center" of the Akimat of Mangistau oblast;</w:t>
            </w:r>
          </w:p>
          <w:p>
            <w:pPr>
              <w:spacing w:after="20"/>
              <w:ind w:left="20"/>
              <w:jc w:val="both"/>
            </w:pPr>
            <w:r>
              <w:rPr>
                <w:rFonts w:ascii="Times New Roman"/>
                <w:b w:val="false"/>
                <w:i w:val="false"/>
                <w:color w:val="000000"/>
                <w:sz w:val="20"/>
              </w:rPr>
              <w:t>
4) State municipal enterprise "Regional Children's Dental Clinic of Kostanay oblast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related to the production of forensic medical examinations and research</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property / communal property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state-owned enterprise "Center for Forensic Examinations of the Ministry of Justice of the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regularly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health care activities not elsewhere classified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Non-profit Joint Stock Company "K. Zhubanov Aktobe Regional University";</w:t>
            </w:r>
          </w:p>
          <w:p>
            <w:pPr>
              <w:spacing w:after="20"/>
              <w:ind w:left="20"/>
              <w:jc w:val="both"/>
            </w:pPr>
            <w:r>
              <w:rPr>
                <w:rFonts w:ascii="Times New Roman"/>
                <w:b w:val="false"/>
                <w:i w:val="false"/>
                <w:color w:val="000000"/>
                <w:sz w:val="20"/>
              </w:rPr>
              <w:t>
2) Non-profit Joint Stock Company "M. Auezov South Kazakhstan University";</w:t>
            </w:r>
          </w:p>
          <w:p>
            <w:pPr>
              <w:spacing w:after="20"/>
              <w:ind w:left="20"/>
              <w:jc w:val="both"/>
            </w:pPr>
            <w:r>
              <w:rPr>
                <w:rFonts w:ascii="Times New Roman"/>
                <w:b w:val="false"/>
                <w:i w:val="false"/>
                <w:color w:val="000000"/>
                <w:sz w:val="20"/>
              </w:rPr>
              <w:t>
3) Non-profit Joint Stock Company "D. Serikbayev East Kazakhstan Technical University";</w:t>
            </w:r>
          </w:p>
          <w:p>
            <w:pPr>
              <w:spacing w:after="20"/>
              <w:ind w:left="20"/>
              <w:jc w:val="both"/>
            </w:pPr>
            <w:r>
              <w:rPr>
                <w:rFonts w:ascii="Times New Roman"/>
                <w:b w:val="false"/>
                <w:i w:val="false"/>
                <w:color w:val="000000"/>
                <w:sz w:val="20"/>
              </w:rPr>
              <w:t>
4) Joint Stock Company "Sanatorium "Kazakhstan";</w:t>
            </w:r>
          </w:p>
          <w:p>
            <w:pPr>
              <w:spacing w:after="20"/>
              <w:ind w:left="20"/>
              <w:jc w:val="both"/>
            </w:pPr>
            <w:r>
              <w:rPr>
                <w:rFonts w:ascii="Times New Roman"/>
                <w:b w:val="false"/>
                <w:i w:val="false"/>
                <w:color w:val="000000"/>
                <w:sz w:val="20"/>
              </w:rPr>
              <w:t>
5) Joint Stock Company "Republican Prosthetic and Orthopedic Center";</w:t>
            </w:r>
          </w:p>
          <w:p>
            <w:pPr>
              <w:spacing w:after="20"/>
              <w:ind w:left="20"/>
              <w:jc w:val="both"/>
            </w:pPr>
            <w:r>
              <w:rPr>
                <w:rFonts w:ascii="Times New Roman"/>
                <w:b w:val="false"/>
                <w:i w:val="false"/>
                <w:color w:val="000000"/>
                <w:sz w:val="20"/>
              </w:rPr>
              <w:t>
6) Joint Stock Company "Center for Medical Technologies and Information Systems";</w:t>
            </w:r>
          </w:p>
          <w:p>
            <w:pPr>
              <w:spacing w:after="20"/>
              <w:ind w:left="20"/>
              <w:jc w:val="both"/>
            </w:pPr>
            <w:r>
              <w:rPr>
                <w:rFonts w:ascii="Times New Roman"/>
                <w:b w:val="false"/>
                <w:i w:val="false"/>
                <w:color w:val="000000"/>
                <w:sz w:val="20"/>
              </w:rPr>
              <w:t>
7) Joint Stock Company "Nursultan Nazarbayev International Airport";</w:t>
            </w:r>
          </w:p>
          <w:p>
            <w:pPr>
              <w:spacing w:after="20"/>
              <w:ind w:left="20"/>
              <w:jc w:val="both"/>
            </w:pPr>
            <w:r>
              <w:rPr>
                <w:rFonts w:ascii="Times New Roman"/>
                <w:b w:val="false"/>
                <w:i w:val="false"/>
                <w:color w:val="000000"/>
                <w:sz w:val="20"/>
              </w:rPr>
              <w:t>
8) Joint Stock Company "Center for Operational Support of the National Bank of the Republic of Kazakhstan";</w:t>
            </w:r>
          </w:p>
          <w:p>
            <w:pPr>
              <w:spacing w:after="20"/>
              <w:ind w:left="20"/>
              <w:jc w:val="both"/>
            </w:pPr>
            <w:r>
              <w:rPr>
                <w:rFonts w:ascii="Times New Roman"/>
                <w:b w:val="false"/>
                <w:i w:val="false"/>
                <w:color w:val="000000"/>
                <w:sz w:val="20"/>
              </w:rPr>
              <w:t>
9) Joint Stock Company "Kazaviaspas";</w:t>
            </w:r>
          </w:p>
          <w:p>
            <w:pPr>
              <w:spacing w:after="20"/>
              <w:ind w:left="20"/>
              <w:jc w:val="both"/>
            </w:pPr>
            <w:r>
              <w:rPr>
                <w:rFonts w:ascii="Times New Roman"/>
                <w:b w:val="false"/>
                <w:i w:val="false"/>
                <w:color w:val="000000"/>
                <w:sz w:val="20"/>
              </w:rPr>
              <w:t>
10) Joint Stock Company "Ekibastuz GRES-2 Power Plant";</w:t>
            </w:r>
          </w:p>
          <w:p>
            <w:pPr>
              <w:spacing w:after="20"/>
              <w:ind w:left="20"/>
              <w:jc w:val="both"/>
            </w:pPr>
            <w:r>
              <w:rPr>
                <w:rFonts w:ascii="Times New Roman"/>
                <w:b w:val="false"/>
                <w:i w:val="false"/>
                <w:color w:val="000000"/>
                <w:sz w:val="20"/>
              </w:rPr>
              <w:t>
11) Limited Liability Partnership “National Scientific Oncology Center”;</w:t>
            </w:r>
          </w:p>
          <w:p>
            <w:pPr>
              <w:spacing w:after="20"/>
              <w:ind w:left="20"/>
              <w:jc w:val="both"/>
            </w:pPr>
            <w:r>
              <w:rPr>
                <w:rFonts w:ascii="Times New Roman"/>
                <w:b w:val="false"/>
                <w:i w:val="false"/>
                <w:color w:val="000000"/>
                <w:sz w:val="20"/>
              </w:rPr>
              <w:t>
12) Limited Liability Partnership "Special Security Center";</w:t>
            </w:r>
          </w:p>
          <w:p>
            <w:pPr>
              <w:spacing w:after="20"/>
              <w:ind w:left="20"/>
              <w:jc w:val="both"/>
            </w:pPr>
            <w:r>
              <w:rPr>
                <w:rFonts w:ascii="Times New Roman"/>
                <w:b w:val="false"/>
                <w:i w:val="false"/>
                <w:color w:val="000000"/>
                <w:sz w:val="20"/>
              </w:rPr>
              <w:t>
13) Republican State Enterprise on the Right of Economic Management "National Scientific Center for Social Protection Sphere Development";</w:t>
            </w:r>
          </w:p>
          <w:p>
            <w:pPr>
              <w:spacing w:after="20"/>
              <w:ind w:left="20"/>
              <w:jc w:val="both"/>
            </w:pPr>
            <w:r>
              <w:rPr>
                <w:rFonts w:ascii="Times New Roman"/>
                <w:b w:val="false"/>
                <w:i w:val="false"/>
                <w:color w:val="000000"/>
                <w:sz w:val="20"/>
              </w:rPr>
              <w:t>
14) Republican State and municipal enterprises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Stage activities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Non-profit joint stock company "State Opera and Ballet Theatre "Astana Opera";</w:t>
            </w:r>
          </w:p>
          <w:p>
            <w:pPr>
              <w:spacing w:after="20"/>
              <w:ind w:left="20"/>
              <w:jc w:val="both"/>
            </w:pPr>
            <w:r>
              <w:rPr>
                <w:rFonts w:ascii="Times New Roman"/>
                <w:b w:val="false"/>
                <w:i w:val="false"/>
                <w:color w:val="000000"/>
                <w:sz w:val="20"/>
              </w:rPr>
              <w:t>
2) Limited Liability Partnership "Theater "Astana Ballet";</w:t>
            </w:r>
          </w:p>
          <w:p>
            <w:pPr>
              <w:spacing w:after="20"/>
              <w:ind w:left="20"/>
              <w:jc w:val="both"/>
            </w:pPr>
            <w:r>
              <w:rPr>
                <w:rFonts w:ascii="Times New Roman"/>
                <w:b w:val="false"/>
                <w:i w:val="false"/>
                <w:color w:val="000000"/>
                <w:sz w:val="20"/>
              </w:rPr>
              <w:t>
3) Republican state and municipal enterprises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Concert activities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Joint Stock Company "Kazakh Ayenderi";</w:t>
            </w:r>
          </w:p>
          <w:p>
            <w:pPr>
              <w:spacing w:after="20"/>
              <w:ind w:left="20"/>
              <w:jc w:val="both"/>
            </w:pPr>
            <w:r>
              <w:rPr>
                <w:rFonts w:ascii="Times New Roman"/>
                <w:b w:val="false"/>
                <w:i w:val="false"/>
                <w:color w:val="000000"/>
                <w:sz w:val="20"/>
              </w:rPr>
              <w:t>
2) Joint Stock Company "National Company "QazExpoCongress";</w:t>
            </w:r>
          </w:p>
          <w:p>
            <w:pPr>
              <w:spacing w:after="20"/>
              <w:ind w:left="20"/>
              <w:jc w:val="both"/>
            </w:pPr>
            <w:r>
              <w:rPr>
                <w:rFonts w:ascii="Times New Roman"/>
                <w:b w:val="false"/>
                <w:i w:val="false"/>
                <w:color w:val="000000"/>
                <w:sz w:val="20"/>
              </w:rPr>
              <w:t>
3) Republican state and municipal enterprises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Concert and theatre halls activities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Joint Stock Company "National Company "QazExpoCongress"; </w:t>
            </w:r>
          </w:p>
          <w:p>
            <w:pPr>
              <w:spacing w:after="20"/>
              <w:ind w:left="20"/>
              <w:jc w:val="both"/>
            </w:pPr>
            <w:r>
              <w:rPr>
                <w:rFonts w:ascii="Times New Roman"/>
                <w:b w:val="false"/>
                <w:i w:val="false"/>
                <w:color w:val="000000"/>
                <w:sz w:val="20"/>
              </w:rPr>
              <w:t>
2) Republican state and municipal enterprises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Museum activities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Limited Liability Partnership "Burabai Damu" of the President’s Affairs Administration of the Republic of Kazakhstan; </w:t>
            </w:r>
          </w:p>
          <w:p>
            <w:pPr>
              <w:spacing w:after="20"/>
              <w:ind w:left="20"/>
              <w:jc w:val="both"/>
            </w:pPr>
            <w:r>
              <w:rPr>
                <w:rFonts w:ascii="Times New Roman"/>
                <w:b w:val="false"/>
                <w:i w:val="false"/>
                <w:color w:val="000000"/>
                <w:sz w:val="20"/>
              </w:rPr>
              <w:t>
2) Republican state and municipal enterprises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of botanical gardens and zoos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state and municipal enterprises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Operation of sports facilities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Limited Liability Partnership "Professional Basketball Club "Kaspiy";</w:t>
            </w:r>
          </w:p>
          <w:p>
            <w:pPr>
              <w:spacing w:after="20"/>
              <w:ind w:left="20"/>
              <w:jc w:val="both"/>
            </w:pPr>
            <w:r>
              <w:rPr>
                <w:rFonts w:ascii="Times New Roman"/>
                <w:b w:val="false"/>
                <w:i w:val="false"/>
                <w:color w:val="000000"/>
                <w:sz w:val="20"/>
              </w:rPr>
              <w:t>
2) Republican state and municipal enterprises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of sports clubs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Limited Liability Partnership "Professional Volleyball Club "Kaspiy";</w:t>
            </w:r>
          </w:p>
          <w:p>
            <w:pPr>
              <w:spacing w:after="20"/>
              <w:ind w:left="20"/>
              <w:jc w:val="both"/>
            </w:pPr>
            <w:r>
              <w:rPr>
                <w:rFonts w:ascii="Times New Roman"/>
                <w:b w:val="false"/>
                <w:i w:val="false"/>
                <w:color w:val="000000"/>
                <w:sz w:val="20"/>
              </w:rPr>
              <w:t>
2) Limited Liability Partnership "Boxing Club of Mangistau" of the Akimat of Mangistau oblast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Fitness club activities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State Enterprise on the Right of Economic Management "Directorate of Administrative Buildings of the Administration of the President and the Government of the Republic of Kazakhstan" of the President’s Affairs  Administration of the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sports activities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Non-profit Joint Stock Company "D. Serikbayev East Kazakhstan Technical University";</w:t>
            </w:r>
          </w:p>
          <w:p>
            <w:pPr>
              <w:spacing w:after="20"/>
              <w:ind w:left="20"/>
              <w:jc w:val="both"/>
            </w:pPr>
            <w:r>
              <w:rPr>
                <w:rFonts w:ascii="Times New Roman"/>
                <w:b w:val="false"/>
                <w:i w:val="false"/>
                <w:color w:val="000000"/>
                <w:sz w:val="20"/>
              </w:rPr>
              <w:t>
2) Limited Liability Partnership "KMG EP-Catering";</w:t>
            </w:r>
          </w:p>
          <w:p>
            <w:pPr>
              <w:spacing w:after="20"/>
              <w:ind w:left="20"/>
              <w:jc w:val="both"/>
            </w:pPr>
            <w:r>
              <w:rPr>
                <w:rFonts w:ascii="Times New Roman"/>
                <w:b w:val="false"/>
                <w:i w:val="false"/>
                <w:color w:val="000000"/>
                <w:sz w:val="20"/>
              </w:rPr>
              <w:t>
3) Republican state enterprises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of amusement and theme parks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Limited Liability Partnership "SPK Astana Development";</w:t>
            </w:r>
          </w:p>
          <w:p>
            <w:pPr>
              <w:spacing w:after="20"/>
              <w:ind w:left="20"/>
              <w:jc w:val="both"/>
            </w:pPr>
            <w:r>
              <w:rPr>
                <w:rFonts w:ascii="Times New Roman"/>
                <w:b w:val="false"/>
                <w:i w:val="false"/>
                <w:color w:val="000000"/>
                <w:sz w:val="20"/>
              </w:rPr>
              <w:t>
2) Limited Liability Partnership "Eco Almaty";</w:t>
            </w:r>
          </w:p>
          <w:p>
            <w:pPr>
              <w:spacing w:after="20"/>
              <w:ind w:left="20"/>
              <w:jc w:val="both"/>
            </w:pPr>
            <w:r>
              <w:rPr>
                <w:rFonts w:ascii="Times New Roman"/>
                <w:b w:val="false"/>
                <w:i w:val="false"/>
                <w:color w:val="000000"/>
                <w:sz w:val="20"/>
              </w:rPr>
              <w:t>
3) Republican state and municipal enterprises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Rodeo and shooting range activities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Limited Liability Partnership "Special Security Center"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permanently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of puppet theatres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Municipal Enterprise "Mangistau Regional Puppet Theater" of the Akimat of Mangistau oblast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Mangistau oblast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types of recreation and entertainment activities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Limited Liability Partnership "Burabay Damu"; </w:t>
            </w:r>
          </w:p>
          <w:p>
            <w:pPr>
              <w:spacing w:after="20"/>
              <w:ind w:left="20"/>
              <w:jc w:val="both"/>
            </w:pPr>
            <w:r>
              <w:rPr>
                <w:rFonts w:ascii="Times New Roman"/>
                <w:b w:val="false"/>
                <w:i w:val="false"/>
                <w:color w:val="000000"/>
                <w:sz w:val="20"/>
              </w:rPr>
              <w:t>
2) Republican state and municipal enterprises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of commercial and entrepreneurial public organizations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Joint Stock Company "Socio-Entrepreneurial Corporation "Aktobe";</w:t>
            </w:r>
          </w:p>
          <w:p>
            <w:pPr>
              <w:spacing w:after="20"/>
              <w:ind w:left="20"/>
              <w:jc w:val="both"/>
            </w:pPr>
            <w:r>
              <w:rPr>
                <w:rFonts w:ascii="Times New Roman"/>
                <w:b w:val="false"/>
                <w:i w:val="false"/>
                <w:color w:val="000000"/>
                <w:sz w:val="20"/>
              </w:rPr>
              <w:t>
2) Joint Stock Company "Socio-Entrepreneurial Corporation" "Shymkent";</w:t>
            </w:r>
          </w:p>
          <w:p>
            <w:pPr>
              <w:spacing w:after="20"/>
              <w:ind w:left="20"/>
              <w:jc w:val="both"/>
            </w:pPr>
            <w:r>
              <w:rPr>
                <w:rFonts w:ascii="Times New Roman"/>
                <w:b w:val="false"/>
                <w:i w:val="false"/>
                <w:color w:val="000000"/>
                <w:sz w:val="20"/>
              </w:rPr>
              <w:t>
3) Joint Stock Company "Socio-Entrepreneurial Corporation "Tobol";</w:t>
            </w:r>
          </w:p>
          <w:p>
            <w:pPr>
              <w:spacing w:after="20"/>
              <w:ind w:left="20"/>
              <w:jc w:val="both"/>
            </w:pPr>
            <w:r>
              <w:rPr>
                <w:rFonts w:ascii="Times New Roman"/>
                <w:b w:val="false"/>
                <w:i w:val="false"/>
                <w:color w:val="000000"/>
                <w:sz w:val="20"/>
              </w:rPr>
              <w:t>
4) Joint Stock Company "Socio-Entrepreneurial Corporation "Soltustik";</w:t>
            </w:r>
          </w:p>
          <w:p>
            <w:pPr>
              <w:spacing w:after="20"/>
              <w:ind w:left="20"/>
              <w:jc w:val="both"/>
            </w:pPr>
            <w:r>
              <w:rPr>
                <w:rFonts w:ascii="Times New Roman"/>
                <w:b w:val="false"/>
                <w:i w:val="false"/>
                <w:color w:val="000000"/>
                <w:sz w:val="20"/>
              </w:rPr>
              <w:t>
5) Limited Liability Partnership "City Investment Development Center "AstanaInvest";</w:t>
            </w:r>
          </w:p>
          <w:p>
            <w:pPr>
              <w:spacing w:after="20"/>
              <w:ind w:left="20"/>
              <w:jc w:val="both"/>
            </w:pPr>
            <w:r>
              <w:rPr>
                <w:rFonts w:ascii="Times New Roman"/>
                <w:b w:val="false"/>
                <w:i w:val="false"/>
                <w:color w:val="000000"/>
                <w:sz w:val="20"/>
              </w:rPr>
              <w:t>
6) Limited Liability Partnership "Elorda Kurylys Kompaniyasy";</w:t>
            </w:r>
          </w:p>
          <w:p>
            <w:pPr>
              <w:spacing w:after="20"/>
              <w:ind w:left="20"/>
              <w:jc w:val="both"/>
            </w:pPr>
            <w:r>
              <w:rPr>
                <w:rFonts w:ascii="Times New Roman"/>
                <w:b w:val="false"/>
                <w:i w:val="false"/>
                <w:color w:val="000000"/>
                <w:sz w:val="20"/>
              </w:rPr>
              <w:t>
7) Limited Liability Partnership "Center for Coordination and Expertise of Astana Development Projects";</w:t>
            </w:r>
          </w:p>
          <w:p>
            <w:pPr>
              <w:spacing w:after="20"/>
              <w:ind w:left="20"/>
              <w:jc w:val="both"/>
            </w:pPr>
            <w:r>
              <w:rPr>
                <w:rFonts w:ascii="Times New Roman"/>
                <w:b w:val="false"/>
                <w:i w:val="false"/>
                <w:color w:val="000000"/>
                <w:sz w:val="20"/>
              </w:rPr>
              <w:t>
8) Limited Liability Partnership "Regional Development Center of Almaty oblast";</w:t>
            </w:r>
          </w:p>
          <w:p>
            <w:pPr>
              <w:spacing w:after="20"/>
              <w:ind w:left="20"/>
              <w:jc w:val="both"/>
            </w:pPr>
            <w:r>
              <w:rPr>
                <w:rFonts w:ascii="Times New Roman"/>
                <w:b w:val="false"/>
                <w:i w:val="false"/>
                <w:color w:val="000000"/>
                <w:sz w:val="20"/>
              </w:rPr>
              <w:t>
9) Limited Liability Partnership "City Services Center" of Astana City Akimat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of communication equipment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Limited Liability Partnership "KTZ-Freight Transportation"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of household appliances, home and garden equipment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Limited Liability Partnership “MAEK”</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Provision of other individual services not elsewhere classified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ownership / communal ownership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Limited Liability Partnership "Otan Gaz"; </w:t>
            </w:r>
          </w:p>
          <w:p>
            <w:pPr>
              <w:spacing w:after="20"/>
              <w:ind w:left="20"/>
              <w:jc w:val="both"/>
            </w:pPr>
            <w:r>
              <w:rPr>
                <w:rFonts w:ascii="Times New Roman"/>
                <w:b w:val="false"/>
                <w:i w:val="false"/>
                <w:color w:val="000000"/>
                <w:sz w:val="20"/>
              </w:rPr>
              <w:t>
2) Limited Liability Partnership "Energy Solution Center"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Republic of Kazakhstan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permanently</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